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00F5" w:rsidRPr="00825269" w:rsidRDefault="00FC00F5" w:rsidP="00825269">
      <w:pPr>
        <w:pStyle w:val="10"/>
        <w:keepNext/>
        <w:keepLines/>
        <w:shd w:val="clear" w:color="auto" w:fill="auto"/>
        <w:spacing w:after="0" w:line="360" w:lineRule="auto"/>
        <w:ind w:firstLine="426"/>
        <w:jc w:val="center"/>
        <w:rPr>
          <w:sz w:val="24"/>
          <w:szCs w:val="24"/>
        </w:rPr>
      </w:pPr>
      <w:bookmarkStart w:id="0" w:name="bookmark0"/>
      <w:r w:rsidRPr="00825269">
        <w:rPr>
          <w:sz w:val="24"/>
          <w:szCs w:val="24"/>
        </w:rPr>
        <w:t>Содержание</w:t>
      </w:r>
    </w:p>
    <w:p w:rsidR="00FC00F5" w:rsidRPr="00825269" w:rsidRDefault="00FC00F5" w:rsidP="00825269">
      <w:pPr>
        <w:pStyle w:val="10"/>
        <w:keepNext/>
        <w:keepLines/>
        <w:shd w:val="clear" w:color="auto" w:fill="auto"/>
        <w:spacing w:after="0" w:line="360" w:lineRule="auto"/>
        <w:ind w:firstLine="426"/>
        <w:jc w:val="both"/>
        <w:rPr>
          <w:b w:val="0"/>
          <w:sz w:val="24"/>
          <w:szCs w:val="24"/>
        </w:rPr>
      </w:pPr>
      <w:r w:rsidRPr="00825269">
        <w:rPr>
          <w:b w:val="0"/>
          <w:sz w:val="24"/>
          <w:szCs w:val="24"/>
        </w:rPr>
        <w:t>Пояснительная записка</w:t>
      </w:r>
    </w:p>
    <w:p w:rsidR="00FC00F5" w:rsidRPr="00825269" w:rsidRDefault="00FC00F5" w:rsidP="00825269">
      <w:pPr>
        <w:pStyle w:val="10"/>
        <w:keepNext/>
        <w:keepLines/>
        <w:shd w:val="clear" w:color="auto" w:fill="auto"/>
        <w:spacing w:after="0" w:line="360" w:lineRule="auto"/>
        <w:ind w:firstLine="426"/>
        <w:jc w:val="both"/>
        <w:rPr>
          <w:b w:val="0"/>
          <w:sz w:val="24"/>
          <w:szCs w:val="24"/>
        </w:rPr>
      </w:pPr>
      <w:r w:rsidRPr="00825269">
        <w:rPr>
          <w:b w:val="0"/>
          <w:sz w:val="24"/>
          <w:szCs w:val="24"/>
        </w:rPr>
        <w:t>Тематические задачи для проведения промежуточной аттестации обучающихся по учебным предметам.</w:t>
      </w:r>
    </w:p>
    <w:p w:rsidR="00FC00F5" w:rsidRPr="00825269" w:rsidRDefault="00FC00F5" w:rsidP="00825269">
      <w:pPr>
        <w:pStyle w:val="10"/>
        <w:keepNext/>
        <w:keepLines/>
        <w:shd w:val="clear" w:color="auto" w:fill="auto"/>
        <w:spacing w:after="0" w:line="360" w:lineRule="auto"/>
        <w:ind w:firstLine="426"/>
        <w:jc w:val="both"/>
        <w:rPr>
          <w:b w:val="0"/>
          <w:sz w:val="24"/>
          <w:szCs w:val="24"/>
        </w:rPr>
      </w:pPr>
      <w:r w:rsidRPr="00825269">
        <w:rPr>
          <w:b w:val="0"/>
          <w:sz w:val="24"/>
          <w:szCs w:val="24"/>
        </w:rPr>
        <w:t xml:space="preserve">Контрольные задания для проведения </w:t>
      </w:r>
      <w:proofErr w:type="spellStart"/>
      <w:r w:rsidRPr="00825269">
        <w:rPr>
          <w:b w:val="0"/>
          <w:sz w:val="24"/>
          <w:szCs w:val="24"/>
        </w:rPr>
        <w:t>промеждуточной</w:t>
      </w:r>
      <w:proofErr w:type="spellEnd"/>
      <w:r w:rsidRPr="00825269">
        <w:rPr>
          <w:b w:val="0"/>
          <w:sz w:val="24"/>
          <w:szCs w:val="24"/>
        </w:rPr>
        <w:t xml:space="preserve"> аттестации обучающихся по учебному предмету «Вождение транспортных средств категории «E» (с механической трансмиссией / с автоматической трансмиссией)».</w:t>
      </w:r>
    </w:p>
    <w:p w:rsidR="00FC00F5" w:rsidRPr="00825269" w:rsidRDefault="00FC00F5" w:rsidP="00825269">
      <w:pPr>
        <w:pStyle w:val="10"/>
        <w:keepNext/>
        <w:keepLines/>
        <w:shd w:val="clear" w:color="auto" w:fill="auto"/>
        <w:spacing w:after="0" w:line="360" w:lineRule="auto"/>
        <w:ind w:firstLine="426"/>
        <w:jc w:val="both"/>
        <w:rPr>
          <w:b w:val="0"/>
          <w:sz w:val="24"/>
          <w:szCs w:val="24"/>
        </w:rPr>
      </w:pPr>
      <w:r w:rsidRPr="00825269">
        <w:rPr>
          <w:b w:val="0"/>
          <w:sz w:val="24"/>
          <w:szCs w:val="24"/>
        </w:rPr>
        <w:t>Вопросы и задания для проведения квалификационного экзамена по учебным предметам.</w:t>
      </w:r>
    </w:p>
    <w:p w:rsidR="00FC00F5" w:rsidRPr="00825269" w:rsidRDefault="00FC00F5" w:rsidP="00825269">
      <w:pPr>
        <w:pStyle w:val="10"/>
        <w:keepNext/>
        <w:keepLines/>
        <w:shd w:val="clear" w:color="auto" w:fill="auto"/>
        <w:spacing w:after="0" w:line="360" w:lineRule="auto"/>
        <w:ind w:firstLine="426"/>
        <w:jc w:val="both"/>
        <w:rPr>
          <w:b w:val="0"/>
          <w:sz w:val="24"/>
          <w:szCs w:val="24"/>
        </w:rPr>
      </w:pPr>
    </w:p>
    <w:p w:rsidR="00FC00F5" w:rsidRPr="00825269" w:rsidRDefault="00FC00F5" w:rsidP="00825269">
      <w:pPr>
        <w:pStyle w:val="10"/>
        <w:keepNext/>
        <w:keepLines/>
        <w:shd w:val="clear" w:color="auto" w:fill="auto"/>
        <w:spacing w:after="0" w:line="360" w:lineRule="auto"/>
        <w:ind w:firstLine="426"/>
        <w:jc w:val="both"/>
        <w:rPr>
          <w:b w:val="0"/>
          <w:sz w:val="24"/>
          <w:szCs w:val="24"/>
        </w:rPr>
      </w:pPr>
    </w:p>
    <w:p w:rsidR="00FC00F5" w:rsidRPr="00825269" w:rsidRDefault="00FC00F5" w:rsidP="00825269">
      <w:pPr>
        <w:pStyle w:val="10"/>
        <w:keepNext/>
        <w:keepLines/>
        <w:shd w:val="clear" w:color="auto" w:fill="auto"/>
        <w:spacing w:after="0" w:line="360" w:lineRule="auto"/>
        <w:ind w:firstLine="426"/>
        <w:jc w:val="both"/>
        <w:rPr>
          <w:b w:val="0"/>
          <w:sz w:val="24"/>
          <w:szCs w:val="24"/>
        </w:rPr>
      </w:pPr>
    </w:p>
    <w:p w:rsidR="00FC00F5" w:rsidRPr="00825269" w:rsidRDefault="00FC00F5" w:rsidP="00825269">
      <w:pPr>
        <w:pStyle w:val="10"/>
        <w:keepNext/>
        <w:keepLines/>
        <w:shd w:val="clear" w:color="auto" w:fill="auto"/>
        <w:spacing w:after="0" w:line="360" w:lineRule="auto"/>
        <w:ind w:firstLine="426"/>
        <w:jc w:val="both"/>
        <w:rPr>
          <w:b w:val="0"/>
          <w:sz w:val="24"/>
          <w:szCs w:val="24"/>
        </w:rPr>
      </w:pPr>
    </w:p>
    <w:p w:rsidR="00FC00F5" w:rsidRPr="00825269" w:rsidRDefault="00FC00F5" w:rsidP="00825269">
      <w:pPr>
        <w:pStyle w:val="10"/>
        <w:keepNext/>
        <w:keepLines/>
        <w:shd w:val="clear" w:color="auto" w:fill="auto"/>
        <w:spacing w:after="0" w:line="360" w:lineRule="auto"/>
        <w:ind w:firstLine="426"/>
        <w:jc w:val="both"/>
        <w:rPr>
          <w:b w:val="0"/>
          <w:sz w:val="24"/>
          <w:szCs w:val="24"/>
        </w:rPr>
      </w:pPr>
    </w:p>
    <w:p w:rsidR="00FC00F5" w:rsidRPr="00825269" w:rsidRDefault="00FC00F5" w:rsidP="00825269">
      <w:pPr>
        <w:pStyle w:val="10"/>
        <w:keepNext/>
        <w:keepLines/>
        <w:shd w:val="clear" w:color="auto" w:fill="auto"/>
        <w:spacing w:after="0" w:line="360" w:lineRule="auto"/>
        <w:ind w:firstLine="426"/>
        <w:jc w:val="both"/>
        <w:rPr>
          <w:b w:val="0"/>
          <w:sz w:val="24"/>
          <w:szCs w:val="24"/>
        </w:rPr>
      </w:pPr>
    </w:p>
    <w:p w:rsidR="00FC00F5" w:rsidRPr="00825269" w:rsidRDefault="00FC00F5" w:rsidP="00825269">
      <w:pPr>
        <w:pStyle w:val="10"/>
        <w:keepNext/>
        <w:keepLines/>
        <w:shd w:val="clear" w:color="auto" w:fill="auto"/>
        <w:spacing w:after="0" w:line="360" w:lineRule="auto"/>
        <w:ind w:firstLine="426"/>
        <w:jc w:val="both"/>
        <w:rPr>
          <w:b w:val="0"/>
          <w:sz w:val="24"/>
          <w:szCs w:val="24"/>
        </w:rPr>
      </w:pPr>
    </w:p>
    <w:p w:rsidR="00FC00F5" w:rsidRPr="00825269" w:rsidRDefault="00FC00F5" w:rsidP="00825269">
      <w:pPr>
        <w:pStyle w:val="10"/>
        <w:keepNext/>
        <w:keepLines/>
        <w:shd w:val="clear" w:color="auto" w:fill="auto"/>
        <w:spacing w:after="0" w:line="360" w:lineRule="auto"/>
        <w:ind w:firstLine="426"/>
        <w:jc w:val="both"/>
        <w:rPr>
          <w:b w:val="0"/>
          <w:sz w:val="24"/>
          <w:szCs w:val="24"/>
        </w:rPr>
      </w:pPr>
    </w:p>
    <w:p w:rsidR="00FC00F5" w:rsidRPr="00825269" w:rsidRDefault="00FC00F5" w:rsidP="00825269">
      <w:pPr>
        <w:pStyle w:val="10"/>
        <w:keepNext/>
        <w:keepLines/>
        <w:shd w:val="clear" w:color="auto" w:fill="auto"/>
        <w:spacing w:after="0" w:line="360" w:lineRule="auto"/>
        <w:ind w:firstLine="426"/>
        <w:jc w:val="both"/>
        <w:rPr>
          <w:b w:val="0"/>
          <w:sz w:val="24"/>
          <w:szCs w:val="24"/>
        </w:rPr>
      </w:pPr>
    </w:p>
    <w:p w:rsidR="00FC00F5" w:rsidRPr="00825269" w:rsidRDefault="00FC00F5" w:rsidP="00825269">
      <w:pPr>
        <w:pStyle w:val="10"/>
        <w:keepNext/>
        <w:keepLines/>
        <w:shd w:val="clear" w:color="auto" w:fill="auto"/>
        <w:spacing w:after="0" w:line="360" w:lineRule="auto"/>
        <w:ind w:firstLine="426"/>
        <w:jc w:val="both"/>
        <w:rPr>
          <w:b w:val="0"/>
          <w:sz w:val="24"/>
          <w:szCs w:val="24"/>
        </w:rPr>
      </w:pPr>
    </w:p>
    <w:p w:rsidR="00FC00F5" w:rsidRPr="00825269" w:rsidRDefault="00FC00F5" w:rsidP="00825269">
      <w:pPr>
        <w:pStyle w:val="10"/>
        <w:keepNext/>
        <w:keepLines/>
        <w:shd w:val="clear" w:color="auto" w:fill="auto"/>
        <w:spacing w:after="0" w:line="360" w:lineRule="auto"/>
        <w:ind w:firstLine="426"/>
        <w:jc w:val="both"/>
        <w:rPr>
          <w:b w:val="0"/>
          <w:sz w:val="24"/>
          <w:szCs w:val="24"/>
        </w:rPr>
      </w:pPr>
    </w:p>
    <w:p w:rsidR="00FC00F5" w:rsidRPr="00825269" w:rsidRDefault="00FC00F5" w:rsidP="00825269">
      <w:pPr>
        <w:pStyle w:val="10"/>
        <w:keepNext/>
        <w:keepLines/>
        <w:shd w:val="clear" w:color="auto" w:fill="auto"/>
        <w:spacing w:after="0" w:line="360" w:lineRule="auto"/>
        <w:ind w:firstLine="426"/>
        <w:jc w:val="both"/>
        <w:rPr>
          <w:b w:val="0"/>
          <w:sz w:val="24"/>
          <w:szCs w:val="24"/>
        </w:rPr>
      </w:pPr>
    </w:p>
    <w:p w:rsidR="00FC00F5" w:rsidRPr="00825269" w:rsidRDefault="00FC00F5" w:rsidP="00825269">
      <w:pPr>
        <w:pStyle w:val="10"/>
        <w:keepNext/>
        <w:keepLines/>
        <w:shd w:val="clear" w:color="auto" w:fill="auto"/>
        <w:spacing w:after="0" w:line="360" w:lineRule="auto"/>
        <w:ind w:firstLine="426"/>
        <w:jc w:val="both"/>
        <w:rPr>
          <w:b w:val="0"/>
          <w:sz w:val="24"/>
          <w:szCs w:val="24"/>
        </w:rPr>
      </w:pPr>
    </w:p>
    <w:p w:rsidR="00FC00F5" w:rsidRPr="00825269" w:rsidRDefault="00FC00F5" w:rsidP="00825269">
      <w:pPr>
        <w:pStyle w:val="10"/>
        <w:keepNext/>
        <w:keepLines/>
        <w:shd w:val="clear" w:color="auto" w:fill="auto"/>
        <w:spacing w:after="0" w:line="360" w:lineRule="auto"/>
        <w:ind w:firstLine="426"/>
        <w:jc w:val="both"/>
        <w:rPr>
          <w:b w:val="0"/>
          <w:sz w:val="24"/>
          <w:szCs w:val="24"/>
        </w:rPr>
      </w:pPr>
    </w:p>
    <w:p w:rsidR="00FC00F5" w:rsidRPr="00825269" w:rsidRDefault="00FC00F5" w:rsidP="00825269">
      <w:pPr>
        <w:pStyle w:val="10"/>
        <w:keepNext/>
        <w:keepLines/>
        <w:shd w:val="clear" w:color="auto" w:fill="auto"/>
        <w:spacing w:after="0" w:line="360" w:lineRule="auto"/>
        <w:ind w:firstLine="426"/>
        <w:jc w:val="both"/>
        <w:rPr>
          <w:b w:val="0"/>
          <w:sz w:val="24"/>
          <w:szCs w:val="24"/>
        </w:rPr>
      </w:pPr>
    </w:p>
    <w:p w:rsidR="00FC00F5" w:rsidRPr="00825269" w:rsidRDefault="00FC00F5" w:rsidP="00825269">
      <w:pPr>
        <w:pStyle w:val="10"/>
        <w:keepNext/>
        <w:keepLines/>
        <w:shd w:val="clear" w:color="auto" w:fill="auto"/>
        <w:spacing w:after="0" w:line="360" w:lineRule="auto"/>
        <w:ind w:firstLine="426"/>
        <w:jc w:val="both"/>
        <w:rPr>
          <w:b w:val="0"/>
          <w:sz w:val="24"/>
          <w:szCs w:val="24"/>
        </w:rPr>
      </w:pPr>
    </w:p>
    <w:p w:rsidR="00FC00F5" w:rsidRPr="00825269" w:rsidRDefault="00FC00F5" w:rsidP="00825269">
      <w:pPr>
        <w:pStyle w:val="10"/>
        <w:keepNext/>
        <w:keepLines/>
        <w:shd w:val="clear" w:color="auto" w:fill="auto"/>
        <w:spacing w:after="0" w:line="360" w:lineRule="auto"/>
        <w:ind w:firstLine="426"/>
        <w:jc w:val="both"/>
        <w:rPr>
          <w:b w:val="0"/>
          <w:sz w:val="24"/>
          <w:szCs w:val="24"/>
        </w:rPr>
      </w:pPr>
    </w:p>
    <w:p w:rsidR="00FC00F5" w:rsidRPr="00825269" w:rsidRDefault="00FC00F5" w:rsidP="00825269">
      <w:pPr>
        <w:pStyle w:val="10"/>
        <w:keepNext/>
        <w:keepLines/>
        <w:shd w:val="clear" w:color="auto" w:fill="auto"/>
        <w:spacing w:after="0" w:line="360" w:lineRule="auto"/>
        <w:ind w:firstLine="426"/>
        <w:jc w:val="both"/>
        <w:rPr>
          <w:b w:val="0"/>
          <w:sz w:val="24"/>
          <w:szCs w:val="24"/>
        </w:rPr>
      </w:pPr>
    </w:p>
    <w:p w:rsidR="00FC00F5" w:rsidRPr="00825269" w:rsidRDefault="00FC00F5" w:rsidP="00825269">
      <w:pPr>
        <w:pStyle w:val="10"/>
        <w:keepNext/>
        <w:keepLines/>
        <w:shd w:val="clear" w:color="auto" w:fill="auto"/>
        <w:spacing w:after="0" w:line="360" w:lineRule="auto"/>
        <w:ind w:firstLine="426"/>
        <w:jc w:val="both"/>
        <w:rPr>
          <w:b w:val="0"/>
          <w:sz w:val="24"/>
          <w:szCs w:val="24"/>
        </w:rPr>
      </w:pPr>
    </w:p>
    <w:p w:rsidR="00FC00F5" w:rsidRPr="00825269" w:rsidRDefault="00FC00F5" w:rsidP="00825269">
      <w:pPr>
        <w:pStyle w:val="10"/>
        <w:keepNext/>
        <w:keepLines/>
        <w:shd w:val="clear" w:color="auto" w:fill="auto"/>
        <w:spacing w:after="0" w:line="360" w:lineRule="auto"/>
        <w:ind w:firstLine="426"/>
        <w:jc w:val="both"/>
        <w:rPr>
          <w:b w:val="0"/>
          <w:sz w:val="24"/>
          <w:szCs w:val="24"/>
        </w:rPr>
      </w:pPr>
    </w:p>
    <w:p w:rsidR="00FC00F5" w:rsidRPr="00825269" w:rsidRDefault="00FC00F5" w:rsidP="00825269">
      <w:pPr>
        <w:pStyle w:val="10"/>
        <w:keepNext/>
        <w:keepLines/>
        <w:shd w:val="clear" w:color="auto" w:fill="auto"/>
        <w:spacing w:after="0" w:line="360" w:lineRule="auto"/>
        <w:ind w:firstLine="426"/>
        <w:jc w:val="both"/>
        <w:rPr>
          <w:b w:val="0"/>
          <w:sz w:val="24"/>
          <w:szCs w:val="24"/>
        </w:rPr>
      </w:pPr>
    </w:p>
    <w:p w:rsidR="00FC00F5" w:rsidRPr="00825269" w:rsidRDefault="00FC00F5" w:rsidP="00825269">
      <w:pPr>
        <w:pStyle w:val="10"/>
        <w:keepNext/>
        <w:keepLines/>
        <w:shd w:val="clear" w:color="auto" w:fill="auto"/>
        <w:spacing w:after="0" w:line="360" w:lineRule="auto"/>
        <w:ind w:firstLine="426"/>
        <w:jc w:val="both"/>
        <w:rPr>
          <w:b w:val="0"/>
          <w:sz w:val="24"/>
          <w:szCs w:val="24"/>
        </w:rPr>
      </w:pPr>
    </w:p>
    <w:p w:rsidR="00FC00F5" w:rsidRPr="00825269" w:rsidRDefault="00FC00F5" w:rsidP="00825269">
      <w:pPr>
        <w:pStyle w:val="10"/>
        <w:keepNext/>
        <w:keepLines/>
        <w:shd w:val="clear" w:color="auto" w:fill="auto"/>
        <w:spacing w:after="0" w:line="360" w:lineRule="auto"/>
        <w:ind w:firstLine="426"/>
        <w:jc w:val="both"/>
        <w:rPr>
          <w:b w:val="0"/>
          <w:sz w:val="24"/>
          <w:szCs w:val="24"/>
        </w:rPr>
      </w:pPr>
    </w:p>
    <w:p w:rsidR="00FC00F5" w:rsidRPr="00825269" w:rsidRDefault="00FC00F5" w:rsidP="00825269">
      <w:pPr>
        <w:pStyle w:val="10"/>
        <w:keepNext/>
        <w:keepLines/>
        <w:shd w:val="clear" w:color="auto" w:fill="auto"/>
        <w:spacing w:after="0" w:line="360" w:lineRule="auto"/>
        <w:ind w:firstLine="426"/>
        <w:jc w:val="both"/>
        <w:rPr>
          <w:b w:val="0"/>
          <w:sz w:val="24"/>
          <w:szCs w:val="24"/>
        </w:rPr>
      </w:pPr>
    </w:p>
    <w:p w:rsidR="00FC00F5" w:rsidRPr="00825269" w:rsidRDefault="00FC00F5" w:rsidP="00825269">
      <w:pPr>
        <w:pStyle w:val="10"/>
        <w:keepNext/>
        <w:keepLines/>
        <w:shd w:val="clear" w:color="auto" w:fill="auto"/>
        <w:spacing w:after="0" w:line="360" w:lineRule="auto"/>
        <w:ind w:firstLine="426"/>
        <w:jc w:val="both"/>
        <w:rPr>
          <w:b w:val="0"/>
          <w:sz w:val="24"/>
          <w:szCs w:val="24"/>
        </w:rPr>
      </w:pPr>
    </w:p>
    <w:p w:rsidR="00FC00F5" w:rsidRPr="00825269" w:rsidRDefault="00FC00F5" w:rsidP="00825269">
      <w:pPr>
        <w:pStyle w:val="10"/>
        <w:keepNext/>
        <w:keepLines/>
        <w:shd w:val="clear" w:color="auto" w:fill="auto"/>
        <w:spacing w:after="0" w:line="360" w:lineRule="auto"/>
        <w:ind w:firstLine="426"/>
        <w:jc w:val="both"/>
        <w:rPr>
          <w:b w:val="0"/>
          <w:sz w:val="24"/>
          <w:szCs w:val="24"/>
        </w:rPr>
      </w:pPr>
    </w:p>
    <w:p w:rsidR="00FC00F5" w:rsidRPr="00825269" w:rsidRDefault="00FC00F5" w:rsidP="00825269">
      <w:pPr>
        <w:pStyle w:val="10"/>
        <w:keepNext/>
        <w:keepLines/>
        <w:shd w:val="clear" w:color="auto" w:fill="auto"/>
        <w:spacing w:after="0" w:line="360" w:lineRule="auto"/>
        <w:ind w:firstLine="426"/>
        <w:jc w:val="both"/>
        <w:rPr>
          <w:b w:val="0"/>
          <w:sz w:val="24"/>
          <w:szCs w:val="24"/>
        </w:rPr>
      </w:pPr>
    </w:p>
    <w:p w:rsidR="00FC00F5" w:rsidRPr="00825269" w:rsidRDefault="00FC00F5" w:rsidP="00825269">
      <w:pPr>
        <w:pStyle w:val="10"/>
        <w:keepNext/>
        <w:keepLines/>
        <w:shd w:val="clear" w:color="auto" w:fill="auto"/>
        <w:spacing w:after="0" w:line="360" w:lineRule="auto"/>
        <w:ind w:firstLine="426"/>
        <w:jc w:val="both"/>
        <w:rPr>
          <w:b w:val="0"/>
          <w:sz w:val="24"/>
          <w:szCs w:val="24"/>
        </w:rPr>
      </w:pPr>
    </w:p>
    <w:p w:rsidR="00FC00F5" w:rsidRPr="00825269" w:rsidRDefault="00FC00F5" w:rsidP="00825269">
      <w:pPr>
        <w:pStyle w:val="10"/>
        <w:keepNext/>
        <w:keepLines/>
        <w:shd w:val="clear" w:color="auto" w:fill="auto"/>
        <w:spacing w:after="0" w:line="360" w:lineRule="auto"/>
        <w:ind w:firstLine="426"/>
        <w:jc w:val="center"/>
        <w:rPr>
          <w:sz w:val="24"/>
          <w:szCs w:val="24"/>
        </w:rPr>
      </w:pPr>
      <w:r w:rsidRPr="00825269">
        <w:rPr>
          <w:sz w:val="24"/>
          <w:szCs w:val="24"/>
        </w:rPr>
        <w:t>Пояснительная записка</w:t>
      </w:r>
      <w:bookmarkEnd w:id="0"/>
    </w:p>
    <w:p w:rsidR="00FC00F5" w:rsidRPr="00825269" w:rsidRDefault="00FC00F5" w:rsidP="00825269">
      <w:pPr>
        <w:pStyle w:val="a3"/>
        <w:shd w:val="clear" w:color="auto" w:fill="auto"/>
        <w:spacing w:before="0" w:line="360" w:lineRule="auto"/>
        <w:ind w:firstLine="426"/>
        <w:rPr>
          <w:sz w:val="24"/>
          <w:szCs w:val="24"/>
        </w:rPr>
      </w:pPr>
      <w:r w:rsidRPr="00825269">
        <w:rPr>
          <w:sz w:val="24"/>
          <w:szCs w:val="24"/>
        </w:rPr>
        <w:t>Промежуточная аттестация обучающихся по теоретическим предметам обучения осуществляется в форме зачетов. Зачеты проводятся в соответствии с календарным учебным графиком прохождения образовательной программы профессиональной подготовки водителей транспортных средств категории «E».</w:t>
      </w:r>
    </w:p>
    <w:p w:rsidR="00FC00F5" w:rsidRPr="00825269" w:rsidRDefault="00FC00F5" w:rsidP="00825269">
      <w:pPr>
        <w:pStyle w:val="a3"/>
        <w:shd w:val="clear" w:color="auto" w:fill="auto"/>
        <w:spacing w:before="0" w:line="360" w:lineRule="auto"/>
        <w:ind w:firstLine="426"/>
        <w:rPr>
          <w:sz w:val="24"/>
          <w:szCs w:val="24"/>
        </w:rPr>
      </w:pPr>
      <w:r w:rsidRPr="00825269">
        <w:rPr>
          <w:sz w:val="24"/>
          <w:szCs w:val="24"/>
        </w:rPr>
        <w:t>Контроль знаний по учебному предмету «Основы законодательства в сфере дорожного движения» проводится с использованием программы-тренажера «Подготовка к теоретическому экзамену в ГИБДД» или иного аналогичного пособия. Допускается также письменный контроль.</w:t>
      </w:r>
    </w:p>
    <w:p w:rsidR="00FC00F5" w:rsidRPr="00825269" w:rsidRDefault="00FC00F5" w:rsidP="00825269">
      <w:pPr>
        <w:pStyle w:val="a3"/>
        <w:shd w:val="clear" w:color="auto" w:fill="auto"/>
        <w:spacing w:before="0" w:line="360" w:lineRule="auto"/>
        <w:ind w:firstLine="426"/>
        <w:rPr>
          <w:sz w:val="24"/>
          <w:szCs w:val="24"/>
        </w:rPr>
      </w:pPr>
      <w:r w:rsidRPr="00825269">
        <w:rPr>
          <w:sz w:val="24"/>
          <w:szCs w:val="24"/>
        </w:rPr>
        <w:t>Проверка знаний и умений по учебным предметам «Психофизиологические основы деятельности водителя», «Первая помощь при дорожно-транспортном происшествии», «Устройство и техническое обслуживание транспортных средств категории «E» как объектов управления» осуществляется по результатам решения ситуационных задач по оценке психического состояния, поведения, профилактике конфликтов и общению в условиях конфликта; по оказанию первой помощи пострадавшим в дорожно-транспортном происшествии; по контрольному осмотру и определению неисправностей, влияющих на безопасность движения транспортного средства соответственно.</w:t>
      </w:r>
    </w:p>
    <w:p w:rsidR="00FC00F5" w:rsidRPr="00825269" w:rsidRDefault="00FC00F5" w:rsidP="00825269">
      <w:pPr>
        <w:pStyle w:val="a3"/>
        <w:shd w:val="clear" w:color="auto" w:fill="auto"/>
        <w:spacing w:before="0" w:line="360" w:lineRule="auto"/>
        <w:ind w:firstLine="426"/>
        <w:rPr>
          <w:sz w:val="24"/>
          <w:szCs w:val="24"/>
        </w:rPr>
      </w:pPr>
      <w:r w:rsidRPr="00825269">
        <w:rPr>
          <w:sz w:val="24"/>
          <w:szCs w:val="24"/>
        </w:rPr>
        <w:t>Тестирование по остальным учебным предметам программы подготовки водителей транспортных средств категории «E» проводится на автоматизированных рабочих местах (АРМ) или в письменной форме.</w:t>
      </w:r>
    </w:p>
    <w:p w:rsidR="00FC00F5" w:rsidRPr="00825269" w:rsidRDefault="00FC00F5" w:rsidP="00825269">
      <w:pPr>
        <w:pStyle w:val="a3"/>
        <w:shd w:val="clear" w:color="auto" w:fill="auto"/>
        <w:spacing w:before="0" w:line="360" w:lineRule="auto"/>
        <w:ind w:firstLine="426"/>
        <w:rPr>
          <w:sz w:val="24"/>
          <w:szCs w:val="24"/>
        </w:rPr>
      </w:pPr>
      <w:r w:rsidRPr="00825269">
        <w:rPr>
          <w:sz w:val="24"/>
          <w:szCs w:val="24"/>
        </w:rPr>
        <w:t>Промежуточная аттестация по практическому вождению транспортных средств осуществляется путем выполнения контрольных заданий: по окончании первоначального обучения вождению - контрольного задания №1; по окончании обучения вождению в условиях дорожного движения - контрольного задания №2.</w:t>
      </w:r>
    </w:p>
    <w:p w:rsidR="00FC00F5" w:rsidRPr="00825269" w:rsidRDefault="00FC00F5" w:rsidP="00825269">
      <w:pPr>
        <w:pStyle w:val="a3"/>
        <w:shd w:val="clear" w:color="auto" w:fill="auto"/>
        <w:spacing w:before="0" w:line="360" w:lineRule="auto"/>
        <w:ind w:firstLine="426"/>
        <w:rPr>
          <w:sz w:val="24"/>
          <w:szCs w:val="24"/>
        </w:rPr>
      </w:pPr>
      <w:r w:rsidRPr="00825269">
        <w:rPr>
          <w:sz w:val="24"/>
          <w:szCs w:val="24"/>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FC00F5" w:rsidRPr="00825269" w:rsidRDefault="00FC00F5" w:rsidP="00825269">
      <w:pPr>
        <w:pStyle w:val="a3"/>
        <w:shd w:val="clear" w:color="auto" w:fill="auto"/>
        <w:spacing w:before="0" w:line="360" w:lineRule="auto"/>
        <w:ind w:firstLine="426"/>
        <w:rPr>
          <w:sz w:val="24"/>
          <w:szCs w:val="24"/>
        </w:rPr>
      </w:pPr>
      <w:r w:rsidRPr="00825269">
        <w:rPr>
          <w:sz w:val="24"/>
          <w:szCs w:val="24"/>
        </w:rPr>
        <w:t>К проведению квалификационного экзамена привлекаются представители работодателей, их объединений.</w:t>
      </w:r>
    </w:p>
    <w:p w:rsidR="00FC00F5" w:rsidRPr="00825269" w:rsidRDefault="00FC00F5" w:rsidP="00825269">
      <w:pPr>
        <w:pStyle w:val="a3"/>
        <w:shd w:val="clear" w:color="auto" w:fill="auto"/>
        <w:spacing w:before="0" w:line="360" w:lineRule="auto"/>
        <w:ind w:firstLine="426"/>
        <w:rPr>
          <w:sz w:val="24"/>
          <w:szCs w:val="24"/>
        </w:rPr>
      </w:pPr>
      <w:r w:rsidRPr="00825269">
        <w:rPr>
          <w:sz w:val="24"/>
          <w:szCs w:val="24"/>
        </w:rPr>
        <w:t>Проверка теоретических знаний при проведении квалификационного экзамена проводится по предметам:</w:t>
      </w:r>
    </w:p>
    <w:p w:rsidR="00FC00F5" w:rsidRPr="00825269" w:rsidRDefault="00FC00F5" w:rsidP="00825269">
      <w:pPr>
        <w:pStyle w:val="a3"/>
        <w:shd w:val="clear" w:color="auto" w:fill="auto"/>
        <w:spacing w:before="0" w:line="360" w:lineRule="auto"/>
        <w:ind w:firstLine="426"/>
        <w:rPr>
          <w:sz w:val="24"/>
          <w:szCs w:val="24"/>
        </w:rPr>
      </w:pPr>
      <w:r w:rsidRPr="00825269">
        <w:rPr>
          <w:sz w:val="24"/>
          <w:szCs w:val="24"/>
        </w:rPr>
        <w:t>«Основы законодательства в сфере дорожного движения»;</w:t>
      </w:r>
    </w:p>
    <w:p w:rsidR="00FC00F5" w:rsidRPr="00825269" w:rsidRDefault="00FC00F5" w:rsidP="00825269">
      <w:pPr>
        <w:pStyle w:val="a3"/>
        <w:shd w:val="clear" w:color="auto" w:fill="auto"/>
        <w:spacing w:before="0" w:line="360" w:lineRule="auto"/>
        <w:ind w:firstLine="426"/>
        <w:rPr>
          <w:sz w:val="24"/>
          <w:szCs w:val="24"/>
        </w:rPr>
      </w:pPr>
      <w:r w:rsidRPr="00825269">
        <w:rPr>
          <w:sz w:val="24"/>
          <w:szCs w:val="24"/>
        </w:rPr>
        <w:lastRenderedPageBreak/>
        <w:t>«Устройство и техническое обслуживание транспортных средств категории «E» как объектов управления»;</w:t>
      </w:r>
    </w:p>
    <w:p w:rsidR="00FC00F5" w:rsidRPr="00825269" w:rsidRDefault="00FC00F5" w:rsidP="00825269">
      <w:pPr>
        <w:pStyle w:val="a3"/>
        <w:shd w:val="clear" w:color="auto" w:fill="auto"/>
        <w:spacing w:before="0" w:line="360" w:lineRule="auto"/>
        <w:ind w:firstLine="426"/>
        <w:rPr>
          <w:sz w:val="24"/>
          <w:szCs w:val="24"/>
        </w:rPr>
      </w:pPr>
      <w:r w:rsidRPr="00825269">
        <w:rPr>
          <w:sz w:val="24"/>
          <w:szCs w:val="24"/>
        </w:rPr>
        <w:t>«Основы управления транспортными средствами категории «E»;</w:t>
      </w:r>
    </w:p>
    <w:p w:rsidR="00FC00F5" w:rsidRPr="00825269" w:rsidRDefault="00FC00F5" w:rsidP="00825269">
      <w:pPr>
        <w:pStyle w:val="a3"/>
        <w:shd w:val="clear" w:color="auto" w:fill="auto"/>
        <w:spacing w:before="0" w:line="360" w:lineRule="auto"/>
        <w:ind w:firstLine="426"/>
        <w:rPr>
          <w:sz w:val="24"/>
          <w:szCs w:val="24"/>
        </w:rPr>
      </w:pPr>
      <w:r w:rsidRPr="00825269">
        <w:rPr>
          <w:sz w:val="24"/>
          <w:szCs w:val="24"/>
        </w:rPr>
        <w:t>«Организация и выполнение грузовых перевозок автомобильным транспортом»;</w:t>
      </w:r>
    </w:p>
    <w:p w:rsidR="00FC00F5" w:rsidRPr="00825269" w:rsidRDefault="00FC00F5" w:rsidP="00825269">
      <w:pPr>
        <w:pStyle w:val="a3"/>
        <w:shd w:val="clear" w:color="auto" w:fill="auto"/>
        <w:spacing w:before="0" w:line="360" w:lineRule="auto"/>
        <w:ind w:firstLine="426"/>
        <w:rPr>
          <w:sz w:val="24"/>
          <w:szCs w:val="24"/>
        </w:rPr>
      </w:pPr>
      <w:r w:rsidRPr="00825269">
        <w:rPr>
          <w:sz w:val="24"/>
          <w:szCs w:val="24"/>
        </w:rPr>
        <w:t>«Организация и выполнение пассажирских перевозок автомобильным транспортом».</w:t>
      </w:r>
    </w:p>
    <w:p w:rsidR="00FC00F5" w:rsidRPr="00825269" w:rsidRDefault="00FC00F5" w:rsidP="00825269">
      <w:pPr>
        <w:pStyle w:val="a3"/>
        <w:shd w:val="clear" w:color="auto" w:fill="auto"/>
        <w:spacing w:before="0" w:line="360" w:lineRule="auto"/>
        <w:ind w:firstLine="426"/>
        <w:rPr>
          <w:sz w:val="24"/>
          <w:szCs w:val="24"/>
        </w:rPr>
      </w:pPr>
      <w:r w:rsidRPr="00825269">
        <w:rPr>
          <w:sz w:val="24"/>
          <w:szCs w:val="24"/>
        </w:rPr>
        <w:t>Проверка теоретических знаний по учебному предмету «Основы законодательства в сфере дорожного движения» проводится с использованием программы «Теоретический экзамен в ГИБДД по действующей методике. Сетевая версия», программы-тренажера «Подготовка к теоретическому экзамену в ГИБДД» или иного аналогичного пособия. Допускается также письменный контроль.</w:t>
      </w:r>
    </w:p>
    <w:p w:rsidR="00FC00F5" w:rsidRPr="00825269" w:rsidRDefault="00FC00F5" w:rsidP="00825269">
      <w:pPr>
        <w:pStyle w:val="a3"/>
        <w:shd w:val="clear" w:color="auto" w:fill="auto"/>
        <w:spacing w:before="0" w:line="360" w:lineRule="auto"/>
        <w:ind w:firstLine="426"/>
        <w:rPr>
          <w:sz w:val="24"/>
          <w:szCs w:val="24"/>
        </w:rPr>
      </w:pPr>
      <w:r w:rsidRPr="00825269">
        <w:rPr>
          <w:sz w:val="24"/>
          <w:szCs w:val="24"/>
        </w:rPr>
        <w:t>Контроль знаний по учебным предметам «Устройство и техническое обслуживание транспортных средств категории «E» как объектов управления», «Основы управления транспортными средствами категории «E», «Организация и выполнение грузовых перевозок автомобильным транспортом», «Организация и выполнение пассажирских перевозок автомобильным транспортом» проводится по экзаменационным билетам.</w:t>
      </w:r>
    </w:p>
    <w:p w:rsidR="00FC00F5" w:rsidRPr="00825269" w:rsidRDefault="00FC00F5" w:rsidP="00825269">
      <w:pPr>
        <w:pStyle w:val="a3"/>
        <w:shd w:val="clear" w:color="auto" w:fill="auto"/>
        <w:spacing w:before="0" w:line="360" w:lineRule="auto"/>
        <w:ind w:firstLine="426"/>
        <w:rPr>
          <w:sz w:val="24"/>
          <w:szCs w:val="24"/>
        </w:rPr>
      </w:pPr>
      <w:r w:rsidRPr="00825269">
        <w:rPr>
          <w:sz w:val="24"/>
          <w:szCs w:val="24"/>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«E» на закрытой площадке или автодроме. На втором этапе осуществляется проверка навыков управления транспортным средством категории «E» в условиях дорожного движения.</w:t>
      </w:r>
    </w:p>
    <w:p w:rsidR="00FC00F5" w:rsidRPr="00825269" w:rsidRDefault="00FC00F5" w:rsidP="00825269">
      <w:pPr>
        <w:pStyle w:val="a3"/>
        <w:shd w:val="clear" w:color="auto" w:fill="auto"/>
        <w:spacing w:before="0" w:line="360" w:lineRule="auto"/>
        <w:ind w:firstLine="426"/>
        <w:rPr>
          <w:sz w:val="24"/>
          <w:szCs w:val="24"/>
        </w:rPr>
      </w:pPr>
      <w:r w:rsidRPr="00825269">
        <w:rPr>
          <w:sz w:val="24"/>
          <w:szCs w:val="24"/>
        </w:rPr>
        <w:t>Результаты квалификационного экзамена оформляются протоколом.</w:t>
      </w:r>
    </w:p>
    <w:p w:rsidR="00FC00F5" w:rsidRPr="00825269" w:rsidRDefault="00FC00F5" w:rsidP="00825269">
      <w:pPr>
        <w:pStyle w:val="a3"/>
        <w:shd w:val="clear" w:color="auto" w:fill="auto"/>
        <w:spacing w:before="0" w:line="360" w:lineRule="auto"/>
        <w:ind w:firstLine="426"/>
        <w:rPr>
          <w:sz w:val="24"/>
          <w:szCs w:val="24"/>
        </w:rPr>
      </w:pPr>
      <w:r w:rsidRPr="00825269">
        <w:rPr>
          <w:sz w:val="24"/>
          <w:szCs w:val="24"/>
        </w:rPr>
        <w:t>По результатам квалификационного экзамена выдается свидетельство о профессии водителя.</w:t>
      </w:r>
    </w:p>
    <w:p w:rsidR="00FC00F5" w:rsidRPr="00825269" w:rsidRDefault="00FC00F5" w:rsidP="00825269">
      <w:pPr>
        <w:pStyle w:val="a3"/>
        <w:shd w:val="clear" w:color="auto" w:fill="auto"/>
        <w:spacing w:before="0" w:line="360" w:lineRule="auto"/>
        <w:ind w:firstLine="426"/>
        <w:rPr>
          <w:sz w:val="24"/>
          <w:szCs w:val="24"/>
        </w:rPr>
      </w:pPr>
      <w:r w:rsidRPr="00825269">
        <w:rPr>
          <w:sz w:val="24"/>
          <w:szCs w:val="24"/>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FC00F5" w:rsidRPr="00825269" w:rsidRDefault="00FC00F5" w:rsidP="00825269">
      <w:pPr>
        <w:spacing w:line="360" w:lineRule="auto"/>
        <w:ind w:firstLine="426"/>
        <w:jc w:val="both"/>
        <w:rPr>
          <w:rFonts w:ascii="Times New Roman" w:hAnsi="Times New Roman" w:cs="Times New Roman"/>
          <w:sz w:val="24"/>
          <w:szCs w:val="24"/>
        </w:rPr>
      </w:pPr>
      <w:r w:rsidRPr="00825269">
        <w:rPr>
          <w:rFonts w:ascii="Times New Roman" w:hAnsi="Times New Roman" w:cs="Times New Roman"/>
          <w:sz w:val="24"/>
          <w:szCs w:val="24"/>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FC00F5" w:rsidRPr="00825269" w:rsidRDefault="00FC00F5" w:rsidP="00825269">
      <w:pPr>
        <w:spacing w:line="360" w:lineRule="auto"/>
        <w:ind w:firstLine="426"/>
        <w:rPr>
          <w:rFonts w:ascii="Times New Roman" w:hAnsi="Times New Roman" w:cs="Times New Roman"/>
          <w:sz w:val="24"/>
          <w:szCs w:val="24"/>
        </w:rPr>
      </w:pPr>
    </w:p>
    <w:p w:rsidR="00FC00F5" w:rsidRPr="00825269" w:rsidRDefault="00FC00F5" w:rsidP="00825269">
      <w:pPr>
        <w:spacing w:line="360" w:lineRule="auto"/>
        <w:ind w:firstLine="426"/>
        <w:rPr>
          <w:rFonts w:ascii="Times New Roman" w:hAnsi="Times New Roman" w:cs="Times New Roman"/>
          <w:sz w:val="24"/>
          <w:szCs w:val="24"/>
        </w:rPr>
      </w:pPr>
    </w:p>
    <w:p w:rsidR="00FC00F5" w:rsidRPr="00825269" w:rsidRDefault="00FC00F5" w:rsidP="00825269">
      <w:pPr>
        <w:spacing w:line="360" w:lineRule="auto"/>
        <w:ind w:firstLine="426"/>
        <w:rPr>
          <w:rFonts w:ascii="Times New Roman" w:hAnsi="Times New Roman" w:cs="Times New Roman"/>
          <w:sz w:val="24"/>
          <w:szCs w:val="24"/>
        </w:rPr>
      </w:pPr>
    </w:p>
    <w:p w:rsidR="00FC00F5" w:rsidRPr="00825269" w:rsidRDefault="00FC00F5" w:rsidP="00825269">
      <w:pPr>
        <w:spacing w:line="360" w:lineRule="auto"/>
        <w:ind w:firstLine="426"/>
        <w:rPr>
          <w:rFonts w:ascii="Times New Roman" w:hAnsi="Times New Roman" w:cs="Times New Roman"/>
          <w:sz w:val="24"/>
          <w:szCs w:val="24"/>
        </w:rPr>
      </w:pPr>
    </w:p>
    <w:p w:rsidR="00FC00F5" w:rsidRPr="00825269" w:rsidRDefault="00FC00F5" w:rsidP="00825269">
      <w:pPr>
        <w:spacing w:line="360" w:lineRule="auto"/>
        <w:ind w:firstLine="426"/>
        <w:rPr>
          <w:rFonts w:ascii="Times New Roman" w:hAnsi="Times New Roman" w:cs="Times New Roman"/>
          <w:sz w:val="24"/>
          <w:szCs w:val="24"/>
        </w:rPr>
      </w:pPr>
    </w:p>
    <w:p w:rsidR="00FC00F5" w:rsidRPr="00825269" w:rsidRDefault="00FC00F5" w:rsidP="00825269">
      <w:pPr>
        <w:spacing w:line="360" w:lineRule="auto"/>
        <w:ind w:firstLine="426"/>
        <w:rPr>
          <w:rFonts w:ascii="Times New Roman" w:hAnsi="Times New Roman" w:cs="Times New Roman"/>
          <w:sz w:val="24"/>
          <w:szCs w:val="24"/>
        </w:rPr>
      </w:pPr>
    </w:p>
    <w:p w:rsidR="00FC00F5" w:rsidRPr="00825269" w:rsidRDefault="00FC00F5" w:rsidP="00825269">
      <w:pPr>
        <w:spacing w:line="360" w:lineRule="auto"/>
        <w:ind w:firstLine="426"/>
        <w:rPr>
          <w:rFonts w:ascii="Times New Roman" w:hAnsi="Times New Roman" w:cs="Times New Roman"/>
          <w:sz w:val="24"/>
          <w:szCs w:val="24"/>
        </w:rPr>
      </w:pPr>
    </w:p>
    <w:p w:rsidR="00FC00F5" w:rsidRPr="00825269" w:rsidRDefault="00FC00F5" w:rsidP="00825269">
      <w:pPr>
        <w:spacing w:line="360" w:lineRule="auto"/>
        <w:ind w:firstLine="426"/>
        <w:rPr>
          <w:rFonts w:ascii="Times New Roman" w:hAnsi="Times New Roman" w:cs="Times New Roman"/>
          <w:sz w:val="24"/>
          <w:szCs w:val="24"/>
        </w:rPr>
      </w:pPr>
    </w:p>
    <w:p w:rsidR="00FC00F5" w:rsidRPr="00825269" w:rsidRDefault="00FC00F5" w:rsidP="00825269">
      <w:pPr>
        <w:spacing w:line="360" w:lineRule="auto"/>
        <w:ind w:firstLine="426"/>
        <w:rPr>
          <w:rFonts w:ascii="Times New Roman" w:hAnsi="Times New Roman" w:cs="Times New Roman"/>
          <w:sz w:val="24"/>
          <w:szCs w:val="24"/>
        </w:rPr>
      </w:pPr>
    </w:p>
    <w:p w:rsidR="00FC00F5" w:rsidRPr="00825269" w:rsidRDefault="00FC00F5" w:rsidP="00825269">
      <w:pPr>
        <w:spacing w:line="360" w:lineRule="auto"/>
        <w:ind w:firstLine="426"/>
        <w:rPr>
          <w:rFonts w:ascii="Times New Roman" w:hAnsi="Times New Roman" w:cs="Times New Roman"/>
          <w:sz w:val="24"/>
          <w:szCs w:val="24"/>
        </w:rPr>
      </w:pPr>
    </w:p>
    <w:p w:rsidR="00FC00F5" w:rsidRPr="00825269" w:rsidRDefault="00FC00F5" w:rsidP="00825269">
      <w:pPr>
        <w:spacing w:line="360" w:lineRule="auto"/>
        <w:ind w:firstLine="426"/>
        <w:rPr>
          <w:rFonts w:ascii="Times New Roman" w:hAnsi="Times New Roman" w:cs="Times New Roman"/>
          <w:sz w:val="24"/>
          <w:szCs w:val="24"/>
        </w:rPr>
      </w:pPr>
    </w:p>
    <w:p w:rsidR="00FC00F5" w:rsidRPr="00825269" w:rsidRDefault="00FC00F5" w:rsidP="00825269">
      <w:pPr>
        <w:spacing w:line="360" w:lineRule="auto"/>
        <w:ind w:firstLine="426"/>
        <w:rPr>
          <w:rFonts w:ascii="Times New Roman" w:hAnsi="Times New Roman" w:cs="Times New Roman"/>
          <w:sz w:val="24"/>
          <w:szCs w:val="24"/>
        </w:rPr>
      </w:pPr>
    </w:p>
    <w:p w:rsidR="00FC00F5" w:rsidRPr="00825269" w:rsidRDefault="00FC00F5" w:rsidP="00825269">
      <w:pPr>
        <w:spacing w:line="360" w:lineRule="auto"/>
        <w:ind w:firstLine="426"/>
        <w:rPr>
          <w:rFonts w:ascii="Times New Roman" w:hAnsi="Times New Roman" w:cs="Times New Roman"/>
          <w:sz w:val="24"/>
          <w:szCs w:val="24"/>
        </w:rPr>
      </w:pPr>
    </w:p>
    <w:p w:rsidR="00FC00F5" w:rsidRPr="00825269" w:rsidRDefault="00FC00F5" w:rsidP="00825269">
      <w:pPr>
        <w:spacing w:line="360" w:lineRule="auto"/>
        <w:ind w:firstLine="426"/>
        <w:rPr>
          <w:rFonts w:ascii="Times New Roman" w:hAnsi="Times New Roman" w:cs="Times New Roman"/>
          <w:sz w:val="24"/>
          <w:szCs w:val="24"/>
        </w:rPr>
      </w:pPr>
    </w:p>
    <w:p w:rsidR="00FC00F5" w:rsidRPr="00825269" w:rsidRDefault="00FC00F5" w:rsidP="00825269">
      <w:pPr>
        <w:spacing w:line="360" w:lineRule="auto"/>
        <w:ind w:firstLine="426"/>
        <w:rPr>
          <w:rFonts w:ascii="Times New Roman" w:hAnsi="Times New Roman" w:cs="Times New Roman"/>
          <w:sz w:val="24"/>
          <w:szCs w:val="24"/>
        </w:rPr>
      </w:pPr>
    </w:p>
    <w:p w:rsidR="00FC00F5" w:rsidRPr="00825269" w:rsidRDefault="00FC00F5" w:rsidP="00825269">
      <w:pPr>
        <w:spacing w:line="360" w:lineRule="auto"/>
        <w:ind w:firstLine="426"/>
        <w:jc w:val="center"/>
        <w:rPr>
          <w:rFonts w:ascii="Times New Roman" w:hAnsi="Times New Roman" w:cs="Times New Roman"/>
          <w:b/>
          <w:sz w:val="24"/>
          <w:szCs w:val="24"/>
        </w:rPr>
      </w:pPr>
    </w:p>
    <w:p w:rsidR="00FC00F5" w:rsidRPr="00825269" w:rsidRDefault="00FC00F5" w:rsidP="00825269">
      <w:pPr>
        <w:spacing w:line="360" w:lineRule="auto"/>
        <w:ind w:firstLine="426"/>
        <w:jc w:val="center"/>
        <w:rPr>
          <w:rFonts w:ascii="Times New Roman" w:hAnsi="Times New Roman" w:cs="Times New Roman"/>
          <w:b/>
          <w:sz w:val="24"/>
          <w:szCs w:val="24"/>
        </w:rPr>
      </w:pPr>
    </w:p>
    <w:p w:rsidR="00FC00F5" w:rsidRPr="00825269" w:rsidRDefault="00FC00F5" w:rsidP="00825269">
      <w:pPr>
        <w:spacing w:line="360" w:lineRule="auto"/>
        <w:ind w:firstLine="426"/>
        <w:jc w:val="center"/>
        <w:rPr>
          <w:rFonts w:ascii="Times New Roman" w:hAnsi="Times New Roman" w:cs="Times New Roman"/>
          <w:b/>
          <w:sz w:val="24"/>
          <w:szCs w:val="24"/>
        </w:rPr>
      </w:pPr>
    </w:p>
    <w:p w:rsidR="00FC00F5" w:rsidRPr="00825269" w:rsidRDefault="00FC00F5" w:rsidP="00825269">
      <w:pPr>
        <w:spacing w:line="360" w:lineRule="auto"/>
        <w:ind w:firstLine="426"/>
        <w:jc w:val="center"/>
        <w:rPr>
          <w:rFonts w:ascii="Times New Roman" w:hAnsi="Times New Roman" w:cs="Times New Roman"/>
          <w:b/>
          <w:sz w:val="24"/>
          <w:szCs w:val="24"/>
        </w:rPr>
      </w:pPr>
    </w:p>
    <w:p w:rsidR="00FC00F5" w:rsidRPr="00825269" w:rsidRDefault="00FC00F5" w:rsidP="00825269">
      <w:pPr>
        <w:spacing w:line="360" w:lineRule="auto"/>
        <w:ind w:firstLine="426"/>
        <w:jc w:val="center"/>
        <w:rPr>
          <w:rFonts w:ascii="Times New Roman" w:hAnsi="Times New Roman" w:cs="Times New Roman"/>
          <w:b/>
          <w:sz w:val="24"/>
          <w:szCs w:val="24"/>
        </w:rPr>
      </w:pPr>
      <w:r w:rsidRPr="00825269">
        <w:rPr>
          <w:rFonts w:ascii="Times New Roman" w:hAnsi="Times New Roman" w:cs="Times New Roman"/>
          <w:b/>
          <w:sz w:val="24"/>
          <w:szCs w:val="24"/>
        </w:rPr>
        <w:t>Задачи для проведения промежуточной аттестации обучающихся по учебным предметам</w:t>
      </w:r>
    </w:p>
    <w:p w:rsidR="00FC00F5" w:rsidRPr="00825269" w:rsidRDefault="00FC00F5" w:rsidP="00825269">
      <w:pPr>
        <w:spacing w:line="360" w:lineRule="auto"/>
        <w:ind w:firstLine="426"/>
        <w:jc w:val="center"/>
        <w:rPr>
          <w:rFonts w:ascii="Times New Roman" w:hAnsi="Times New Roman" w:cs="Times New Roman"/>
          <w:b/>
          <w:sz w:val="24"/>
          <w:szCs w:val="24"/>
        </w:rPr>
      </w:pPr>
    </w:p>
    <w:p w:rsidR="00FC00F5" w:rsidRPr="00825269" w:rsidRDefault="00FC00F5" w:rsidP="00825269">
      <w:pPr>
        <w:spacing w:line="360" w:lineRule="auto"/>
        <w:ind w:firstLine="426"/>
        <w:jc w:val="center"/>
        <w:rPr>
          <w:rFonts w:ascii="Times New Roman" w:hAnsi="Times New Roman" w:cs="Times New Roman"/>
          <w:b/>
          <w:sz w:val="24"/>
          <w:szCs w:val="24"/>
        </w:rPr>
      </w:pPr>
    </w:p>
    <w:p w:rsidR="00FC00F5" w:rsidRPr="00825269" w:rsidRDefault="00FC00F5" w:rsidP="00825269">
      <w:pPr>
        <w:spacing w:line="360" w:lineRule="auto"/>
        <w:ind w:firstLine="426"/>
        <w:jc w:val="center"/>
        <w:rPr>
          <w:rFonts w:ascii="Times New Roman" w:hAnsi="Times New Roman" w:cs="Times New Roman"/>
          <w:b/>
          <w:sz w:val="24"/>
          <w:szCs w:val="24"/>
        </w:rPr>
      </w:pPr>
    </w:p>
    <w:p w:rsidR="00FC00F5" w:rsidRPr="00825269" w:rsidRDefault="00FC00F5" w:rsidP="00825269">
      <w:pPr>
        <w:spacing w:line="360" w:lineRule="auto"/>
        <w:ind w:firstLine="426"/>
        <w:jc w:val="center"/>
        <w:rPr>
          <w:rFonts w:ascii="Times New Roman" w:hAnsi="Times New Roman" w:cs="Times New Roman"/>
          <w:b/>
          <w:sz w:val="24"/>
          <w:szCs w:val="24"/>
        </w:rPr>
      </w:pPr>
    </w:p>
    <w:p w:rsidR="00FC00F5" w:rsidRPr="00825269" w:rsidRDefault="00FC00F5" w:rsidP="00825269">
      <w:pPr>
        <w:spacing w:line="360" w:lineRule="auto"/>
        <w:ind w:firstLine="426"/>
        <w:jc w:val="center"/>
        <w:rPr>
          <w:rFonts w:ascii="Times New Roman" w:hAnsi="Times New Roman" w:cs="Times New Roman"/>
          <w:b/>
          <w:sz w:val="24"/>
          <w:szCs w:val="24"/>
        </w:rPr>
      </w:pPr>
    </w:p>
    <w:p w:rsidR="00FC00F5" w:rsidRPr="00825269" w:rsidRDefault="00FC00F5" w:rsidP="00825269">
      <w:pPr>
        <w:spacing w:line="360" w:lineRule="auto"/>
        <w:ind w:firstLine="426"/>
        <w:jc w:val="center"/>
        <w:rPr>
          <w:rFonts w:ascii="Times New Roman" w:hAnsi="Times New Roman" w:cs="Times New Roman"/>
          <w:b/>
          <w:sz w:val="24"/>
          <w:szCs w:val="24"/>
        </w:rPr>
      </w:pPr>
    </w:p>
    <w:p w:rsidR="00FC00F5" w:rsidRPr="00825269" w:rsidRDefault="00FC00F5" w:rsidP="00825269">
      <w:pPr>
        <w:spacing w:line="360" w:lineRule="auto"/>
        <w:ind w:firstLine="426"/>
        <w:jc w:val="center"/>
        <w:rPr>
          <w:rFonts w:ascii="Times New Roman" w:hAnsi="Times New Roman" w:cs="Times New Roman"/>
          <w:b/>
          <w:sz w:val="24"/>
          <w:szCs w:val="24"/>
        </w:rPr>
      </w:pPr>
    </w:p>
    <w:p w:rsidR="00FC00F5" w:rsidRPr="00825269" w:rsidRDefault="00FC00F5" w:rsidP="00825269">
      <w:pPr>
        <w:spacing w:line="360" w:lineRule="auto"/>
        <w:rPr>
          <w:rFonts w:ascii="Times New Roman" w:hAnsi="Times New Roman" w:cs="Times New Roman"/>
          <w:sz w:val="24"/>
          <w:szCs w:val="24"/>
        </w:rPr>
      </w:pPr>
    </w:p>
    <w:p w:rsidR="00FC00F5" w:rsidRPr="00825269" w:rsidRDefault="00FC00F5" w:rsidP="00825269">
      <w:pPr>
        <w:spacing w:line="360" w:lineRule="auto"/>
        <w:rPr>
          <w:rFonts w:ascii="Times New Roman" w:hAnsi="Times New Roman" w:cs="Times New Roman"/>
          <w:sz w:val="24"/>
          <w:szCs w:val="24"/>
        </w:rPr>
      </w:pPr>
    </w:p>
    <w:p w:rsidR="00FC00F5" w:rsidRPr="00825269" w:rsidRDefault="00FC00F5" w:rsidP="00825269">
      <w:pPr>
        <w:spacing w:line="360" w:lineRule="auto"/>
        <w:rPr>
          <w:rFonts w:ascii="Times New Roman" w:hAnsi="Times New Roman" w:cs="Times New Roman"/>
          <w:sz w:val="24"/>
          <w:szCs w:val="24"/>
        </w:rPr>
      </w:pPr>
    </w:p>
    <w:p w:rsidR="00FC00F5" w:rsidRPr="00825269" w:rsidRDefault="00FC00F5" w:rsidP="00825269">
      <w:pPr>
        <w:spacing w:line="360" w:lineRule="auto"/>
        <w:rPr>
          <w:rFonts w:ascii="Times New Roman" w:hAnsi="Times New Roman" w:cs="Times New Roman"/>
          <w:sz w:val="24"/>
          <w:szCs w:val="24"/>
        </w:rPr>
      </w:pPr>
    </w:p>
    <w:p w:rsidR="00FC00F5" w:rsidRPr="00825269" w:rsidRDefault="00FC00F5" w:rsidP="00825269">
      <w:pPr>
        <w:spacing w:line="360" w:lineRule="auto"/>
        <w:rPr>
          <w:rFonts w:ascii="Times New Roman" w:hAnsi="Times New Roman" w:cs="Times New Roman"/>
          <w:sz w:val="24"/>
          <w:szCs w:val="24"/>
        </w:rPr>
      </w:pPr>
    </w:p>
    <w:p w:rsidR="00FC00F5" w:rsidRPr="00825269" w:rsidRDefault="00FC00F5" w:rsidP="00825269">
      <w:pPr>
        <w:spacing w:line="360" w:lineRule="auto"/>
        <w:rPr>
          <w:rFonts w:ascii="Times New Roman" w:hAnsi="Times New Roman" w:cs="Times New Roman"/>
          <w:sz w:val="24"/>
          <w:szCs w:val="24"/>
        </w:rPr>
      </w:pPr>
    </w:p>
    <w:p w:rsidR="00FC00F5" w:rsidRPr="00825269" w:rsidRDefault="00FC00F5" w:rsidP="00825269">
      <w:pPr>
        <w:spacing w:line="360" w:lineRule="auto"/>
        <w:rPr>
          <w:rFonts w:ascii="Times New Roman" w:hAnsi="Times New Roman" w:cs="Times New Roman"/>
          <w:sz w:val="24"/>
          <w:szCs w:val="24"/>
        </w:rPr>
      </w:pPr>
    </w:p>
    <w:p w:rsidR="00FC00F5" w:rsidRPr="00825269" w:rsidRDefault="00FC00F5" w:rsidP="00825269">
      <w:pPr>
        <w:spacing w:line="360" w:lineRule="auto"/>
        <w:rPr>
          <w:rFonts w:ascii="Times New Roman" w:hAnsi="Times New Roman" w:cs="Times New Roman"/>
          <w:sz w:val="24"/>
          <w:szCs w:val="24"/>
        </w:rPr>
      </w:pPr>
    </w:p>
    <w:p w:rsidR="00FC00F5" w:rsidRPr="00825269" w:rsidRDefault="00FC00F5" w:rsidP="00825269">
      <w:pPr>
        <w:spacing w:line="360" w:lineRule="auto"/>
        <w:rPr>
          <w:rFonts w:ascii="Times New Roman" w:hAnsi="Times New Roman" w:cs="Times New Roman"/>
          <w:sz w:val="24"/>
          <w:szCs w:val="24"/>
        </w:rPr>
      </w:pPr>
    </w:p>
    <w:p w:rsidR="00FC00F5" w:rsidRPr="00825269" w:rsidRDefault="00FC00F5" w:rsidP="00825269">
      <w:pPr>
        <w:spacing w:line="360" w:lineRule="auto"/>
        <w:rPr>
          <w:rFonts w:ascii="Times New Roman" w:hAnsi="Times New Roman" w:cs="Times New Roman"/>
          <w:sz w:val="24"/>
          <w:szCs w:val="24"/>
        </w:rPr>
      </w:pPr>
    </w:p>
    <w:p w:rsidR="00532927" w:rsidRPr="00825269" w:rsidRDefault="00532927" w:rsidP="00825269">
      <w:pPr>
        <w:spacing w:line="360" w:lineRule="auto"/>
        <w:jc w:val="center"/>
        <w:rPr>
          <w:rFonts w:ascii="Times New Roman" w:hAnsi="Times New Roman" w:cs="Times New Roman"/>
          <w:b/>
          <w:sz w:val="24"/>
          <w:szCs w:val="24"/>
        </w:rPr>
      </w:pPr>
    </w:p>
    <w:p w:rsidR="00532927" w:rsidRPr="00825269" w:rsidRDefault="00532927" w:rsidP="00825269">
      <w:pPr>
        <w:spacing w:line="360" w:lineRule="auto"/>
        <w:jc w:val="center"/>
        <w:rPr>
          <w:rFonts w:ascii="Times New Roman" w:hAnsi="Times New Roman" w:cs="Times New Roman"/>
          <w:b/>
          <w:sz w:val="24"/>
          <w:szCs w:val="24"/>
        </w:rPr>
      </w:pPr>
    </w:p>
    <w:p w:rsidR="00532927" w:rsidRPr="00825269" w:rsidRDefault="00532927" w:rsidP="00825269">
      <w:pPr>
        <w:spacing w:line="360" w:lineRule="auto"/>
        <w:jc w:val="center"/>
        <w:rPr>
          <w:rFonts w:ascii="Times New Roman" w:hAnsi="Times New Roman" w:cs="Times New Roman"/>
          <w:b/>
          <w:sz w:val="24"/>
          <w:szCs w:val="24"/>
        </w:rPr>
      </w:pPr>
    </w:p>
    <w:p w:rsidR="00532927" w:rsidRPr="00825269" w:rsidRDefault="00532927" w:rsidP="00825269">
      <w:pPr>
        <w:spacing w:line="360" w:lineRule="auto"/>
        <w:jc w:val="center"/>
        <w:rPr>
          <w:rFonts w:ascii="Times New Roman" w:hAnsi="Times New Roman" w:cs="Times New Roman"/>
          <w:b/>
          <w:sz w:val="24"/>
          <w:szCs w:val="24"/>
        </w:rPr>
      </w:pPr>
    </w:p>
    <w:p w:rsidR="00FC00F5" w:rsidRPr="00825269" w:rsidRDefault="00FC00F5" w:rsidP="00825269">
      <w:pPr>
        <w:spacing w:line="360" w:lineRule="auto"/>
        <w:jc w:val="center"/>
        <w:rPr>
          <w:rFonts w:ascii="Times New Roman" w:hAnsi="Times New Roman" w:cs="Times New Roman"/>
          <w:b/>
          <w:sz w:val="24"/>
          <w:szCs w:val="24"/>
        </w:rPr>
      </w:pPr>
      <w:r w:rsidRPr="00825269">
        <w:rPr>
          <w:rFonts w:ascii="Times New Roman" w:hAnsi="Times New Roman" w:cs="Times New Roman"/>
          <w:b/>
          <w:sz w:val="24"/>
          <w:szCs w:val="24"/>
        </w:rPr>
        <w:t>Тематические задачи для проведения промежуточной аттестации обучающихся по учебному предмету «Основы законодательства в сфере дорожного движения»</w:t>
      </w:r>
    </w:p>
    <w:p w:rsidR="00E87473" w:rsidRPr="00825269" w:rsidRDefault="00E87473"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Задача 1.</w:t>
      </w:r>
    </w:p>
    <w:p w:rsidR="00FC00F5" w:rsidRPr="00825269" w:rsidRDefault="00FC00F5" w:rsidP="00825269">
      <w:pPr>
        <w:shd w:val="clear" w:color="auto" w:fill="FFFFFF"/>
        <w:spacing w:after="0" w:line="360" w:lineRule="auto"/>
        <w:rPr>
          <w:rFonts w:ascii="Times New Roman" w:eastAsia="Times New Roman" w:hAnsi="Times New Roman" w:cs="Times New Roman"/>
          <w:b/>
          <w:bCs/>
          <w:color w:val="333333"/>
          <w:sz w:val="24"/>
          <w:szCs w:val="24"/>
        </w:rPr>
      </w:pPr>
      <w:r w:rsidRPr="00825269">
        <w:rPr>
          <w:rFonts w:ascii="Times New Roman" w:eastAsia="Times New Roman" w:hAnsi="Times New Roman" w:cs="Times New Roman"/>
          <w:b/>
          <w:bCs/>
          <w:color w:val="333333"/>
          <w:sz w:val="24"/>
          <w:szCs w:val="24"/>
        </w:rPr>
        <w:t>Какое удостоверение достаточно иметь водителю, управляющему грузовым автомобилем с разрешенной максимальной массой более 3,5 т, но не более 7,5 т и прицепом, разрешенная максимальная масса которого более 750 кг?</w:t>
      </w:r>
    </w:p>
    <w:p w:rsidR="00FC00F5" w:rsidRPr="00825269" w:rsidRDefault="00FC00F5" w:rsidP="00825269">
      <w:pPr>
        <w:pStyle w:val="a7"/>
        <w:numPr>
          <w:ilvl w:val="0"/>
          <w:numId w:val="53"/>
        </w:numPr>
        <w:spacing w:after="0" w:line="360" w:lineRule="auto"/>
        <w:rPr>
          <w:rFonts w:ascii="Times New Roman" w:eastAsia="Times New Roman" w:hAnsi="Times New Roman" w:cs="Times New Roman"/>
          <w:sz w:val="24"/>
          <w:szCs w:val="24"/>
        </w:rPr>
      </w:pPr>
      <w:r w:rsidRPr="00825269">
        <w:rPr>
          <w:rFonts w:ascii="Times New Roman" w:eastAsia="Times New Roman" w:hAnsi="Times New Roman" w:cs="Times New Roman"/>
          <w:sz w:val="24"/>
          <w:szCs w:val="24"/>
        </w:rPr>
        <w:t>На право управления транспортным средством подкатегории «С1».</w:t>
      </w:r>
    </w:p>
    <w:p w:rsidR="00FC00F5" w:rsidRPr="00825269" w:rsidRDefault="00FC00F5" w:rsidP="00825269">
      <w:pPr>
        <w:pStyle w:val="a7"/>
        <w:numPr>
          <w:ilvl w:val="0"/>
          <w:numId w:val="53"/>
        </w:numPr>
        <w:spacing w:after="0" w:line="360" w:lineRule="auto"/>
        <w:rPr>
          <w:rFonts w:ascii="Times New Roman" w:eastAsia="Times New Roman" w:hAnsi="Times New Roman" w:cs="Times New Roman"/>
          <w:sz w:val="24"/>
          <w:szCs w:val="24"/>
        </w:rPr>
      </w:pPr>
      <w:r w:rsidRPr="00825269">
        <w:rPr>
          <w:rFonts w:ascii="Times New Roman" w:eastAsia="Times New Roman" w:hAnsi="Times New Roman" w:cs="Times New Roman"/>
          <w:sz w:val="24"/>
          <w:szCs w:val="24"/>
        </w:rPr>
        <w:t>На право управления транспортным средством категории «С».</w:t>
      </w:r>
    </w:p>
    <w:p w:rsidR="000515B6" w:rsidRPr="00825269" w:rsidRDefault="00FC00F5" w:rsidP="00825269">
      <w:pPr>
        <w:pStyle w:val="a7"/>
        <w:numPr>
          <w:ilvl w:val="0"/>
          <w:numId w:val="53"/>
        </w:numPr>
        <w:spacing w:after="0" w:line="360" w:lineRule="auto"/>
        <w:rPr>
          <w:rFonts w:ascii="Times New Roman" w:eastAsia="Times New Roman" w:hAnsi="Times New Roman" w:cs="Times New Roman"/>
          <w:sz w:val="24"/>
          <w:szCs w:val="24"/>
        </w:rPr>
      </w:pPr>
      <w:r w:rsidRPr="00825269">
        <w:rPr>
          <w:rFonts w:ascii="Times New Roman" w:eastAsia="Times New Roman" w:hAnsi="Times New Roman" w:cs="Times New Roman"/>
          <w:sz w:val="24"/>
          <w:szCs w:val="24"/>
        </w:rPr>
        <w:t>На право управления транспортными средствами категорий «С1Е».</w:t>
      </w:r>
    </w:p>
    <w:p w:rsidR="00FC00F5" w:rsidRPr="00825269" w:rsidRDefault="00FC00F5" w:rsidP="00825269">
      <w:pPr>
        <w:shd w:val="clear" w:color="auto" w:fill="FFFFFF"/>
        <w:spacing w:after="0" w:line="360" w:lineRule="auto"/>
        <w:rPr>
          <w:rFonts w:ascii="Times New Roman" w:eastAsia="Times New Roman" w:hAnsi="Times New Roman" w:cs="Times New Roman"/>
          <w:b/>
          <w:bCs/>
          <w:color w:val="333333"/>
          <w:sz w:val="24"/>
          <w:szCs w:val="24"/>
        </w:rPr>
      </w:pPr>
    </w:p>
    <w:p w:rsidR="00FC00F5" w:rsidRPr="00825269" w:rsidRDefault="00FC00F5" w:rsidP="00825269">
      <w:pPr>
        <w:shd w:val="clear" w:color="auto" w:fill="FFFFFF"/>
        <w:spacing w:after="0" w:line="360" w:lineRule="auto"/>
        <w:rPr>
          <w:rFonts w:ascii="Times New Roman" w:eastAsia="Times New Roman" w:hAnsi="Times New Roman" w:cs="Times New Roman"/>
          <w:b/>
          <w:bCs/>
          <w:color w:val="333333"/>
          <w:sz w:val="24"/>
          <w:szCs w:val="24"/>
        </w:rPr>
      </w:pPr>
    </w:p>
    <w:p w:rsidR="00E87473" w:rsidRPr="00825269" w:rsidRDefault="00E87473"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Задача 2.</w:t>
      </w:r>
    </w:p>
    <w:p w:rsidR="00FC00F5" w:rsidRPr="00825269" w:rsidRDefault="00FC00F5" w:rsidP="00825269">
      <w:pPr>
        <w:shd w:val="clear" w:color="auto" w:fill="FFFFFF"/>
        <w:spacing w:after="0" w:line="360" w:lineRule="auto"/>
        <w:rPr>
          <w:rFonts w:ascii="Times New Roman" w:eastAsia="Times New Roman" w:hAnsi="Times New Roman" w:cs="Times New Roman"/>
          <w:b/>
          <w:bCs/>
          <w:color w:val="333333"/>
          <w:sz w:val="24"/>
          <w:szCs w:val="24"/>
        </w:rPr>
      </w:pPr>
      <w:r w:rsidRPr="00825269">
        <w:rPr>
          <w:rFonts w:ascii="Times New Roman" w:eastAsia="Times New Roman" w:hAnsi="Times New Roman" w:cs="Times New Roman"/>
          <w:b/>
          <w:bCs/>
          <w:color w:val="333333"/>
          <w:sz w:val="24"/>
          <w:szCs w:val="24"/>
        </w:rPr>
        <w:lastRenderedPageBreak/>
        <w:t>Разрешено ли Вам продолжить движение в прямом направлении на грузовом автомобиле с прицепом?</w:t>
      </w:r>
      <w:r w:rsidR="00E87473" w:rsidRPr="00825269">
        <w:rPr>
          <w:rFonts w:ascii="Times New Roman" w:hAnsi="Times New Roman" w:cs="Times New Roman"/>
          <w:noProof/>
          <w:sz w:val="24"/>
          <w:szCs w:val="24"/>
        </w:rPr>
        <w:t xml:space="preserve"> </w:t>
      </w:r>
      <w:r w:rsidR="00E87473" w:rsidRPr="00825269">
        <w:rPr>
          <w:rFonts w:ascii="Times New Roman" w:hAnsi="Times New Roman" w:cs="Times New Roman"/>
          <w:noProof/>
          <w:sz w:val="24"/>
          <w:szCs w:val="24"/>
        </w:rPr>
        <w:drawing>
          <wp:inline distT="0" distB="0" distL="0" distR="0">
            <wp:extent cx="4572000" cy="1714500"/>
            <wp:effectExtent l="19050" t="0" r="0" b="0"/>
            <wp:docPr id="2" name="Рисунок 1" descr="http://pddmaster.ru/i/ekz-cd/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ddmaster.ru/i/ekz-cd/32-3.jpg"/>
                    <pic:cNvPicPr>
                      <a:picLocks noChangeAspect="1" noChangeArrowheads="1"/>
                    </pic:cNvPicPr>
                  </pic:nvPicPr>
                  <pic:blipFill>
                    <a:blip r:embed="rId6" cstate="print"/>
                    <a:srcRect/>
                    <a:stretch>
                      <a:fillRect/>
                    </a:stretch>
                  </pic:blipFill>
                  <pic:spPr bwMode="auto">
                    <a:xfrm>
                      <a:off x="0" y="0"/>
                      <a:ext cx="4572000" cy="1714500"/>
                    </a:xfrm>
                    <a:prstGeom prst="rect">
                      <a:avLst/>
                    </a:prstGeom>
                    <a:noFill/>
                    <a:ln w="9525">
                      <a:noFill/>
                      <a:miter lim="800000"/>
                      <a:headEnd/>
                      <a:tailEnd/>
                    </a:ln>
                  </pic:spPr>
                </pic:pic>
              </a:graphicData>
            </a:graphic>
          </wp:inline>
        </w:drawing>
      </w:r>
    </w:p>
    <w:p w:rsidR="00FC00F5" w:rsidRPr="00825269" w:rsidRDefault="00FC00F5" w:rsidP="00825269">
      <w:pPr>
        <w:pStyle w:val="a7"/>
        <w:numPr>
          <w:ilvl w:val="0"/>
          <w:numId w:val="54"/>
        </w:numPr>
        <w:spacing w:after="0" w:line="360" w:lineRule="auto"/>
        <w:rPr>
          <w:rFonts w:ascii="Times New Roman" w:eastAsia="Times New Roman" w:hAnsi="Times New Roman" w:cs="Times New Roman"/>
          <w:sz w:val="24"/>
          <w:szCs w:val="24"/>
        </w:rPr>
      </w:pPr>
      <w:r w:rsidRPr="00825269">
        <w:rPr>
          <w:rFonts w:ascii="Times New Roman" w:eastAsia="Times New Roman" w:hAnsi="Times New Roman" w:cs="Times New Roman"/>
          <w:sz w:val="24"/>
          <w:szCs w:val="24"/>
        </w:rPr>
        <w:t>Разрешено.</w:t>
      </w:r>
    </w:p>
    <w:p w:rsidR="00FC00F5" w:rsidRPr="00825269" w:rsidRDefault="00FC00F5" w:rsidP="00825269">
      <w:pPr>
        <w:pStyle w:val="a7"/>
        <w:numPr>
          <w:ilvl w:val="0"/>
          <w:numId w:val="54"/>
        </w:numPr>
        <w:spacing w:after="0" w:line="360" w:lineRule="auto"/>
        <w:rPr>
          <w:rFonts w:ascii="Times New Roman" w:eastAsia="Times New Roman" w:hAnsi="Times New Roman" w:cs="Times New Roman"/>
          <w:sz w:val="24"/>
          <w:szCs w:val="24"/>
        </w:rPr>
      </w:pPr>
      <w:r w:rsidRPr="00825269">
        <w:rPr>
          <w:rFonts w:ascii="Times New Roman" w:eastAsia="Times New Roman" w:hAnsi="Times New Roman" w:cs="Times New Roman"/>
          <w:sz w:val="24"/>
          <w:szCs w:val="24"/>
        </w:rPr>
        <w:t>Разрешено, если Вы обслуживаете предприятие, расположенное в обозначенной знаком зоне.</w:t>
      </w:r>
    </w:p>
    <w:p w:rsidR="00FC00F5" w:rsidRPr="00825269" w:rsidRDefault="00FC00F5" w:rsidP="00825269">
      <w:pPr>
        <w:pStyle w:val="a7"/>
        <w:numPr>
          <w:ilvl w:val="0"/>
          <w:numId w:val="54"/>
        </w:numPr>
        <w:spacing w:after="0" w:line="360" w:lineRule="auto"/>
        <w:rPr>
          <w:rFonts w:ascii="Times New Roman" w:eastAsia="Times New Roman" w:hAnsi="Times New Roman" w:cs="Times New Roman"/>
          <w:sz w:val="24"/>
          <w:szCs w:val="24"/>
        </w:rPr>
      </w:pPr>
      <w:r w:rsidRPr="00825269">
        <w:rPr>
          <w:rFonts w:ascii="Times New Roman" w:eastAsia="Times New Roman" w:hAnsi="Times New Roman" w:cs="Times New Roman"/>
          <w:sz w:val="24"/>
          <w:szCs w:val="24"/>
        </w:rPr>
        <w:t>Запрещено.</w:t>
      </w:r>
    </w:p>
    <w:p w:rsidR="00FC00F5" w:rsidRPr="00825269" w:rsidRDefault="00FC00F5" w:rsidP="00825269">
      <w:pPr>
        <w:spacing w:after="0" w:line="360" w:lineRule="auto"/>
        <w:rPr>
          <w:rFonts w:ascii="Times New Roman" w:hAnsi="Times New Roman" w:cs="Times New Roman"/>
          <w:sz w:val="24"/>
          <w:szCs w:val="24"/>
          <w:lang w:val="en-US"/>
        </w:rPr>
      </w:pPr>
    </w:p>
    <w:p w:rsidR="00E87473" w:rsidRPr="00825269" w:rsidRDefault="00E87473"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Задача 3.</w:t>
      </w:r>
    </w:p>
    <w:p w:rsidR="00E87473" w:rsidRPr="00825269" w:rsidRDefault="001B055C" w:rsidP="00825269">
      <w:pPr>
        <w:shd w:val="clear" w:color="auto" w:fill="FFFFFF"/>
        <w:spacing w:after="0" w:line="360" w:lineRule="auto"/>
        <w:rPr>
          <w:rFonts w:ascii="Times New Roman" w:hAnsi="Times New Roman" w:cs="Times New Roman"/>
          <w:noProof/>
          <w:sz w:val="24"/>
          <w:szCs w:val="24"/>
        </w:rPr>
      </w:pPr>
      <w:r w:rsidRPr="00825269">
        <w:rPr>
          <w:rFonts w:ascii="Times New Roman" w:eastAsia="Times New Roman" w:hAnsi="Times New Roman" w:cs="Times New Roman"/>
          <w:b/>
          <w:bCs/>
          <w:color w:val="333333"/>
          <w:sz w:val="24"/>
          <w:szCs w:val="24"/>
        </w:rPr>
        <w:t>Управляя автопоездом имеющим большую длину, Вы имеете право выполнить разворот:</w:t>
      </w:r>
      <w:r w:rsidR="00E87473" w:rsidRPr="00825269">
        <w:rPr>
          <w:rFonts w:ascii="Times New Roman" w:hAnsi="Times New Roman" w:cs="Times New Roman"/>
          <w:noProof/>
          <w:sz w:val="24"/>
          <w:szCs w:val="24"/>
        </w:rPr>
        <w:t xml:space="preserve"> </w:t>
      </w:r>
    </w:p>
    <w:p w:rsidR="001B055C" w:rsidRPr="00825269" w:rsidRDefault="00E87473" w:rsidP="00825269">
      <w:pPr>
        <w:shd w:val="clear" w:color="auto" w:fill="FFFFFF"/>
        <w:spacing w:after="0" w:line="360" w:lineRule="auto"/>
        <w:rPr>
          <w:rFonts w:ascii="Times New Roman" w:eastAsia="Times New Roman" w:hAnsi="Times New Roman" w:cs="Times New Roman"/>
          <w:b/>
          <w:bCs/>
          <w:color w:val="333333"/>
          <w:sz w:val="24"/>
          <w:szCs w:val="24"/>
        </w:rPr>
      </w:pPr>
      <w:r w:rsidRPr="00825269">
        <w:rPr>
          <w:rFonts w:ascii="Times New Roman" w:hAnsi="Times New Roman" w:cs="Times New Roman"/>
          <w:noProof/>
          <w:sz w:val="24"/>
          <w:szCs w:val="24"/>
        </w:rPr>
        <w:drawing>
          <wp:inline distT="0" distB="0" distL="0" distR="0">
            <wp:extent cx="4572000" cy="1714500"/>
            <wp:effectExtent l="19050" t="0" r="0" b="0"/>
            <wp:docPr id="3" name="Рисунок 4" descr="http://pddmaster.ru/i/ekz-cd/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ddmaster.ru/i/ekz-cd/18-9.jpg"/>
                    <pic:cNvPicPr>
                      <a:picLocks noChangeAspect="1" noChangeArrowheads="1"/>
                    </pic:cNvPicPr>
                  </pic:nvPicPr>
                  <pic:blipFill>
                    <a:blip r:embed="rId7" cstate="print"/>
                    <a:srcRect/>
                    <a:stretch>
                      <a:fillRect/>
                    </a:stretch>
                  </pic:blipFill>
                  <pic:spPr bwMode="auto">
                    <a:xfrm>
                      <a:off x="0" y="0"/>
                      <a:ext cx="4572000" cy="1714500"/>
                    </a:xfrm>
                    <a:prstGeom prst="rect">
                      <a:avLst/>
                    </a:prstGeom>
                    <a:noFill/>
                    <a:ln w="9525">
                      <a:noFill/>
                      <a:miter lim="800000"/>
                      <a:headEnd/>
                      <a:tailEnd/>
                    </a:ln>
                  </pic:spPr>
                </pic:pic>
              </a:graphicData>
            </a:graphic>
          </wp:inline>
        </w:drawing>
      </w:r>
    </w:p>
    <w:p w:rsidR="001B055C" w:rsidRPr="00825269" w:rsidRDefault="001B055C" w:rsidP="00825269">
      <w:pPr>
        <w:pStyle w:val="a7"/>
        <w:numPr>
          <w:ilvl w:val="0"/>
          <w:numId w:val="55"/>
        </w:numPr>
        <w:spacing w:after="0" w:line="360" w:lineRule="auto"/>
        <w:rPr>
          <w:rFonts w:ascii="Times New Roman" w:eastAsia="Times New Roman" w:hAnsi="Times New Roman" w:cs="Times New Roman"/>
          <w:sz w:val="24"/>
          <w:szCs w:val="24"/>
        </w:rPr>
      </w:pPr>
      <w:r w:rsidRPr="00825269">
        <w:rPr>
          <w:rFonts w:ascii="Times New Roman" w:eastAsia="Times New Roman" w:hAnsi="Times New Roman" w:cs="Times New Roman"/>
          <w:sz w:val="24"/>
          <w:szCs w:val="24"/>
        </w:rPr>
        <w:t>Только по траектории А.</w:t>
      </w:r>
    </w:p>
    <w:p w:rsidR="001B055C" w:rsidRPr="00825269" w:rsidRDefault="001B055C" w:rsidP="00825269">
      <w:pPr>
        <w:pStyle w:val="a7"/>
        <w:numPr>
          <w:ilvl w:val="0"/>
          <w:numId w:val="55"/>
        </w:numPr>
        <w:spacing w:after="0" w:line="360" w:lineRule="auto"/>
        <w:rPr>
          <w:rFonts w:ascii="Times New Roman" w:eastAsia="Times New Roman" w:hAnsi="Times New Roman" w:cs="Times New Roman"/>
          <w:sz w:val="24"/>
          <w:szCs w:val="24"/>
        </w:rPr>
      </w:pPr>
      <w:r w:rsidRPr="00825269">
        <w:rPr>
          <w:rFonts w:ascii="Times New Roman" w:eastAsia="Times New Roman" w:hAnsi="Times New Roman" w:cs="Times New Roman"/>
          <w:sz w:val="24"/>
          <w:szCs w:val="24"/>
        </w:rPr>
        <w:t>Только по траектории Б.</w:t>
      </w:r>
    </w:p>
    <w:p w:rsidR="00FC00F5" w:rsidRPr="00825269" w:rsidRDefault="001B055C" w:rsidP="00825269">
      <w:pPr>
        <w:pStyle w:val="a7"/>
        <w:numPr>
          <w:ilvl w:val="0"/>
          <w:numId w:val="55"/>
        </w:numPr>
        <w:spacing w:after="0" w:line="360" w:lineRule="auto"/>
        <w:rPr>
          <w:rFonts w:ascii="Times New Roman" w:eastAsia="Times New Roman" w:hAnsi="Times New Roman" w:cs="Times New Roman"/>
          <w:sz w:val="24"/>
          <w:szCs w:val="24"/>
          <w:lang w:val="en-US"/>
        </w:rPr>
      </w:pPr>
      <w:r w:rsidRPr="00825269">
        <w:rPr>
          <w:rFonts w:ascii="Times New Roman" w:eastAsia="Times New Roman" w:hAnsi="Times New Roman" w:cs="Times New Roman"/>
          <w:sz w:val="24"/>
          <w:szCs w:val="24"/>
        </w:rPr>
        <w:t>По любой траектории из указанных</w:t>
      </w:r>
    </w:p>
    <w:p w:rsidR="00B07101" w:rsidRPr="00825269" w:rsidRDefault="00B07101" w:rsidP="00825269">
      <w:pPr>
        <w:shd w:val="clear" w:color="auto" w:fill="FFFFFF"/>
        <w:spacing w:after="0" w:line="360" w:lineRule="auto"/>
        <w:rPr>
          <w:rFonts w:ascii="Times New Roman" w:eastAsia="Times New Roman" w:hAnsi="Times New Roman" w:cs="Times New Roman"/>
          <w:b/>
          <w:bCs/>
          <w:color w:val="333333"/>
          <w:sz w:val="24"/>
          <w:szCs w:val="24"/>
          <w:lang w:val="en-US"/>
        </w:rPr>
      </w:pPr>
    </w:p>
    <w:p w:rsidR="00E87473" w:rsidRPr="00825269" w:rsidRDefault="00E87473" w:rsidP="00825269">
      <w:pPr>
        <w:spacing w:after="0" w:line="360" w:lineRule="auto"/>
        <w:rPr>
          <w:rFonts w:ascii="Times New Roman" w:eastAsia="Times New Roman" w:hAnsi="Times New Roman" w:cs="Times New Roman"/>
          <w:b/>
          <w:bCs/>
          <w:color w:val="333333"/>
          <w:sz w:val="24"/>
          <w:szCs w:val="24"/>
        </w:rPr>
      </w:pPr>
      <w:r w:rsidRPr="00825269">
        <w:rPr>
          <w:rFonts w:ascii="Times New Roman" w:hAnsi="Times New Roman" w:cs="Times New Roman"/>
          <w:b/>
          <w:sz w:val="24"/>
          <w:szCs w:val="24"/>
        </w:rPr>
        <w:t>Задача 4.</w:t>
      </w:r>
      <w:r w:rsidRPr="00825269">
        <w:rPr>
          <w:rFonts w:ascii="Times New Roman" w:eastAsia="Times New Roman" w:hAnsi="Times New Roman" w:cs="Times New Roman"/>
          <w:b/>
          <w:bCs/>
          <w:color w:val="333333"/>
          <w:sz w:val="24"/>
          <w:szCs w:val="24"/>
        </w:rPr>
        <w:t xml:space="preserve"> </w:t>
      </w:r>
    </w:p>
    <w:p w:rsidR="00E87473" w:rsidRPr="00825269" w:rsidRDefault="00E87473" w:rsidP="00825269">
      <w:pPr>
        <w:spacing w:after="0" w:line="360" w:lineRule="auto"/>
        <w:rPr>
          <w:rFonts w:ascii="Times New Roman" w:hAnsi="Times New Roman" w:cs="Times New Roman"/>
          <w:b/>
          <w:sz w:val="24"/>
          <w:szCs w:val="24"/>
        </w:rPr>
      </w:pPr>
      <w:r w:rsidRPr="00825269">
        <w:rPr>
          <w:rFonts w:ascii="Times New Roman" w:eastAsia="Times New Roman" w:hAnsi="Times New Roman" w:cs="Times New Roman"/>
          <w:b/>
          <w:bCs/>
          <w:color w:val="333333"/>
          <w:sz w:val="24"/>
          <w:szCs w:val="24"/>
        </w:rPr>
        <w:t>Данный знак запрещает движение:</w:t>
      </w:r>
    </w:p>
    <w:p w:rsidR="001B055C" w:rsidRPr="00825269" w:rsidRDefault="00E87473" w:rsidP="00825269">
      <w:pPr>
        <w:shd w:val="clear" w:color="auto" w:fill="FFFFFF"/>
        <w:spacing w:after="0" w:line="360" w:lineRule="auto"/>
        <w:rPr>
          <w:rFonts w:ascii="Times New Roman" w:eastAsia="Times New Roman" w:hAnsi="Times New Roman" w:cs="Times New Roman"/>
          <w:b/>
          <w:bCs/>
          <w:color w:val="333333"/>
          <w:sz w:val="24"/>
          <w:szCs w:val="24"/>
        </w:rPr>
      </w:pPr>
      <w:r w:rsidRPr="00825269">
        <w:rPr>
          <w:rFonts w:ascii="Times New Roman" w:hAnsi="Times New Roman" w:cs="Times New Roman"/>
          <w:noProof/>
          <w:sz w:val="24"/>
          <w:szCs w:val="24"/>
        </w:rPr>
        <w:lastRenderedPageBreak/>
        <w:drawing>
          <wp:inline distT="0" distB="0" distL="0" distR="0">
            <wp:extent cx="4572000" cy="1714500"/>
            <wp:effectExtent l="19050" t="0" r="0" b="0"/>
            <wp:docPr id="5" name="Рисунок 7" descr="http://pddmaster.ru/i/ekz-cd/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ddmaster.ru/i/ekz-cd/21-3.jpg"/>
                    <pic:cNvPicPr>
                      <a:picLocks noChangeAspect="1" noChangeArrowheads="1"/>
                    </pic:cNvPicPr>
                  </pic:nvPicPr>
                  <pic:blipFill>
                    <a:blip r:embed="rId8" cstate="print"/>
                    <a:srcRect/>
                    <a:stretch>
                      <a:fillRect/>
                    </a:stretch>
                  </pic:blipFill>
                  <pic:spPr bwMode="auto">
                    <a:xfrm>
                      <a:off x="0" y="0"/>
                      <a:ext cx="4572000" cy="1714500"/>
                    </a:xfrm>
                    <a:prstGeom prst="rect">
                      <a:avLst/>
                    </a:prstGeom>
                    <a:noFill/>
                    <a:ln w="9525">
                      <a:noFill/>
                      <a:miter lim="800000"/>
                      <a:headEnd/>
                      <a:tailEnd/>
                    </a:ln>
                  </pic:spPr>
                </pic:pic>
              </a:graphicData>
            </a:graphic>
          </wp:inline>
        </w:drawing>
      </w:r>
    </w:p>
    <w:p w:rsidR="00B07101" w:rsidRPr="00825269" w:rsidRDefault="001B055C" w:rsidP="00825269">
      <w:pPr>
        <w:pStyle w:val="a7"/>
        <w:numPr>
          <w:ilvl w:val="0"/>
          <w:numId w:val="58"/>
        </w:numPr>
        <w:spacing w:after="0" w:line="360" w:lineRule="auto"/>
        <w:rPr>
          <w:rFonts w:ascii="Times New Roman" w:eastAsia="Times New Roman" w:hAnsi="Times New Roman" w:cs="Times New Roman"/>
          <w:sz w:val="24"/>
          <w:szCs w:val="24"/>
        </w:rPr>
      </w:pPr>
      <w:r w:rsidRPr="00825269">
        <w:rPr>
          <w:rFonts w:ascii="Times New Roman" w:eastAsia="Times New Roman" w:hAnsi="Times New Roman" w:cs="Times New Roman"/>
          <w:sz w:val="24"/>
          <w:szCs w:val="24"/>
        </w:rPr>
        <w:t>Всем транспортным средствам с прицепами.</w:t>
      </w:r>
    </w:p>
    <w:p w:rsidR="00B07101" w:rsidRPr="00825269" w:rsidRDefault="001B055C" w:rsidP="00825269">
      <w:pPr>
        <w:pStyle w:val="a7"/>
        <w:numPr>
          <w:ilvl w:val="0"/>
          <w:numId w:val="58"/>
        </w:numPr>
        <w:spacing w:after="0" w:line="360" w:lineRule="auto"/>
        <w:rPr>
          <w:rFonts w:ascii="Times New Roman" w:eastAsia="Times New Roman" w:hAnsi="Times New Roman" w:cs="Times New Roman"/>
          <w:sz w:val="24"/>
          <w:szCs w:val="24"/>
        </w:rPr>
      </w:pPr>
      <w:r w:rsidRPr="00825269">
        <w:rPr>
          <w:rFonts w:ascii="Times New Roman" w:eastAsia="Times New Roman" w:hAnsi="Times New Roman" w:cs="Times New Roman"/>
          <w:sz w:val="24"/>
          <w:szCs w:val="24"/>
        </w:rPr>
        <w:t>Грузовым автомобилям и тракторам с прицепами, а также всем транспортным средствам, осуществляющим буксировку.</w:t>
      </w:r>
    </w:p>
    <w:p w:rsidR="001B055C" w:rsidRPr="00825269" w:rsidRDefault="001B055C" w:rsidP="00825269">
      <w:pPr>
        <w:pStyle w:val="a7"/>
        <w:numPr>
          <w:ilvl w:val="0"/>
          <w:numId w:val="58"/>
        </w:numPr>
        <w:spacing w:after="0" w:line="360" w:lineRule="auto"/>
        <w:rPr>
          <w:rFonts w:ascii="Times New Roman" w:eastAsia="Times New Roman" w:hAnsi="Times New Roman" w:cs="Times New Roman"/>
          <w:sz w:val="24"/>
          <w:szCs w:val="24"/>
        </w:rPr>
      </w:pPr>
      <w:r w:rsidRPr="00825269">
        <w:rPr>
          <w:rFonts w:ascii="Times New Roman" w:eastAsia="Times New Roman" w:hAnsi="Times New Roman" w:cs="Times New Roman"/>
          <w:sz w:val="24"/>
          <w:szCs w:val="24"/>
        </w:rPr>
        <w:t>Только транспортным средствам, осуществляющим буксировку.</w:t>
      </w:r>
    </w:p>
    <w:p w:rsidR="00B07101" w:rsidRPr="00825269" w:rsidRDefault="00B07101" w:rsidP="00825269">
      <w:pPr>
        <w:spacing w:after="0" w:line="360" w:lineRule="auto"/>
        <w:rPr>
          <w:rFonts w:ascii="Times New Roman" w:eastAsia="Times New Roman" w:hAnsi="Times New Roman" w:cs="Times New Roman"/>
          <w:sz w:val="24"/>
          <w:szCs w:val="24"/>
        </w:rPr>
      </w:pPr>
    </w:p>
    <w:p w:rsidR="00B07101" w:rsidRPr="00825269" w:rsidRDefault="00B07101" w:rsidP="00825269">
      <w:pPr>
        <w:spacing w:after="0" w:line="360" w:lineRule="auto"/>
        <w:rPr>
          <w:rFonts w:ascii="Times New Roman" w:eastAsia="Times New Roman" w:hAnsi="Times New Roman" w:cs="Times New Roman"/>
          <w:sz w:val="24"/>
          <w:szCs w:val="24"/>
        </w:rPr>
      </w:pPr>
    </w:p>
    <w:p w:rsidR="00E87473" w:rsidRPr="00825269" w:rsidRDefault="00E87473"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Задача 5.</w:t>
      </w:r>
    </w:p>
    <w:p w:rsidR="00E87473" w:rsidRPr="00825269" w:rsidRDefault="00B07101" w:rsidP="00825269">
      <w:pPr>
        <w:shd w:val="clear" w:color="auto" w:fill="FFFFFF"/>
        <w:spacing w:after="0" w:line="360" w:lineRule="auto"/>
        <w:rPr>
          <w:rFonts w:ascii="Times New Roman" w:eastAsia="Times New Roman" w:hAnsi="Times New Roman" w:cs="Times New Roman"/>
          <w:b/>
          <w:bCs/>
          <w:color w:val="333333"/>
          <w:sz w:val="24"/>
          <w:szCs w:val="24"/>
        </w:rPr>
      </w:pPr>
      <w:r w:rsidRPr="00825269">
        <w:rPr>
          <w:rFonts w:ascii="Times New Roman" w:eastAsia="Times New Roman" w:hAnsi="Times New Roman" w:cs="Times New Roman"/>
          <w:b/>
          <w:bCs/>
          <w:color w:val="333333"/>
          <w:sz w:val="24"/>
          <w:szCs w:val="24"/>
        </w:rPr>
        <w:t>Можно ли проехать по мосту этому автопоезду, если фактическая масса автомобиля 8 т, а прицепа 5 т?</w:t>
      </w:r>
    </w:p>
    <w:p w:rsidR="00B07101" w:rsidRPr="00825269" w:rsidRDefault="00E87473" w:rsidP="00825269">
      <w:pPr>
        <w:shd w:val="clear" w:color="auto" w:fill="FFFFFF"/>
        <w:spacing w:after="0" w:line="360" w:lineRule="auto"/>
        <w:rPr>
          <w:rFonts w:ascii="Times New Roman" w:eastAsia="Times New Roman" w:hAnsi="Times New Roman" w:cs="Times New Roman"/>
          <w:b/>
          <w:bCs/>
          <w:color w:val="333333"/>
          <w:sz w:val="24"/>
          <w:szCs w:val="24"/>
        </w:rPr>
      </w:pPr>
      <w:r w:rsidRPr="00825269">
        <w:rPr>
          <w:rFonts w:ascii="Times New Roman" w:hAnsi="Times New Roman" w:cs="Times New Roman"/>
          <w:noProof/>
          <w:sz w:val="24"/>
          <w:szCs w:val="24"/>
        </w:rPr>
        <w:t xml:space="preserve"> </w:t>
      </w:r>
      <w:r w:rsidRPr="00825269">
        <w:rPr>
          <w:rFonts w:ascii="Times New Roman" w:hAnsi="Times New Roman" w:cs="Times New Roman"/>
          <w:noProof/>
          <w:sz w:val="24"/>
          <w:szCs w:val="24"/>
        </w:rPr>
        <w:drawing>
          <wp:inline distT="0" distB="0" distL="0" distR="0">
            <wp:extent cx="4572000" cy="1714500"/>
            <wp:effectExtent l="19050" t="0" r="0" b="0"/>
            <wp:docPr id="8" name="Рисунок 10" descr="http://pddmaster.ru/i/ekz-cd/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ddmaster.ru/i/ekz-cd/28-3.jpg"/>
                    <pic:cNvPicPr>
                      <a:picLocks noChangeAspect="1" noChangeArrowheads="1"/>
                    </pic:cNvPicPr>
                  </pic:nvPicPr>
                  <pic:blipFill>
                    <a:blip r:embed="rId9" cstate="print"/>
                    <a:srcRect/>
                    <a:stretch>
                      <a:fillRect/>
                    </a:stretch>
                  </pic:blipFill>
                  <pic:spPr bwMode="auto">
                    <a:xfrm>
                      <a:off x="0" y="0"/>
                      <a:ext cx="4572000" cy="1714500"/>
                    </a:xfrm>
                    <a:prstGeom prst="rect">
                      <a:avLst/>
                    </a:prstGeom>
                    <a:noFill/>
                    <a:ln w="9525">
                      <a:noFill/>
                      <a:miter lim="800000"/>
                      <a:headEnd/>
                      <a:tailEnd/>
                    </a:ln>
                  </pic:spPr>
                </pic:pic>
              </a:graphicData>
            </a:graphic>
          </wp:inline>
        </w:drawing>
      </w:r>
    </w:p>
    <w:p w:rsidR="00B07101" w:rsidRPr="00825269" w:rsidRDefault="00B07101" w:rsidP="00825269">
      <w:pPr>
        <w:pStyle w:val="a7"/>
        <w:numPr>
          <w:ilvl w:val="0"/>
          <w:numId w:val="56"/>
        </w:numPr>
        <w:spacing w:after="0" w:line="360" w:lineRule="auto"/>
        <w:rPr>
          <w:rFonts w:ascii="Times New Roman" w:eastAsia="Times New Roman" w:hAnsi="Times New Roman" w:cs="Times New Roman"/>
          <w:sz w:val="24"/>
          <w:szCs w:val="24"/>
        </w:rPr>
      </w:pPr>
      <w:r w:rsidRPr="00825269">
        <w:rPr>
          <w:rFonts w:ascii="Times New Roman" w:eastAsia="Times New Roman" w:hAnsi="Times New Roman" w:cs="Times New Roman"/>
          <w:sz w:val="24"/>
          <w:szCs w:val="24"/>
        </w:rPr>
        <w:t>Можно.</w:t>
      </w:r>
    </w:p>
    <w:p w:rsidR="00B07101" w:rsidRPr="00825269" w:rsidRDefault="00B07101" w:rsidP="00825269">
      <w:pPr>
        <w:pStyle w:val="a7"/>
        <w:numPr>
          <w:ilvl w:val="0"/>
          <w:numId w:val="56"/>
        </w:numPr>
        <w:spacing w:after="0" w:line="360" w:lineRule="auto"/>
        <w:rPr>
          <w:rFonts w:ascii="Times New Roman" w:eastAsia="Times New Roman" w:hAnsi="Times New Roman" w:cs="Times New Roman"/>
          <w:sz w:val="24"/>
          <w:szCs w:val="24"/>
        </w:rPr>
      </w:pPr>
      <w:r w:rsidRPr="00825269">
        <w:rPr>
          <w:rFonts w:ascii="Times New Roman" w:eastAsia="Times New Roman" w:hAnsi="Times New Roman" w:cs="Times New Roman"/>
          <w:sz w:val="24"/>
          <w:szCs w:val="24"/>
        </w:rPr>
        <w:t>Можно только по разрешению Госавтоинспекции.</w:t>
      </w:r>
    </w:p>
    <w:p w:rsidR="00B07101" w:rsidRPr="00825269" w:rsidRDefault="00B07101" w:rsidP="00825269">
      <w:pPr>
        <w:pStyle w:val="a7"/>
        <w:numPr>
          <w:ilvl w:val="0"/>
          <w:numId w:val="56"/>
        </w:numPr>
        <w:spacing w:after="0" w:line="360" w:lineRule="auto"/>
        <w:rPr>
          <w:rFonts w:ascii="Times New Roman" w:eastAsia="Times New Roman" w:hAnsi="Times New Roman" w:cs="Times New Roman"/>
          <w:sz w:val="24"/>
          <w:szCs w:val="24"/>
        </w:rPr>
      </w:pPr>
      <w:r w:rsidRPr="00825269">
        <w:rPr>
          <w:rFonts w:ascii="Times New Roman" w:eastAsia="Times New Roman" w:hAnsi="Times New Roman" w:cs="Times New Roman"/>
          <w:sz w:val="24"/>
          <w:szCs w:val="24"/>
        </w:rPr>
        <w:t>Нельзя.</w:t>
      </w:r>
    </w:p>
    <w:p w:rsidR="00B07101" w:rsidRPr="00825269" w:rsidRDefault="00B07101" w:rsidP="00825269">
      <w:pPr>
        <w:spacing w:after="0" w:line="360" w:lineRule="auto"/>
        <w:rPr>
          <w:rFonts w:ascii="Times New Roman" w:hAnsi="Times New Roman" w:cs="Times New Roman"/>
          <w:sz w:val="24"/>
          <w:szCs w:val="24"/>
          <w:lang w:val="en-US"/>
        </w:rPr>
      </w:pPr>
    </w:p>
    <w:p w:rsidR="00E87473" w:rsidRPr="00825269" w:rsidRDefault="00E87473"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Задача 6.</w:t>
      </w:r>
    </w:p>
    <w:p w:rsidR="00E87473" w:rsidRPr="00825269" w:rsidRDefault="00B07101" w:rsidP="00825269">
      <w:pPr>
        <w:shd w:val="clear" w:color="auto" w:fill="FFFFFF"/>
        <w:spacing w:after="0" w:line="360" w:lineRule="auto"/>
        <w:rPr>
          <w:rFonts w:ascii="Times New Roman" w:eastAsia="Times New Roman" w:hAnsi="Times New Roman" w:cs="Times New Roman"/>
          <w:b/>
          <w:bCs/>
          <w:color w:val="333333"/>
          <w:sz w:val="24"/>
          <w:szCs w:val="24"/>
        </w:rPr>
      </w:pPr>
      <w:r w:rsidRPr="00825269">
        <w:rPr>
          <w:rFonts w:ascii="Times New Roman" w:eastAsia="Times New Roman" w:hAnsi="Times New Roman" w:cs="Times New Roman"/>
          <w:b/>
          <w:bCs/>
          <w:color w:val="333333"/>
          <w:sz w:val="24"/>
          <w:szCs w:val="24"/>
        </w:rPr>
        <w:t>Вам разрешено выполнить поворот направо на длинномерном транспортном средстве:</w:t>
      </w:r>
    </w:p>
    <w:p w:rsidR="00B07101" w:rsidRPr="00825269" w:rsidRDefault="00E87473" w:rsidP="00825269">
      <w:pPr>
        <w:shd w:val="clear" w:color="auto" w:fill="FFFFFF"/>
        <w:spacing w:after="0" w:line="360" w:lineRule="auto"/>
        <w:rPr>
          <w:rFonts w:ascii="Times New Roman" w:eastAsia="Times New Roman" w:hAnsi="Times New Roman" w:cs="Times New Roman"/>
          <w:b/>
          <w:bCs/>
          <w:color w:val="333333"/>
          <w:sz w:val="24"/>
          <w:szCs w:val="24"/>
        </w:rPr>
      </w:pPr>
      <w:r w:rsidRPr="00825269">
        <w:rPr>
          <w:rFonts w:ascii="Times New Roman" w:hAnsi="Times New Roman" w:cs="Times New Roman"/>
          <w:noProof/>
          <w:sz w:val="24"/>
          <w:szCs w:val="24"/>
        </w:rPr>
        <w:lastRenderedPageBreak/>
        <w:t xml:space="preserve"> </w:t>
      </w:r>
      <w:r w:rsidRPr="00825269">
        <w:rPr>
          <w:rFonts w:ascii="Times New Roman" w:hAnsi="Times New Roman" w:cs="Times New Roman"/>
          <w:noProof/>
          <w:sz w:val="24"/>
          <w:szCs w:val="24"/>
        </w:rPr>
        <w:drawing>
          <wp:inline distT="0" distB="0" distL="0" distR="0">
            <wp:extent cx="4572000" cy="1714500"/>
            <wp:effectExtent l="19050" t="0" r="0" b="0"/>
            <wp:docPr id="6" name="Рисунок 13" descr="http://pddmaster.ru/i/ekz-cd/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ddmaster.ru/i/ekz-cd/29-8.jpg"/>
                    <pic:cNvPicPr>
                      <a:picLocks noChangeAspect="1" noChangeArrowheads="1"/>
                    </pic:cNvPicPr>
                  </pic:nvPicPr>
                  <pic:blipFill>
                    <a:blip r:embed="rId10" cstate="print"/>
                    <a:srcRect/>
                    <a:stretch>
                      <a:fillRect/>
                    </a:stretch>
                  </pic:blipFill>
                  <pic:spPr bwMode="auto">
                    <a:xfrm>
                      <a:off x="0" y="0"/>
                      <a:ext cx="4572000" cy="1714500"/>
                    </a:xfrm>
                    <a:prstGeom prst="rect">
                      <a:avLst/>
                    </a:prstGeom>
                    <a:noFill/>
                    <a:ln w="9525">
                      <a:noFill/>
                      <a:miter lim="800000"/>
                      <a:headEnd/>
                      <a:tailEnd/>
                    </a:ln>
                  </pic:spPr>
                </pic:pic>
              </a:graphicData>
            </a:graphic>
          </wp:inline>
        </w:drawing>
      </w:r>
    </w:p>
    <w:p w:rsidR="00B07101" w:rsidRPr="00825269" w:rsidRDefault="00B07101" w:rsidP="00825269">
      <w:pPr>
        <w:pStyle w:val="a7"/>
        <w:numPr>
          <w:ilvl w:val="0"/>
          <w:numId w:val="57"/>
        </w:numPr>
        <w:spacing w:after="0" w:line="360" w:lineRule="auto"/>
        <w:rPr>
          <w:rFonts w:ascii="Times New Roman" w:eastAsia="Times New Roman" w:hAnsi="Times New Roman" w:cs="Times New Roman"/>
          <w:sz w:val="24"/>
          <w:szCs w:val="24"/>
        </w:rPr>
      </w:pPr>
      <w:r w:rsidRPr="00825269">
        <w:rPr>
          <w:rFonts w:ascii="Times New Roman" w:eastAsia="Times New Roman" w:hAnsi="Times New Roman" w:cs="Times New Roman"/>
          <w:sz w:val="24"/>
          <w:szCs w:val="24"/>
        </w:rPr>
        <w:t>Только по траектории А.</w:t>
      </w:r>
    </w:p>
    <w:p w:rsidR="00B07101" w:rsidRPr="00825269" w:rsidRDefault="00B07101" w:rsidP="00825269">
      <w:pPr>
        <w:pStyle w:val="a7"/>
        <w:numPr>
          <w:ilvl w:val="0"/>
          <w:numId w:val="57"/>
        </w:numPr>
        <w:spacing w:after="0" w:line="360" w:lineRule="auto"/>
        <w:rPr>
          <w:rFonts w:ascii="Times New Roman" w:eastAsia="Times New Roman" w:hAnsi="Times New Roman" w:cs="Times New Roman"/>
          <w:sz w:val="24"/>
          <w:szCs w:val="24"/>
        </w:rPr>
      </w:pPr>
      <w:r w:rsidRPr="00825269">
        <w:rPr>
          <w:rFonts w:ascii="Times New Roman" w:eastAsia="Times New Roman" w:hAnsi="Times New Roman" w:cs="Times New Roman"/>
          <w:sz w:val="24"/>
          <w:szCs w:val="24"/>
        </w:rPr>
        <w:t>Только по траектории Б.</w:t>
      </w:r>
    </w:p>
    <w:p w:rsidR="00B07101" w:rsidRPr="00825269" w:rsidRDefault="00B07101" w:rsidP="00825269">
      <w:pPr>
        <w:pStyle w:val="a7"/>
        <w:numPr>
          <w:ilvl w:val="0"/>
          <w:numId w:val="57"/>
        </w:numPr>
        <w:spacing w:after="0" w:line="360" w:lineRule="auto"/>
        <w:rPr>
          <w:rFonts w:ascii="Times New Roman" w:eastAsia="Times New Roman" w:hAnsi="Times New Roman" w:cs="Times New Roman"/>
          <w:sz w:val="24"/>
          <w:szCs w:val="24"/>
        </w:rPr>
      </w:pPr>
      <w:r w:rsidRPr="00825269">
        <w:rPr>
          <w:rFonts w:ascii="Times New Roman" w:eastAsia="Times New Roman" w:hAnsi="Times New Roman" w:cs="Times New Roman"/>
          <w:sz w:val="24"/>
          <w:szCs w:val="24"/>
        </w:rPr>
        <w:t>По любой траектории из указанных.</w:t>
      </w:r>
    </w:p>
    <w:p w:rsidR="00E87473" w:rsidRPr="00825269" w:rsidRDefault="00E87473" w:rsidP="00825269">
      <w:pPr>
        <w:pStyle w:val="a3"/>
        <w:shd w:val="clear" w:color="auto" w:fill="auto"/>
        <w:tabs>
          <w:tab w:val="left" w:pos="426"/>
          <w:tab w:val="left" w:pos="530"/>
        </w:tabs>
        <w:spacing w:before="0" w:line="360" w:lineRule="auto"/>
        <w:ind w:firstLine="0"/>
        <w:jc w:val="center"/>
        <w:rPr>
          <w:b/>
          <w:sz w:val="24"/>
          <w:szCs w:val="24"/>
        </w:rPr>
      </w:pPr>
    </w:p>
    <w:p w:rsidR="00E87473" w:rsidRPr="00825269" w:rsidRDefault="00E87473" w:rsidP="00825269">
      <w:pPr>
        <w:pStyle w:val="a3"/>
        <w:shd w:val="clear" w:color="auto" w:fill="auto"/>
        <w:tabs>
          <w:tab w:val="left" w:pos="426"/>
          <w:tab w:val="left" w:pos="530"/>
        </w:tabs>
        <w:spacing w:before="0" w:line="360" w:lineRule="auto"/>
        <w:ind w:firstLine="0"/>
        <w:jc w:val="center"/>
        <w:rPr>
          <w:b/>
          <w:sz w:val="24"/>
          <w:szCs w:val="24"/>
        </w:rPr>
      </w:pPr>
    </w:p>
    <w:p w:rsidR="00E87473" w:rsidRPr="00825269" w:rsidRDefault="00E87473" w:rsidP="00825269">
      <w:pPr>
        <w:pStyle w:val="a3"/>
        <w:shd w:val="clear" w:color="auto" w:fill="auto"/>
        <w:tabs>
          <w:tab w:val="left" w:pos="426"/>
          <w:tab w:val="left" w:pos="530"/>
        </w:tabs>
        <w:spacing w:before="0" w:line="360" w:lineRule="auto"/>
        <w:ind w:firstLine="0"/>
        <w:jc w:val="center"/>
        <w:rPr>
          <w:b/>
          <w:sz w:val="24"/>
          <w:szCs w:val="24"/>
        </w:rPr>
      </w:pPr>
      <w:r w:rsidRPr="00825269">
        <w:rPr>
          <w:b/>
          <w:sz w:val="24"/>
          <w:szCs w:val="24"/>
        </w:rPr>
        <w:t>Правильные ответы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25"/>
        <w:gridCol w:w="836"/>
        <w:gridCol w:w="837"/>
        <w:gridCol w:w="837"/>
        <w:gridCol w:w="837"/>
        <w:gridCol w:w="837"/>
        <w:gridCol w:w="837"/>
      </w:tblGrid>
      <w:tr w:rsidR="00E87473" w:rsidRPr="00825269" w:rsidTr="00E87473">
        <w:trPr>
          <w:jc w:val="center"/>
        </w:trPr>
        <w:tc>
          <w:tcPr>
            <w:tcW w:w="1225" w:type="dxa"/>
          </w:tcPr>
          <w:p w:rsidR="00E87473" w:rsidRPr="00825269" w:rsidRDefault="00E87473"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 задачи</w:t>
            </w:r>
          </w:p>
        </w:tc>
        <w:tc>
          <w:tcPr>
            <w:tcW w:w="836" w:type="dxa"/>
          </w:tcPr>
          <w:p w:rsidR="00E87473" w:rsidRPr="00825269" w:rsidRDefault="00E87473"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1</w:t>
            </w:r>
          </w:p>
        </w:tc>
        <w:tc>
          <w:tcPr>
            <w:tcW w:w="837" w:type="dxa"/>
          </w:tcPr>
          <w:p w:rsidR="00E87473" w:rsidRPr="00825269" w:rsidRDefault="00E87473"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2</w:t>
            </w:r>
          </w:p>
        </w:tc>
        <w:tc>
          <w:tcPr>
            <w:tcW w:w="837" w:type="dxa"/>
          </w:tcPr>
          <w:p w:rsidR="00E87473" w:rsidRPr="00825269" w:rsidRDefault="00E87473"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3</w:t>
            </w:r>
          </w:p>
        </w:tc>
        <w:tc>
          <w:tcPr>
            <w:tcW w:w="837" w:type="dxa"/>
          </w:tcPr>
          <w:p w:rsidR="00E87473" w:rsidRPr="00825269" w:rsidRDefault="00E87473"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4</w:t>
            </w:r>
          </w:p>
        </w:tc>
        <w:tc>
          <w:tcPr>
            <w:tcW w:w="837" w:type="dxa"/>
          </w:tcPr>
          <w:p w:rsidR="00E87473" w:rsidRPr="00825269" w:rsidRDefault="00E87473"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5</w:t>
            </w:r>
          </w:p>
        </w:tc>
        <w:tc>
          <w:tcPr>
            <w:tcW w:w="837" w:type="dxa"/>
          </w:tcPr>
          <w:p w:rsidR="00E87473" w:rsidRPr="00825269" w:rsidRDefault="00E87473"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6</w:t>
            </w:r>
          </w:p>
        </w:tc>
      </w:tr>
      <w:tr w:rsidR="00E87473" w:rsidRPr="00825269" w:rsidTr="00E87473">
        <w:trPr>
          <w:jc w:val="center"/>
        </w:trPr>
        <w:tc>
          <w:tcPr>
            <w:tcW w:w="1225" w:type="dxa"/>
          </w:tcPr>
          <w:p w:rsidR="00E87473" w:rsidRPr="00825269" w:rsidRDefault="00E87473"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 ответа</w:t>
            </w:r>
          </w:p>
        </w:tc>
        <w:tc>
          <w:tcPr>
            <w:tcW w:w="836" w:type="dxa"/>
          </w:tcPr>
          <w:p w:rsidR="00E87473" w:rsidRPr="00825269" w:rsidRDefault="000F135F"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3</w:t>
            </w:r>
          </w:p>
        </w:tc>
        <w:tc>
          <w:tcPr>
            <w:tcW w:w="837" w:type="dxa"/>
          </w:tcPr>
          <w:p w:rsidR="00E87473" w:rsidRPr="00825269" w:rsidRDefault="00E87473"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2</w:t>
            </w:r>
          </w:p>
        </w:tc>
        <w:tc>
          <w:tcPr>
            <w:tcW w:w="837" w:type="dxa"/>
          </w:tcPr>
          <w:p w:rsidR="00E87473" w:rsidRPr="00825269" w:rsidRDefault="00E87473"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1</w:t>
            </w:r>
          </w:p>
        </w:tc>
        <w:tc>
          <w:tcPr>
            <w:tcW w:w="837" w:type="dxa"/>
          </w:tcPr>
          <w:p w:rsidR="00E87473" w:rsidRPr="00825269" w:rsidRDefault="000F135F"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2</w:t>
            </w:r>
          </w:p>
        </w:tc>
        <w:tc>
          <w:tcPr>
            <w:tcW w:w="837" w:type="dxa"/>
          </w:tcPr>
          <w:p w:rsidR="00E87473" w:rsidRPr="00825269" w:rsidRDefault="000F135F"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3</w:t>
            </w:r>
          </w:p>
        </w:tc>
        <w:tc>
          <w:tcPr>
            <w:tcW w:w="837" w:type="dxa"/>
          </w:tcPr>
          <w:p w:rsidR="00E87473" w:rsidRPr="00825269" w:rsidRDefault="00E87473"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1</w:t>
            </w:r>
          </w:p>
        </w:tc>
      </w:tr>
    </w:tbl>
    <w:p w:rsidR="00E87473" w:rsidRPr="00825269" w:rsidRDefault="00E87473" w:rsidP="00825269">
      <w:pPr>
        <w:spacing w:line="360" w:lineRule="auto"/>
        <w:rPr>
          <w:rFonts w:ascii="Times New Roman" w:hAnsi="Times New Roman" w:cs="Times New Roman"/>
          <w:color w:val="000000" w:themeColor="text1"/>
          <w:sz w:val="24"/>
          <w:szCs w:val="24"/>
        </w:rPr>
      </w:pPr>
    </w:p>
    <w:p w:rsidR="00E87473" w:rsidRPr="00825269" w:rsidRDefault="00E87473" w:rsidP="00825269">
      <w:pPr>
        <w:spacing w:line="360" w:lineRule="auto"/>
        <w:rPr>
          <w:rFonts w:ascii="Times New Roman" w:hAnsi="Times New Roman" w:cs="Times New Roman"/>
          <w:b/>
          <w:sz w:val="24"/>
          <w:szCs w:val="24"/>
        </w:rPr>
      </w:pPr>
    </w:p>
    <w:p w:rsidR="00E87473" w:rsidRPr="00825269" w:rsidRDefault="00E87473" w:rsidP="00825269">
      <w:pPr>
        <w:spacing w:line="360" w:lineRule="auto"/>
        <w:rPr>
          <w:rFonts w:ascii="Times New Roman" w:hAnsi="Times New Roman" w:cs="Times New Roman"/>
          <w:b/>
          <w:sz w:val="24"/>
          <w:szCs w:val="24"/>
        </w:rPr>
      </w:pPr>
      <w:r w:rsidRPr="00825269">
        <w:rPr>
          <w:rFonts w:ascii="Times New Roman" w:hAnsi="Times New Roman" w:cs="Times New Roman"/>
          <w:b/>
          <w:sz w:val="24"/>
          <w:szCs w:val="24"/>
        </w:rPr>
        <w:br w:type="page"/>
      </w:r>
    </w:p>
    <w:p w:rsidR="00B07101" w:rsidRPr="00825269" w:rsidRDefault="00B07101" w:rsidP="00825269">
      <w:pPr>
        <w:spacing w:line="360" w:lineRule="auto"/>
        <w:jc w:val="center"/>
        <w:rPr>
          <w:rFonts w:ascii="Times New Roman" w:hAnsi="Times New Roman" w:cs="Times New Roman"/>
          <w:b/>
          <w:sz w:val="24"/>
          <w:szCs w:val="24"/>
        </w:rPr>
      </w:pPr>
      <w:r w:rsidRPr="00825269">
        <w:rPr>
          <w:rFonts w:ascii="Times New Roman" w:hAnsi="Times New Roman" w:cs="Times New Roman"/>
          <w:b/>
          <w:sz w:val="24"/>
          <w:szCs w:val="24"/>
        </w:rPr>
        <w:lastRenderedPageBreak/>
        <w:t>Тематические задачи для проведения промежуточной аттестации обучающихся по учебному предмету «Психофизиологические основы деятельности водителя»</w:t>
      </w:r>
    </w:p>
    <w:p w:rsidR="00B33B09" w:rsidRPr="00825269" w:rsidRDefault="00B33B09" w:rsidP="00825269">
      <w:pPr>
        <w:pStyle w:val="a3"/>
        <w:shd w:val="clear" w:color="auto" w:fill="auto"/>
        <w:tabs>
          <w:tab w:val="left" w:pos="426"/>
        </w:tabs>
        <w:spacing w:before="0" w:line="360" w:lineRule="auto"/>
        <w:ind w:firstLine="0"/>
        <w:jc w:val="left"/>
        <w:rPr>
          <w:b/>
          <w:sz w:val="24"/>
          <w:szCs w:val="24"/>
        </w:rPr>
      </w:pPr>
      <w:r w:rsidRPr="00825269">
        <w:rPr>
          <w:b/>
          <w:sz w:val="24"/>
          <w:szCs w:val="24"/>
        </w:rPr>
        <w:t>Задача 1.</w:t>
      </w:r>
    </w:p>
    <w:p w:rsidR="00B33B09" w:rsidRPr="00825269" w:rsidRDefault="00B33B09" w:rsidP="00825269">
      <w:pPr>
        <w:pStyle w:val="a3"/>
        <w:shd w:val="clear" w:color="auto" w:fill="auto"/>
        <w:tabs>
          <w:tab w:val="left" w:pos="426"/>
        </w:tabs>
        <w:spacing w:before="0" w:line="360" w:lineRule="auto"/>
        <w:ind w:firstLine="426"/>
        <w:jc w:val="left"/>
        <w:rPr>
          <w:b/>
          <w:sz w:val="24"/>
          <w:szCs w:val="24"/>
        </w:rPr>
      </w:pPr>
      <w:r w:rsidRPr="00825269">
        <w:rPr>
          <w:b/>
          <w:sz w:val="24"/>
          <w:szCs w:val="24"/>
        </w:rPr>
        <w:t>Влияет ли на адекватное восприятие дорожной обстановки незначительная, доза алкоголя?</w:t>
      </w:r>
    </w:p>
    <w:p w:rsidR="00B33B09" w:rsidRPr="00825269" w:rsidRDefault="00B33B09" w:rsidP="00825269">
      <w:pPr>
        <w:pStyle w:val="a3"/>
        <w:numPr>
          <w:ilvl w:val="1"/>
          <w:numId w:val="1"/>
        </w:numPr>
        <w:shd w:val="clear" w:color="auto" w:fill="auto"/>
        <w:tabs>
          <w:tab w:val="left" w:pos="426"/>
          <w:tab w:val="left" w:pos="490"/>
        </w:tabs>
        <w:spacing w:before="0" w:line="360" w:lineRule="auto"/>
        <w:ind w:firstLine="426"/>
        <w:jc w:val="left"/>
        <w:rPr>
          <w:sz w:val="24"/>
          <w:szCs w:val="24"/>
        </w:rPr>
      </w:pPr>
      <w:r w:rsidRPr="00825269">
        <w:rPr>
          <w:sz w:val="24"/>
          <w:szCs w:val="24"/>
        </w:rPr>
        <w:t>Влияет.</w:t>
      </w:r>
    </w:p>
    <w:p w:rsidR="00B33B09" w:rsidRPr="00825269" w:rsidRDefault="00B33B09" w:rsidP="00825269">
      <w:pPr>
        <w:pStyle w:val="a3"/>
        <w:numPr>
          <w:ilvl w:val="1"/>
          <w:numId w:val="1"/>
        </w:numPr>
        <w:shd w:val="clear" w:color="auto" w:fill="auto"/>
        <w:tabs>
          <w:tab w:val="left" w:pos="426"/>
          <w:tab w:val="left" w:pos="510"/>
        </w:tabs>
        <w:spacing w:before="0" w:line="360" w:lineRule="auto"/>
        <w:ind w:firstLine="426"/>
        <w:jc w:val="left"/>
        <w:rPr>
          <w:b/>
          <w:sz w:val="24"/>
          <w:szCs w:val="24"/>
        </w:rPr>
      </w:pPr>
      <w:r w:rsidRPr="00825269">
        <w:rPr>
          <w:sz w:val="24"/>
          <w:szCs w:val="24"/>
        </w:rPr>
        <w:t>Не влияет.</w:t>
      </w:r>
    </w:p>
    <w:p w:rsidR="00B33B09" w:rsidRPr="00825269" w:rsidRDefault="00B33B09" w:rsidP="00825269">
      <w:pPr>
        <w:pStyle w:val="a3"/>
        <w:shd w:val="clear" w:color="auto" w:fill="auto"/>
        <w:tabs>
          <w:tab w:val="left" w:pos="426"/>
          <w:tab w:val="left" w:pos="510"/>
        </w:tabs>
        <w:spacing w:before="0" w:line="360" w:lineRule="auto"/>
        <w:ind w:firstLine="0"/>
        <w:jc w:val="left"/>
        <w:rPr>
          <w:b/>
          <w:sz w:val="24"/>
          <w:szCs w:val="24"/>
        </w:rPr>
      </w:pPr>
    </w:p>
    <w:p w:rsidR="00B33B09" w:rsidRPr="00825269" w:rsidRDefault="00B33B09" w:rsidP="00825269">
      <w:pPr>
        <w:pStyle w:val="a3"/>
        <w:shd w:val="clear" w:color="auto" w:fill="auto"/>
        <w:tabs>
          <w:tab w:val="left" w:pos="426"/>
          <w:tab w:val="left" w:pos="510"/>
        </w:tabs>
        <w:spacing w:before="0" w:line="360" w:lineRule="auto"/>
        <w:ind w:firstLine="0"/>
        <w:jc w:val="left"/>
        <w:rPr>
          <w:b/>
          <w:sz w:val="24"/>
          <w:szCs w:val="24"/>
        </w:rPr>
      </w:pPr>
      <w:r w:rsidRPr="00825269">
        <w:rPr>
          <w:b/>
          <w:sz w:val="24"/>
          <w:szCs w:val="24"/>
        </w:rPr>
        <w:t>Задача 2.</w:t>
      </w:r>
    </w:p>
    <w:p w:rsidR="00B33B09" w:rsidRPr="00825269" w:rsidRDefault="00B33B09"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Как влияет туман на восприятие расстояний:</w:t>
      </w:r>
    </w:p>
    <w:p w:rsidR="00B33B09" w:rsidRPr="00825269" w:rsidRDefault="00B33B09" w:rsidP="00825269">
      <w:pPr>
        <w:pStyle w:val="a7"/>
        <w:numPr>
          <w:ilvl w:val="0"/>
          <w:numId w:val="2"/>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 xml:space="preserve">Все предметы в тумане кажутся более близкими, чем в действительности </w:t>
      </w:r>
    </w:p>
    <w:p w:rsidR="00B33B09" w:rsidRPr="00825269" w:rsidRDefault="00B33B09" w:rsidP="00825269">
      <w:pPr>
        <w:pStyle w:val="a7"/>
        <w:numPr>
          <w:ilvl w:val="0"/>
          <w:numId w:val="2"/>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 xml:space="preserve">Все предметы в тумане кажутся более далекими, чем в действительности </w:t>
      </w:r>
    </w:p>
    <w:p w:rsidR="00B33B09" w:rsidRPr="00825269" w:rsidRDefault="00B33B09" w:rsidP="00825269">
      <w:pPr>
        <w:spacing w:after="0" w:line="360" w:lineRule="auto"/>
        <w:rPr>
          <w:rFonts w:ascii="Times New Roman" w:hAnsi="Times New Roman" w:cs="Times New Roman"/>
          <w:b/>
          <w:sz w:val="24"/>
          <w:szCs w:val="24"/>
        </w:rPr>
      </w:pPr>
    </w:p>
    <w:p w:rsidR="00B33B09" w:rsidRPr="00825269" w:rsidRDefault="00B33B09" w:rsidP="00825269">
      <w:pPr>
        <w:spacing w:after="0" w:line="360" w:lineRule="auto"/>
        <w:rPr>
          <w:rFonts w:ascii="Times New Roman" w:hAnsi="Times New Roman" w:cs="Times New Roman"/>
          <w:sz w:val="24"/>
          <w:szCs w:val="24"/>
        </w:rPr>
      </w:pPr>
      <w:r w:rsidRPr="00825269">
        <w:rPr>
          <w:rFonts w:ascii="Times New Roman" w:hAnsi="Times New Roman" w:cs="Times New Roman"/>
          <w:b/>
          <w:sz w:val="24"/>
          <w:szCs w:val="24"/>
        </w:rPr>
        <w:t>Задача 3.</w:t>
      </w:r>
    </w:p>
    <w:p w:rsidR="00B33B09" w:rsidRPr="00825269" w:rsidRDefault="00B33B09"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 xml:space="preserve">Из двух одинаковых по величине предметов разной окраски большим кажется предмет: </w:t>
      </w:r>
    </w:p>
    <w:p w:rsidR="00B33B09" w:rsidRPr="00825269" w:rsidRDefault="00B33B09" w:rsidP="00825269">
      <w:pPr>
        <w:pStyle w:val="a7"/>
        <w:numPr>
          <w:ilvl w:val="0"/>
          <w:numId w:val="3"/>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 xml:space="preserve">Светлой окраски </w:t>
      </w:r>
    </w:p>
    <w:p w:rsidR="00B33B09" w:rsidRPr="00825269" w:rsidRDefault="00B33B09" w:rsidP="00825269">
      <w:pPr>
        <w:pStyle w:val="a7"/>
        <w:numPr>
          <w:ilvl w:val="0"/>
          <w:numId w:val="3"/>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 xml:space="preserve">Темной окраски </w:t>
      </w:r>
    </w:p>
    <w:p w:rsidR="00B33B09" w:rsidRPr="00825269" w:rsidRDefault="00B33B09" w:rsidP="00825269">
      <w:pPr>
        <w:spacing w:after="0" w:line="360" w:lineRule="auto"/>
        <w:rPr>
          <w:rFonts w:ascii="Times New Roman" w:hAnsi="Times New Roman" w:cs="Times New Roman"/>
          <w:b/>
          <w:sz w:val="24"/>
          <w:szCs w:val="24"/>
        </w:rPr>
      </w:pPr>
    </w:p>
    <w:p w:rsidR="00B33B09" w:rsidRPr="00825269" w:rsidRDefault="00B33B09"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Задача 4.</w:t>
      </w:r>
    </w:p>
    <w:p w:rsidR="00B33B09" w:rsidRPr="00825269" w:rsidRDefault="00B33B09"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 xml:space="preserve">Как влияет применение зеркал заднего вида, имеющих сферическую форму отражающей поверхности, на восприятие водителем реальных расстояний между объектами: </w:t>
      </w:r>
    </w:p>
    <w:p w:rsidR="00B33B09" w:rsidRPr="00825269" w:rsidRDefault="00B33B09" w:rsidP="00825269">
      <w:pPr>
        <w:pStyle w:val="a7"/>
        <w:numPr>
          <w:ilvl w:val="0"/>
          <w:numId w:val="4"/>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Расстояния между объектами кажутся больше действительных</w:t>
      </w:r>
    </w:p>
    <w:p w:rsidR="00B33B09" w:rsidRPr="00825269" w:rsidRDefault="00B33B09" w:rsidP="00825269">
      <w:pPr>
        <w:pStyle w:val="a7"/>
        <w:numPr>
          <w:ilvl w:val="0"/>
          <w:numId w:val="4"/>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Расстояния между объектами кажутся меньше действительных</w:t>
      </w:r>
    </w:p>
    <w:p w:rsidR="00B33B09" w:rsidRPr="00825269" w:rsidRDefault="00B33B09" w:rsidP="00825269">
      <w:pPr>
        <w:spacing w:after="0" w:line="360" w:lineRule="auto"/>
        <w:rPr>
          <w:rFonts w:ascii="Times New Roman" w:hAnsi="Times New Roman" w:cs="Times New Roman"/>
          <w:sz w:val="24"/>
          <w:szCs w:val="24"/>
        </w:rPr>
      </w:pPr>
      <w:r w:rsidRPr="00825269">
        <w:rPr>
          <w:rFonts w:ascii="Times New Roman" w:hAnsi="Times New Roman" w:cs="Times New Roman"/>
          <w:b/>
          <w:sz w:val="24"/>
          <w:szCs w:val="24"/>
        </w:rPr>
        <w:t>Задача 5.</w:t>
      </w:r>
    </w:p>
    <w:p w:rsidR="00B33B09" w:rsidRPr="00825269" w:rsidRDefault="00B33B09"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 xml:space="preserve">В практической деятельности водителя большое значение имеет: </w:t>
      </w:r>
    </w:p>
    <w:p w:rsidR="00B33B09" w:rsidRPr="00825269" w:rsidRDefault="00B33B09" w:rsidP="00825269">
      <w:pPr>
        <w:pStyle w:val="a7"/>
        <w:numPr>
          <w:ilvl w:val="0"/>
          <w:numId w:val="5"/>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 xml:space="preserve">Зрительная память </w:t>
      </w:r>
    </w:p>
    <w:p w:rsidR="00B33B09" w:rsidRPr="00825269" w:rsidRDefault="00B33B09" w:rsidP="00825269">
      <w:pPr>
        <w:pStyle w:val="a7"/>
        <w:numPr>
          <w:ilvl w:val="0"/>
          <w:numId w:val="5"/>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Слуховая память</w:t>
      </w:r>
      <w:r w:rsidRPr="00825269">
        <w:rPr>
          <w:rFonts w:ascii="Times New Roman" w:hAnsi="Times New Roman" w:cs="Times New Roman"/>
          <w:b/>
          <w:sz w:val="24"/>
          <w:szCs w:val="24"/>
        </w:rPr>
        <w:t xml:space="preserve"> </w:t>
      </w:r>
    </w:p>
    <w:p w:rsidR="00B33B09" w:rsidRPr="00825269" w:rsidRDefault="00B33B09" w:rsidP="00825269">
      <w:pPr>
        <w:pStyle w:val="a7"/>
        <w:numPr>
          <w:ilvl w:val="0"/>
          <w:numId w:val="5"/>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 xml:space="preserve">Моторная память </w:t>
      </w:r>
    </w:p>
    <w:p w:rsidR="00B33B09" w:rsidRPr="00825269" w:rsidRDefault="00B33B09" w:rsidP="00825269">
      <w:pPr>
        <w:pStyle w:val="a7"/>
        <w:numPr>
          <w:ilvl w:val="0"/>
          <w:numId w:val="5"/>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 xml:space="preserve">Понятийная память </w:t>
      </w:r>
    </w:p>
    <w:p w:rsidR="00B33B09" w:rsidRPr="00825269" w:rsidRDefault="00B33B09" w:rsidP="00825269">
      <w:pPr>
        <w:pStyle w:val="a7"/>
        <w:numPr>
          <w:ilvl w:val="0"/>
          <w:numId w:val="5"/>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Каждый из перечисленных видов памяти</w:t>
      </w:r>
    </w:p>
    <w:p w:rsidR="00B33B09" w:rsidRPr="00825269" w:rsidRDefault="00B33B09" w:rsidP="00825269">
      <w:pPr>
        <w:spacing w:after="0" w:line="360" w:lineRule="auto"/>
        <w:rPr>
          <w:rFonts w:ascii="Times New Roman" w:hAnsi="Times New Roman" w:cs="Times New Roman"/>
          <w:sz w:val="24"/>
          <w:szCs w:val="24"/>
        </w:rPr>
      </w:pPr>
    </w:p>
    <w:p w:rsidR="00B33B09" w:rsidRPr="00825269" w:rsidRDefault="00B33B09" w:rsidP="00825269">
      <w:pPr>
        <w:spacing w:after="0" w:line="360" w:lineRule="auto"/>
        <w:rPr>
          <w:rFonts w:ascii="Times New Roman" w:hAnsi="Times New Roman" w:cs="Times New Roman"/>
          <w:sz w:val="24"/>
          <w:szCs w:val="24"/>
        </w:rPr>
      </w:pPr>
      <w:r w:rsidRPr="00825269">
        <w:rPr>
          <w:rFonts w:ascii="Times New Roman" w:hAnsi="Times New Roman" w:cs="Times New Roman"/>
          <w:b/>
          <w:sz w:val="24"/>
          <w:szCs w:val="24"/>
        </w:rPr>
        <w:t>Задача 6.</w:t>
      </w:r>
    </w:p>
    <w:p w:rsidR="00B33B09" w:rsidRPr="00825269" w:rsidRDefault="00B33B09"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 xml:space="preserve">Какие ощущения играют решающую роль для правильной оценки водителем дорожной ситуации в момент изменения сигналов светофора на перекрестке: </w:t>
      </w:r>
    </w:p>
    <w:p w:rsidR="00B33B09" w:rsidRPr="00825269" w:rsidRDefault="00B33B09" w:rsidP="00825269">
      <w:pPr>
        <w:pStyle w:val="a7"/>
        <w:numPr>
          <w:ilvl w:val="0"/>
          <w:numId w:val="6"/>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lastRenderedPageBreak/>
        <w:t xml:space="preserve">Зрительные </w:t>
      </w:r>
    </w:p>
    <w:p w:rsidR="00B33B09" w:rsidRPr="00825269" w:rsidRDefault="00B33B09" w:rsidP="00825269">
      <w:pPr>
        <w:pStyle w:val="a7"/>
        <w:numPr>
          <w:ilvl w:val="0"/>
          <w:numId w:val="6"/>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Слуховые</w:t>
      </w:r>
    </w:p>
    <w:p w:rsidR="00B33B09" w:rsidRPr="00825269" w:rsidRDefault="00B33B09" w:rsidP="00825269">
      <w:pPr>
        <w:pStyle w:val="a7"/>
        <w:numPr>
          <w:ilvl w:val="0"/>
          <w:numId w:val="6"/>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 xml:space="preserve">Осязательные </w:t>
      </w:r>
    </w:p>
    <w:p w:rsidR="00B33B09" w:rsidRPr="00825269" w:rsidRDefault="00B33B09" w:rsidP="00825269">
      <w:pPr>
        <w:pStyle w:val="a7"/>
        <w:numPr>
          <w:ilvl w:val="0"/>
          <w:numId w:val="6"/>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 xml:space="preserve">Равновесия </w:t>
      </w:r>
    </w:p>
    <w:p w:rsidR="00B33B09" w:rsidRPr="00825269" w:rsidRDefault="00B33B09" w:rsidP="00825269">
      <w:pPr>
        <w:spacing w:after="0" w:line="360" w:lineRule="auto"/>
        <w:rPr>
          <w:rFonts w:ascii="Times New Roman" w:hAnsi="Times New Roman" w:cs="Times New Roman"/>
          <w:sz w:val="24"/>
          <w:szCs w:val="24"/>
        </w:rPr>
      </w:pPr>
    </w:p>
    <w:p w:rsidR="00B33B09" w:rsidRPr="00825269" w:rsidRDefault="00B33B09" w:rsidP="00825269">
      <w:pPr>
        <w:spacing w:after="0" w:line="360" w:lineRule="auto"/>
        <w:rPr>
          <w:rFonts w:ascii="Times New Roman" w:hAnsi="Times New Roman" w:cs="Times New Roman"/>
          <w:sz w:val="24"/>
          <w:szCs w:val="24"/>
        </w:rPr>
      </w:pPr>
      <w:r w:rsidRPr="00825269">
        <w:rPr>
          <w:rFonts w:ascii="Times New Roman" w:hAnsi="Times New Roman" w:cs="Times New Roman"/>
          <w:b/>
          <w:sz w:val="24"/>
          <w:szCs w:val="24"/>
        </w:rPr>
        <w:t>Задача 7.</w:t>
      </w:r>
    </w:p>
    <w:p w:rsidR="00B33B09" w:rsidRPr="00825269" w:rsidRDefault="00B33B09"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 xml:space="preserve">Какие ощущения помогают водителю оценить силы, возникающие при движении автомобиля на повороте: </w:t>
      </w:r>
    </w:p>
    <w:p w:rsidR="00B33B09" w:rsidRPr="00825269" w:rsidRDefault="00B33B09" w:rsidP="00825269">
      <w:pPr>
        <w:pStyle w:val="a7"/>
        <w:numPr>
          <w:ilvl w:val="0"/>
          <w:numId w:val="7"/>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 xml:space="preserve">Осязательные </w:t>
      </w:r>
    </w:p>
    <w:p w:rsidR="00B33B09" w:rsidRPr="00825269" w:rsidRDefault="00B33B09" w:rsidP="00825269">
      <w:pPr>
        <w:pStyle w:val="a7"/>
        <w:numPr>
          <w:ilvl w:val="0"/>
          <w:numId w:val="7"/>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 xml:space="preserve">Равновесия </w:t>
      </w:r>
    </w:p>
    <w:p w:rsidR="00B33B09" w:rsidRPr="00825269" w:rsidRDefault="00B33B09" w:rsidP="00825269">
      <w:pPr>
        <w:pStyle w:val="a7"/>
        <w:numPr>
          <w:ilvl w:val="0"/>
          <w:numId w:val="7"/>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 xml:space="preserve">Суставно-мышечные </w:t>
      </w:r>
    </w:p>
    <w:p w:rsidR="00B33B09" w:rsidRPr="00825269" w:rsidRDefault="00B33B09" w:rsidP="00825269">
      <w:pPr>
        <w:pStyle w:val="a7"/>
        <w:numPr>
          <w:ilvl w:val="0"/>
          <w:numId w:val="7"/>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Вибрационные</w:t>
      </w:r>
    </w:p>
    <w:p w:rsidR="00B33B09" w:rsidRPr="00825269" w:rsidRDefault="00B33B09" w:rsidP="00825269">
      <w:pPr>
        <w:spacing w:after="0" w:line="360" w:lineRule="auto"/>
        <w:rPr>
          <w:rFonts w:ascii="Times New Roman" w:hAnsi="Times New Roman" w:cs="Times New Roman"/>
          <w:sz w:val="24"/>
          <w:szCs w:val="24"/>
        </w:rPr>
      </w:pPr>
    </w:p>
    <w:p w:rsidR="00B33B09" w:rsidRPr="00825269" w:rsidRDefault="00B33B09" w:rsidP="00825269">
      <w:pPr>
        <w:spacing w:after="0" w:line="360" w:lineRule="auto"/>
        <w:rPr>
          <w:rFonts w:ascii="Times New Roman" w:hAnsi="Times New Roman" w:cs="Times New Roman"/>
          <w:sz w:val="24"/>
          <w:szCs w:val="24"/>
        </w:rPr>
      </w:pPr>
      <w:r w:rsidRPr="00825269">
        <w:rPr>
          <w:rFonts w:ascii="Times New Roman" w:hAnsi="Times New Roman" w:cs="Times New Roman"/>
          <w:b/>
          <w:sz w:val="24"/>
          <w:szCs w:val="24"/>
        </w:rPr>
        <w:t>Задача 8.</w:t>
      </w:r>
    </w:p>
    <w:p w:rsidR="00B33B09" w:rsidRPr="00825269" w:rsidRDefault="00B33B09"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Какие качества должны быть присущи водителю:</w:t>
      </w:r>
    </w:p>
    <w:p w:rsidR="00B33B09" w:rsidRPr="00825269" w:rsidRDefault="00B33B09" w:rsidP="00825269">
      <w:pPr>
        <w:pStyle w:val="a7"/>
        <w:numPr>
          <w:ilvl w:val="0"/>
          <w:numId w:val="8"/>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Дисциплинированность и высокая сознательность</w:t>
      </w:r>
    </w:p>
    <w:p w:rsidR="00B33B09" w:rsidRPr="00825269" w:rsidRDefault="00B33B09" w:rsidP="00825269">
      <w:pPr>
        <w:pStyle w:val="a7"/>
        <w:numPr>
          <w:ilvl w:val="0"/>
          <w:numId w:val="8"/>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 xml:space="preserve">бережное отношение к социалистической собственности </w:t>
      </w:r>
    </w:p>
    <w:p w:rsidR="00B33B09" w:rsidRPr="00825269" w:rsidRDefault="00B33B09" w:rsidP="00825269">
      <w:pPr>
        <w:pStyle w:val="a7"/>
        <w:numPr>
          <w:ilvl w:val="0"/>
          <w:numId w:val="8"/>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Ответственность перед всеми участниками движения</w:t>
      </w:r>
    </w:p>
    <w:p w:rsidR="00B33B09" w:rsidRPr="00825269" w:rsidRDefault="00B33B09" w:rsidP="00825269">
      <w:pPr>
        <w:pStyle w:val="a7"/>
        <w:numPr>
          <w:ilvl w:val="0"/>
          <w:numId w:val="8"/>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 xml:space="preserve">Все перечисленные качества </w:t>
      </w:r>
    </w:p>
    <w:p w:rsidR="00B33B09" w:rsidRPr="00825269" w:rsidRDefault="00B33B09" w:rsidP="00825269">
      <w:pPr>
        <w:spacing w:after="0" w:line="360" w:lineRule="auto"/>
        <w:rPr>
          <w:rFonts w:ascii="Times New Roman" w:hAnsi="Times New Roman" w:cs="Times New Roman"/>
          <w:sz w:val="24"/>
          <w:szCs w:val="24"/>
        </w:rPr>
      </w:pPr>
    </w:p>
    <w:p w:rsidR="00B33B09" w:rsidRPr="00825269" w:rsidRDefault="00B33B09" w:rsidP="00825269">
      <w:pPr>
        <w:spacing w:after="0" w:line="360" w:lineRule="auto"/>
        <w:rPr>
          <w:rFonts w:ascii="Times New Roman" w:hAnsi="Times New Roman" w:cs="Times New Roman"/>
          <w:sz w:val="24"/>
          <w:szCs w:val="24"/>
        </w:rPr>
      </w:pPr>
      <w:r w:rsidRPr="00825269">
        <w:rPr>
          <w:rFonts w:ascii="Times New Roman" w:hAnsi="Times New Roman" w:cs="Times New Roman"/>
          <w:b/>
          <w:sz w:val="24"/>
          <w:szCs w:val="24"/>
        </w:rPr>
        <w:t>Задача 9.</w:t>
      </w:r>
    </w:p>
    <w:p w:rsidR="00B33B09" w:rsidRPr="00825269" w:rsidRDefault="00B33B09"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Высокий уровень профессионального мастерства предполагает овладение водителем умениями и навыками, связанными:</w:t>
      </w:r>
    </w:p>
    <w:p w:rsidR="00B33B09" w:rsidRPr="00825269" w:rsidRDefault="00B33B09" w:rsidP="00825269">
      <w:pPr>
        <w:pStyle w:val="a7"/>
        <w:numPr>
          <w:ilvl w:val="0"/>
          <w:numId w:val="9"/>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С получением и быстрой переработкой информации</w:t>
      </w:r>
    </w:p>
    <w:p w:rsidR="00B33B09" w:rsidRPr="00825269" w:rsidRDefault="00B33B09" w:rsidP="00825269">
      <w:pPr>
        <w:pStyle w:val="a7"/>
        <w:numPr>
          <w:ilvl w:val="0"/>
          <w:numId w:val="9"/>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 xml:space="preserve">С воздействием на органы управления </w:t>
      </w:r>
    </w:p>
    <w:p w:rsidR="00B33B09" w:rsidRPr="00825269" w:rsidRDefault="00B33B09" w:rsidP="00825269">
      <w:pPr>
        <w:pStyle w:val="a7"/>
        <w:numPr>
          <w:ilvl w:val="0"/>
          <w:numId w:val="9"/>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 xml:space="preserve">С оценкой собственных действий, прогнозированием их последствий и со своевременной корректировкой в случае необходимости этих действий </w:t>
      </w:r>
    </w:p>
    <w:p w:rsidR="00B33B09" w:rsidRPr="00825269" w:rsidRDefault="00B33B09" w:rsidP="00825269">
      <w:pPr>
        <w:pStyle w:val="a7"/>
        <w:numPr>
          <w:ilvl w:val="0"/>
          <w:numId w:val="9"/>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Со всеми перечисленными действиями</w:t>
      </w:r>
    </w:p>
    <w:p w:rsidR="00B33B09" w:rsidRPr="00825269" w:rsidRDefault="00B33B09" w:rsidP="00825269">
      <w:pPr>
        <w:spacing w:after="0" w:line="360" w:lineRule="auto"/>
        <w:rPr>
          <w:rFonts w:ascii="Times New Roman" w:hAnsi="Times New Roman" w:cs="Times New Roman"/>
          <w:sz w:val="24"/>
          <w:szCs w:val="24"/>
        </w:rPr>
      </w:pPr>
    </w:p>
    <w:p w:rsidR="00B33B09" w:rsidRPr="00825269" w:rsidRDefault="00B33B09" w:rsidP="00825269">
      <w:pPr>
        <w:spacing w:after="0" w:line="360" w:lineRule="auto"/>
        <w:rPr>
          <w:rFonts w:ascii="Times New Roman" w:hAnsi="Times New Roman" w:cs="Times New Roman"/>
          <w:sz w:val="24"/>
          <w:szCs w:val="24"/>
        </w:rPr>
      </w:pPr>
      <w:r w:rsidRPr="00825269">
        <w:rPr>
          <w:rFonts w:ascii="Times New Roman" w:hAnsi="Times New Roman" w:cs="Times New Roman"/>
          <w:b/>
          <w:sz w:val="24"/>
          <w:szCs w:val="24"/>
        </w:rPr>
        <w:t>Задача 10.</w:t>
      </w:r>
    </w:p>
    <w:p w:rsidR="00B33B09" w:rsidRPr="00825269" w:rsidRDefault="00B33B09"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 xml:space="preserve">Как влияет величина поля зрения на безопасное управление транспортным средством: </w:t>
      </w:r>
    </w:p>
    <w:p w:rsidR="00B33B09" w:rsidRPr="00825269" w:rsidRDefault="00B33B09" w:rsidP="00825269">
      <w:pPr>
        <w:pStyle w:val="a7"/>
        <w:numPr>
          <w:ilvl w:val="0"/>
          <w:numId w:val="10"/>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 xml:space="preserve">Уменьшение поля зрения во всех случаях ухудшает условия безопасного управления </w:t>
      </w:r>
    </w:p>
    <w:p w:rsidR="00B33B09" w:rsidRPr="00825269" w:rsidRDefault="00B33B09" w:rsidP="00825269">
      <w:pPr>
        <w:pStyle w:val="a7"/>
        <w:numPr>
          <w:ilvl w:val="0"/>
          <w:numId w:val="10"/>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 xml:space="preserve">Величина поля зрения оказывает влияние на безопасность только при управлении транспортным средством в сложных дорожных условиях </w:t>
      </w:r>
    </w:p>
    <w:p w:rsidR="00B33B09" w:rsidRPr="00825269" w:rsidRDefault="00B33B09" w:rsidP="00825269">
      <w:pPr>
        <w:pStyle w:val="a7"/>
        <w:numPr>
          <w:ilvl w:val="0"/>
          <w:numId w:val="10"/>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lastRenderedPageBreak/>
        <w:t>При большом стаже практической работы водителя величина поля зрения не влияет на безопасность движения</w:t>
      </w:r>
    </w:p>
    <w:p w:rsidR="00B33B09" w:rsidRPr="00825269" w:rsidRDefault="00B33B09" w:rsidP="00825269">
      <w:pPr>
        <w:spacing w:after="0" w:line="360" w:lineRule="auto"/>
        <w:rPr>
          <w:rFonts w:ascii="Times New Roman" w:hAnsi="Times New Roman" w:cs="Times New Roman"/>
          <w:sz w:val="24"/>
          <w:szCs w:val="24"/>
        </w:rPr>
      </w:pPr>
    </w:p>
    <w:p w:rsidR="00B33B09" w:rsidRPr="00825269" w:rsidRDefault="00B33B09" w:rsidP="00825269">
      <w:pPr>
        <w:pStyle w:val="a3"/>
        <w:shd w:val="clear" w:color="auto" w:fill="auto"/>
        <w:tabs>
          <w:tab w:val="left" w:pos="426"/>
          <w:tab w:val="left" w:pos="530"/>
        </w:tabs>
        <w:spacing w:before="0" w:line="360" w:lineRule="auto"/>
        <w:ind w:firstLine="0"/>
        <w:jc w:val="center"/>
        <w:rPr>
          <w:b/>
          <w:sz w:val="24"/>
          <w:szCs w:val="24"/>
        </w:rPr>
      </w:pPr>
      <w:r w:rsidRPr="00825269">
        <w:rPr>
          <w:b/>
          <w:sz w:val="24"/>
          <w:szCs w:val="24"/>
        </w:rPr>
        <w:t>Правильные ответы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24"/>
        <w:gridCol w:w="834"/>
        <w:gridCol w:w="834"/>
        <w:gridCol w:w="834"/>
        <w:gridCol w:w="834"/>
        <w:gridCol w:w="834"/>
        <w:gridCol w:w="834"/>
        <w:gridCol w:w="834"/>
        <w:gridCol w:w="834"/>
        <w:gridCol w:w="834"/>
        <w:gridCol w:w="841"/>
      </w:tblGrid>
      <w:tr w:rsidR="00B33B09" w:rsidRPr="00825269" w:rsidTr="00E87473">
        <w:tc>
          <w:tcPr>
            <w:tcW w:w="1242"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 задачи</w:t>
            </w:r>
          </w:p>
        </w:tc>
        <w:tc>
          <w:tcPr>
            <w:tcW w:w="861"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1</w:t>
            </w:r>
          </w:p>
        </w:tc>
        <w:tc>
          <w:tcPr>
            <w:tcW w:w="861"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2</w:t>
            </w:r>
          </w:p>
        </w:tc>
        <w:tc>
          <w:tcPr>
            <w:tcW w:w="861"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3</w:t>
            </w:r>
          </w:p>
        </w:tc>
        <w:tc>
          <w:tcPr>
            <w:tcW w:w="861"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4</w:t>
            </w:r>
          </w:p>
        </w:tc>
        <w:tc>
          <w:tcPr>
            <w:tcW w:w="861"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5</w:t>
            </w:r>
          </w:p>
        </w:tc>
        <w:tc>
          <w:tcPr>
            <w:tcW w:w="861"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6</w:t>
            </w:r>
          </w:p>
        </w:tc>
        <w:tc>
          <w:tcPr>
            <w:tcW w:w="861"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7</w:t>
            </w:r>
          </w:p>
        </w:tc>
        <w:tc>
          <w:tcPr>
            <w:tcW w:w="861"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8</w:t>
            </w:r>
          </w:p>
        </w:tc>
        <w:tc>
          <w:tcPr>
            <w:tcW w:w="861"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9</w:t>
            </w:r>
          </w:p>
        </w:tc>
        <w:tc>
          <w:tcPr>
            <w:tcW w:w="862"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10</w:t>
            </w:r>
          </w:p>
        </w:tc>
      </w:tr>
      <w:tr w:rsidR="00B33B09" w:rsidRPr="00825269" w:rsidTr="00E87473">
        <w:tc>
          <w:tcPr>
            <w:tcW w:w="1242"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 ответа</w:t>
            </w:r>
          </w:p>
        </w:tc>
        <w:tc>
          <w:tcPr>
            <w:tcW w:w="861"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1</w:t>
            </w:r>
          </w:p>
        </w:tc>
        <w:tc>
          <w:tcPr>
            <w:tcW w:w="861"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2</w:t>
            </w:r>
          </w:p>
        </w:tc>
        <w:tc>
          <w:tcPr>
            <w:tcW w:w="861"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1</w:t>
            </w:r>
          </w:p>
        </w:tc>
        <w:tc>
          <w:tcPr>
            <w:tcW w:w="861"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1</w:t>
            </w:r>
          </w:p>
        </w:tc>
        <w:tc>
          <w:tcPr>
            <w:tcW w:w="861"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4</w:t>
            </w:r>
          </w:p>
        </w:tc>
        <w:tc>
          <w:tcPr>
            <w:tcW w:w="861"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1</w:t>
            </w:r>
          </w:p>
        </w:tc>
        <w:tc>
          <w:tcPr>
            <w:tcW w:w="861"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2</w:t>
            </w:r>
          </w:p>
        </w:tc>
        <w:tc>
          <w:tcPr>
            <w:tcW w:w="861"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4</w:t>
            </w:r>
          </w:p>
        </w:tc>
        <w:tc>
          <w:tcPr>
            <w:tcW w:w="861"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4</w:t>
            </w:r>
          </w:p>
        </w:tc>
        <w:tc>
          <w:tcPr>
            <w:tcW w:w="862"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1</w:t>
            </w:r>
          </w:p>
        </w:tc>
      </w:tr>
    </w:tbl>
    <w:p w:rsidR="00B33B09" w:rsidRPr="00825269" w:rsidRDefault="00B33B09" w:rsidP="00825269">
      <w:pPr>
        <w:spacing w:line="360" w:lineRule="auto"/>
        <w:rPr>
          <w:rFonts w:ascii="Times New Roman" w:hAnsi="Times New Roman" w:cs="Times New Roman"/>
          <w:color w:val="000000" w:themeColor="text1"/>
          <w:sz w:val="24"/>
          <w:szCs w:val="24"/>
        </w:rPr>
      </w:pPr>
    </w:p>
    <w:p w:rsidR="00B07101" w:rsidRPr="00825269" w:rsidRDefault="00B07101" w:rsidP="00825269">
      <w:pPr>
        <w:tabs>
          <w:tab w:val="left" w:pos="2640"/>
        </w:tabs>
        <w:spacing w:line="360" w:lineRule="auto"/>
        <w:rPr>
          <w:rFonts w:ascii="Times New Roman" w:hAnsi="Times New Roman" w:cs="Times New Roman"/>
          <w:sz w:val="24"/>
          <w:szCs w:val="24"/>
        </w:rPr>
      </w:pPr>
    </w:p>
    <w:p w:rsidR="00B07101" w:rsidRPr="00825269" w:rsidRDefault="00B07101" w:rsidP="00825269">
      <w:pPr>
        <w:tabs>
          <w:tab w:val="left" w:pos="2640"/>
        </w:tabs>
        <w:spacing w:line="360" w:lineRule="auto"/>
        <w:rPr>
          <w:rFonts w:ascii="Times New Roman" w:hAnsi="Times New Roman" w:cs="Times New Roman"/>
          <w:sz w:val="24"/>
          <w:szCs w:val="24"/>
        </w:rPr>
      </w:pPr>
    </w:p>
    <w:p w:rsidR="00B07101" w:rsidRPr="00825269" w:rsidRDefault="00B07101" w:rsidP="00825269">
      <w:pPr>
        <w:tabs>
          <w:tab w:val="left" w:pos="2640"/>
        </w:tabs>
        <w:spacing w:line="360" w:lineRule="auto"/>
        <w:rPr>
          <w:rFonts w:ascii="Times New Roman" w:hAnsi="Times New Roman" w:cs="Times New Roman"/>
          <w:sz w:val="24"/>
          <w:szCs w:val="24"/>
        </w:rPr>
      </w:pPr>
    </w:p>
    <w:p w:rsidR="00B07101" w:rsidRPr="00825269" w:rsidRDefault="00B07101" w:rsidP="00825269">
      <w:pPr>
        <w:tabs>
          <w:tab w:val="left" w:pos="2640"/>
        </w:tabs>
        <w:spacing w:line="360" w:lineRule="auto"/>
        <w:rPr>
          <w:rFonts w:ascii="Times New Roman" w:hAnsi="Times New Roman" w:cs="Times New Roman"/>
          <w:sz w:val="24"/>
          <w:szCs w:val="24"/>
        </w:rPr>
      </w:pPr>
    </w:p>
    <w:p w:rsidR="00B07101" w:rsidRPr="00825269" w:rsidRDefault="00B07101" w:rsidP="00825269">
      <w:pPr>
        <w:tabs>
          <w:tab w:val="left" w:pos="2640"/>
        </w:tabs>
        <w:spacing w:line="360" w:lineRule="auto"/>
        <w:rPr>
          <w:rFonts w:ascii="Times New Roman" w:hAnsi="Times New Roman" w:cs="Times New Roman"/>
          <w:sz w:val="24"/>
          <w:szCs w:val="24"/>
        </w:rPr>
      </w:pPr>
    </w:p>
    <w:p w:rsidR="00B33B09" w:rsidRPr="00825269" w:rsidRDefault="00B33B09" w:rsidP="00825269">
      <w:pPr>
        <w:spacing w:line="360" w:lineRule="auto"/>
        <w:rPr>
          <w:rFonts w:ascii="Times New Roman" w:eastAsiaTheme="minorHAnsi" w:hAnsi="Times New Roman" w:cs="Times New Roman"/>
          <w:b/>
          <w:sz w:val="24"/>
          <w:szCs w:val="24"/>
          <w:lang w:eastAsia="en-US"/>
        </w:rPr>
      </w:pPr>
      <w:r w:rsidRPr="00825269">
        <w:rPr>
          <w:rFonts w:ascii="Times New Roman" w:hAnsi="Times New Roman" w:cs="Times New Roman"/>
          <w:b/>
          <w:sz w:val="24"/>
          <w:szCs w:val="24"/>
        </w:rPr>
        <w:br w:type="page"/>
      </w:r>
    </w:p>
    <w:p w:rsidR="00B07101" w:rsidRPr="00825269" w:rsidRDefault="00B07101" w:rsidP="00825269">
      <w:pPr>
        <w:pStyle w:val="a3"/>
        <w:shd w:val="clear" w:color="auto" w:fill="auto"/>
        <w:tabs>
          <w:tab w:val="left" w:pos="426"/>
        </w:tabs>
        <w:spacing w:before="0" w:line="360" w:lineRule="auto"/>
        <w:ind w:firstLine="0"/>
        <w:jc w:val="center"/>
        <w:rPr>
          <w:b/>
          <w:sz w:val="24"/>
          <w:szCs w:val="24"/>
        </w:rPr>
      </w:pPr>
      <w:r w:rsidRPr="00825269">
        <w:rPr>
          <w:b/>
          <w:sz w:val="24"/>
          <w:szCs w:val="24"/>
        </w:rPr>
        <w:lastRenderedPageBreak/>
        <w:t>Тематические задачи для проведения промежуточной аттестации обучающихся по учебному предмету «Основы управления транспортными средствами»</w:t>
      </w:r>
    </w:p>
    <w:p w:rsidR="00B07101" w:rsidRPr="00825269" w:rsidRDefault="00B33B09" w:rsidP="00825269">
      <w:pPr>
        <w:tabs>
          <w:tab w:val="left" w:pos="2640"/>
        </w:tabs>
        <w:spacing w:after="0" w:line="360" w:lineRule="auto"/>
        <w:rPr>
          <w:rFonts w:ascii="Times New Roman" w:hAnsi="Times New Roman" w:cs="Times New Roman"/>
          <w:color w:val="000000" w:themeColor="text1"/>
          <w:sz w:val="24"/>
          <w:szCs w:val="24"/>
        </w:rPr>
      </w:pPr>
      <w:r w:rsidRPr="00825269">
        <w:rPr>
          <w:rFonts w:ascii="Times New Roman" w:hAnsi="Times New Roman" w:cs="Times New Roman"/>
          <w:b/>
          <w:color w:val="000000" w:themeColor="text1"/>
          <w:sz w:val="24"/>
          <w:szCs w:val="24"/>
        </w:rPr>
        <w:t>Задача 1.</w:t>
      </w:r>
    </w:p>
    <w:p w:rsidR="00B07101" w:rsidRPr="00825269" w:rsidRDefault="00B07101" w:rsidP="00825269">
      <w:pPr>
        <w:shd w:val="clear" w:color="auto" w:fill="FFFFFF"/>
        <w:spacing w:after="0" w:line="360" w:lineRule="auto"/>
        <w:rPr>
          <w:rFonts w:ascii="Times New Roman" w:eastAsia="Times New Roman" w:hAnsi="Times New Roman" w:cs="Times New Roman"/>
          <w:b/>
          <w:bCs/>
          <w:color w:val="000000" w:themeColor="text1"/>
          <w:sz w:val="24"/>
          <w:szCs w:val="24"/>
        </w:rPr>
      </w:pPr>
      <w:r w:rsidRPr="00825269">
        <w:rPr>
          <w:rFonts w:ascii="Times New Roman" w:eastAsia="Times New Roman" w:hAnsi="Times New Roman" w:cs="Times New Roman"/>
          <w:b/>
          <w:bCs/>
          <w:color w:val="000000" w:themeColor="text1"/>
          <w:sz w:val="24"/>
          <w:szCs w:val="24"/>
        </w:rPr>
        <w:t>По какой траектории двигается прицеп грузового автомобиля при прохождении поворота?</w:t>
      </w:r>
    </w:p>
    <w:p w:rsidR="00B07101" w:rsidRPr="00825269" w:rsidRDefault="00B07101" w:rsidP="00825269">
      <w:pPr>
        <w:pStyle w:val="a7"/>
        <w:numPr>
          <w:ilvl w:val="0"/>
          <w:numId w:val="11"/>
        </w:numPr>
        <w:tabs>
          <w:tab w:val="left" w:pos="2640"/>
        </w:tabs>
        <w:spacing w:after="0" w:line="360" w:lineRule="auto"/>
        <w:rPr>
          <w:rFonts w:ascii="Times New Roman" w:eastAsia="Times New Roman" w:hAnsi="Times New Roman" w:cs="Times New Roman"/>
          <w:color w:val="000000" w:themeColor="text1"/>
          <w:sz w:val="24"/>
          <w:szCs w:val="24"/>
        </w:rPr>
      </w:pPr>
      <w:r w:rsidRPr="00825269">
        <w:rPr>
          <w:rFonts w:ascii="Times New Roman" w:eastAsia="Times New Roman" w:hAnsi="Times New Roman" w:cs="Times New Roman"/>
          <w:color w:val="000000" w:themeColor="text1"/>
          <w:sz w:val="24"/>
          <w:szCs w:val="24"/>
        </w:rPr>
        <w:t>Дальше от центра поворота, чем траектория движения автомобиля.</w:t>
      </w:r>
    </w:p>
    <w:p w:rsidR="00B07101" w:rsidRPr="00825269" w:rsidRDefault="00B07101" w:rsidP="00825269">
      <w:pPr>
        <w:pStyle w:val="a7"/>
        <w:numPr>
          <w:ilvl w:val="0"/>
          <w:numId w:val="11"/>
        </w:numPr>
        <w:tabs>
          <w:tab w:val="left" w:pos="2640"/>
        </w:tabs>
        <w:spacing w:after="0" w:line="360" w:lineRule="auto"/>
        <w:rPr>
          <w:rFonts w:ascii="Times New Roman" w:eastAsia="Times New Roman" w:hAnsi="Times New Roman" w:cs="Times New Roman"/>
          <w:color w:val="000000" w:themeColor="text1"/>
          <w:sz w:val="24"/>
          <w:szCs w:val="24"/>
        </w:rPr>
      </w:pPr>
      <w:r w:rsidRPr="00825269">
        <w:rPr>
          <w:rFonts w:ascii="Times New Roman" w:eastAsia="Times New Roman" w:hAnsi="Times New Roman" w:cs="Times New Roman"/>
          <w:color w:val="000000" w:themeColor="text1"/>
          <w:sz w:val="24"/>
          <w:szCs w:val="24"/>
        </w:rPr>
        <w:t>По траектории движения автомобиля.</w:t>
      </w:r>
    </w:p>
    <w:p w:rsidR="00B07101" w:rsidRPr="00825269" w:rsidRDefault="00B07101" w:rsidP="00825269">
      <w:pPr>
        <w:pStyle w:val="a7"/>
        <w:numPr>
          <w:ilvl w:val="0"/>
          <w:numId w:val="11"/>
        </w:numPr>
        <w:tabs>
          <w:tab w:val="left" w:pos="2640"/>
        </w:tabs>
        <w:spacing w:after="0" w:line="360" w:lineRule="auto"/>
        <w:rPr>
          <w:rFonts w:ascii="Times New Roman" w:eastAsia="Times New Roman" w:hAnsi="Times New Roman" w:cs="Times New Roman"/>
          <w:color w:val="000000" w:themeColor="text1"/>
          <w:sz w:val="24"/>
          <w:szCs w:val="24"/>
        </w:rPr>
      </w:pPr>
      <w:r w:rsidRPr="00825269">
        <w:rPr>
          <w:rFonts w:ascii="Times New Roman" w:eastAsia="Times New Roman" w:hAnsi="Times New Roman" w:cs="Times New Roman"/>
          <w:color w:val="000000" w:themeColor="text1"/>
          <w:sz w:val="24"/>
          <w:szCs w:val="24"/>
        </w:rPr>
        <w:t>Ближе к центру поворота, чем траектория движения автомобиля.</w:t>
      </w:r>
    </w:p>
    <w:p w:rsidR="00B33B09" w:rsidRPr="00825269" w:rsidRDefault="00B33B09" w:rsidP="00825269">
      <w:pPr>
        <w:tabs>
          <w:tab w:val="left" w:pos="2640"/>
        </w:tabs>
        <w:spacing w:after="0" w:line="360" w:lineRule="auto"/>
        <w:rPr>
          <w:rFonts w:ascii="Times New Roman" w:hAnsi="Times New Roman" w:cs="Times New Roman"/>
          <w:b/>
          <w:color w:val="000000" w:themeColor="text1"/>
          <w:sz w:val="24"/>
          <w:szCs w:val="24"/>
        </w:rPr>
      </w:pPr>
    </w:p>
    <w:p w:rsidR="00B07101" w:rsidRPr="00825269" w:rsidRDefault="00B33B09" w:rsidP="00825269">
      <w:pPr>
        <w:tabs>
          <w:tab w:val="left" w:pos="2640"/>
        </w:tabs>
        <w:spacing w:after="0" w:line="360" w:lineRule="auto"/>
        <w:rPr>
          <w:rFonts w:ascii="Times New Roman" w:eastAsia="Times New Roman" w:hAnsi="Times New Roman" w:cs="Times New Roman"/>
          <w:color w:val="000000" w:themeColor="text1"/>
          <w:sz w:val="24"/>
          <w:szCs w:val="24"/>
        </w:rPr>
      </w:pPr>
      <w:r w:rsidRPr="00825269">
        <w:rPr>
          <w:rFonts w:ascii="Times New Roman" w:hAnsi="Times New Roman" w:cs="Times New Roman"/>
          <w:b/>
          <w:color w:val="000000" w:themeColor="text1"/>
          <w:sz w:val="24"/>
          <w:szCs w:val="24"/>
        </w:rPr>
        <w:t>Задача 2.</w:t>
      </w:r>
    </w:p>
    <w:p w:rsidR="00B07101" w:rsidRPr="00825269" w:rsidRDefault="00B07101" w:rsidP="00825269">
      <w:pPr>
        <w:shd w:val="clear" w:color="auto" w:fill="FFFFFF"/>
        <w:spacing w:after="0" w:line="360" w:lineRule="auto"/>
        <w:rPr>
          <w:rFonts w:ascii="Times New Roman" w:eastAsia="Times New Roman" w:hAnsi="Times New Roman" w:cs="Times New Roman"/>
          <w:b/>
          <w:bCs/>
          <w:color w:val="000000" w:themeColor="text1"/>
          <w:sz w:val="24"/>
          <w:szCs w:val="24"/>
        </w:rPr>
      </w:pPr>
      <w:r w:rsidRPr="00825269">
        <w:rPr>
          <w:rFonts w:ascii="Times New Roman" w:eastAsia="Times New Roman" w:hAnsi="Times New Roman" w:cs="Times New Roman"/>
          <w:b/>
          <w:bCs/>
          <w:color w:val="000000" w:themeColor="text1"/>
          <w:sz w:val="24"/>
          <w:szCs w:val="24"/>
        </w:rPr>
        <w:t>С увеличением скорости движения на повороте величина центробежной силы:</w:t>
      </w:r>
    </w:p>
    <w:p w:rsidR="00B07101" w:rsidRPr="00825269" w:rsidRDefault="00B07101" w:rsidP="00825269">
      <w:pPr>
        <w:pStyle w:val="a7"/>
        <w:numPr>
          <w:ilvl w:val="0"/>
          <w:numId w:val="12"/>
        </w:numPr>
        <w:tabs>
          <w:tab w:val="left" w:pos="2640"/>
        </w:tabs>
        <w:spacing w:after="0" w:line="360" w:lineRule="auto"/>
        <w:rPr>
          <w:rFonts w:ascii="Times New Roman" w:eastAsia="Times New Roman" w:hAnsi="Times New Roman" w:cs="Times New Roman"/>
          <w:color w:val="000000" w:themeColor="text1"/>
          <w:sz w:val="24"/>
          <w:szCs w:val="24"/>
        </w:rPr>
      </w:pPr>
      <w:r w:rsidRPr="00825269">
        <w:rPr>
          <w:rFonts w:ascii="Times New Roman" w:eastAsia="Times New Roman" w:hAnsi="Times New Roman" w:cs="Times New Roman"/>
          <w:color w:val="000000" w:themeColor="text1"/>
          <w:sz w:val="24"/>
          <w:szCs w:val="24"/>
        </w:rPr>
        <w:t>Не изменяется.</w:t>
      </w:r>
    </w:p>
    <w:p w:rsidR="00B07101" w:rsidRPr="00825269" w:rsidRDefault="00B07101" w:rsidP="00825269">
      <w:pPr>
        <w:pStyle w:val="a7"/>
        <w:numPr>
          <w:ilvl w:val="0"/>
          <w:numId w:val="12"/>
        </w:numPr>
        <w:tabs>
          <w:tab w:val="left" w:pos="2640"/>
        </w:tabs>
        <w:spacing w:after="0" w:line="360" w:lineRule="auto"/>
        <w:rPr>
          <w:rFonts w:ascii="Times New Roman" w:eastAsia="Times New Roman" w:hAnsi="Times New Roman" w:cs="Times New Roman"/>
          <w:color w:val="000000" w:themeColor="text1"/>
          <w:sz w:val="24"/>
          <w:szCs w:val="24"/>
        </w:rPr>
      </w:pPr>
      <w:r w:rsidRPr="00825269">
        <w:rPr>
          <w:rFonts w:ascii="Times New Roman" w:eastAsia="Times New Roman" w:hAnsi="Times New Roman" w:cs="Times New Roman"/>
          <w:color w:val="000000" w:themeColor="text1"/>
          <w:sz w:val="24"/>
          <w:szCs w:val="24"/>
        </w:rPr>
        <w:t>Увеличивается пропорционально скорости.</w:t>
      </w:r>
    </w:p>
    <w:p w:rsidR="00B07101" w:rsidRPr="00825269" w:rsidRDefault="00B07101" w:rsidP="00825269">
      <w:pPr>
        <w:pStyle w:val="a7"/>
        <w:numPr>
          <w:ilvl w:val="0"/>
          <w:numId w:val="12"/>
        </w:numPr>
        <w:tabs>
          <w:tab w:val="left" w:pos="2640"/>
        </w:tabs>
        <w:spacing w:after="0" w:line="360" w:lineRule="auto"/>
        <w:rPr>
          <w:rFonts w:ascii="Times New Roman" w:eastAsia="Times New Roman" w:hAnsi="Times New Roman" w:cs="Times New Roman"/>
          <w:color w:val="000000" w:themeColor="text1"/>
          <w:sz w:val="24"/>
          <w:szCs w:val="24"/>
        </w:rPr>
      </w:pPr>
      <w:r w:rsidRPr="00825269">
        <w:rPr>
          <w:rFonts w:ascii="Times New Roman" w:eastAsia="Times New Roman" w:hAnsi="Times New Roman" w:cs="Times New Roman"/>
          <w:color w:val="000000" w:themeColor="text1"/>
          <w:sz w:val="24"/>
          <w:szCs w:val="24"/>
        </w:rPr>
        <w:t>Увеличивается пропорционально квадрату скорости.</w:t>
      </w:r>
    </w:p>
    <w:p w:rsidR="00B33B09" w:rsidRPr="00825269" w:rsidRDefault="00B33B09" w:rsidP="00825269">
      <w:pPr>
        <w:tabs>
          <w:tab w:val="left" w:pos="2640"/>
        </w:tabs>
        <w:spacing w:after="0" w:line="360" w:lineRule="auto"/>
        <w:rPr>
          <w:rFonts w:ascii="Times New Roman" w:hAnsi="Times New Roman" w:cs="Times New Roman"/>
          <w:b/>
          <w:color w:val="000000" w:themeColor="text1"/>
          <w:sz w:val="24"/>
          <w:szCs w:val="24"/>
        </w:rPr>
      </w:pPr>
    </w:p>
    <w:p w:rsidR="00B33B09" w:rsidRPr="00825269" w:rsidRDefault="00B33B09" w:rsidP="00825269">
      <w:pPr>
        <w:tabs>
          <w:tab w:val="left" w:pos="2640"/>
        </w:tabs>
        <w:spacing w:after="0" w:line="360" w:lineRule="auto"/>
        <w:rPr>
          <w:rFonts w:ascii="Times New Roman" w:hAnsi="Times New Roman" w:cs="Times New Roman"/>
          <w:color w:val="000000" w:themeColor="text1"/>
          <w:sz w:val="24"/>
          <w:szCs w:val="24"/>
        </w:rPr>
      </w:pPr>
      <w:r w:rsidRPr="00825269">
        <w:rPr>
          <w:rFonts w:ascii="Times New Roman" w:hAnsi="Times New Roman" w:cs="Times New Roman"/>
          <w:b/>
          <w:color w:val="000000" w:themeColor="text1"/>
          <w:sz w:val="24"/>
          <w:szCs w:val="24"/>
        </w:rPr>
        <w:t>Задача 3.</w:t>
      </w:r>
    </w:p>
    <w:p w:rsidR="00B07101" w:rsidRPr="00825269" w:rsidRDefault="00B07101" w:rsidP="00825269">
      <w:pPr>
        <w:shd w:val="clear" w:color="auto" w:fill="FFFFFF"/>
        <w:spacing w:after="0" w:line="360" w:lineRule="auto"/>
        <w:rPr>
          <w:rFonts w:ascii="Times New Roman" w:eastAsia="Times New Roman" w:hAnsi="Times New Roman" w:cs="Times New Roman"/>
          <w:b/>
          <w:bCs/>
          <w:color w:val="000000" w:themeColor="text1"/>
          <w:sz w:val="24"/>
          <w:szCs w:val="24"/>
        </w:rPr>
      </w:pPr>
      <w:r w:rsidRPr="00825269">
        <w:rPr>
          <w:rFonts w:ascii="Times New Roman" w:eastAsia="Times New Roman" w:hAnsi="Times New Roman" w:cs="Times New Roman"/>
          <w:b/>
          <w:bCs/>
          <w:color w:val="000000" w:themeColor="text1"/>
          <w:sz w:val="24"/>
          <w:szCs w:val="24"/>
        </w:rPr>
        <w:t>Для предупреждения скатывания автомобиля с механической трансмиссией при кратковременной остановке на подъеме следует:</w:t>
      </w:r>
    </w:p>
    <w:p w:rsidR="00B07101" w:rsidRPr="00825269" w:rsidRDefault="00B07101" w:rsidP="00825269">
      <w:pPr>
        <w:pStyle w:val="a7"/>
        <w:numPr>
          <w:ilvl w:val="0"/>
          <w:numId w:val="13"/>
        </w:numPr>
        <w:spacing w:after="0" w:line="360" w:lineRule="auto"/>
        <w:rPr>
          <w:rFonts w:ascii="Times New Roman" w:eastAsia="Times New Roman" w:hAnsi="Times New Roman" w:cs="Times New Roman"/>
          <w:color w:val="000000" w:themeColor="text1"/>
          <w:sz w:val="24"/>
          <w:szCs w:val="24"/>
        </w:rPr>
      </w:pPr>
      <w:r w:rsidRPr="00825269">
        <w:rPr>
          <w:rFonts w:ascii="Times New Roman" w:eastAsia="Times New Roman" w:hAnsi="Times New Roman" w:cs="Times New Roman"/>
          <w:color w:val="000000" w:themeColor="text1"/>
          <w:sz w:val="24"/>
          <w:szCs w:val="24"/>
        </w:rPr>
        <w:t>Привести в действие стояночный тормоз.</w:t>
      </w:r>
    </w:p>
    <w:p w:rsidR="00B07101" w:rsidRPr="00825269" w:rsidRDefault="00B07101" w:rsidP="00825269">
      <w:pPr>
        <w:pStyle w:val="a7"/>
        <w:numPr>
          <w:ilvl w:val="0"/>
          <w:numId w:val="13"/>
        </w:numPr>
        <w:spacing w:after="0" w:line="360" w:lineRule="auto"/>
        <w:rPr>
          <w:rFonts w:ascii="Times New Roman" w:eastAsia="Times New Roman" w:hAnsi="Times New Roman" w:cs="Times New Roman"/>
          <w:color w:val="000000" w:themeColor="text1"/>
          <w:sz w:val="24"/>
          <w:szCs w:val="24"/>
        </w:rPr>
      </w:pPr>
      <w:r w:rsidRPr="00825269">
        <w:rPr>
          <w:rFonts w:ascii="Times New Roman" w:eastAsia="Times New Roman" w:hAnsi="Times New Roman" w:cs="Times New Roman"/>
          <w:color w:val="000000" w:themeColor="text1"/>
          <w:sz w:val="24"/>
          <w:szCs w:val="24"/>
        </w:rPr>
        <w:t>Включить первую передачу или передачу заднего хода.</w:t>
      </w:r>
    </w:p>
    <w:p w:rsidR="00B07101" w:rsidRPr="00825269" w:rsidRDefault="00B07101" w:rsidP="00825269">
      <w:pPr>
        <w:pStyle w:val="a7"/>
        <w:numPr>
          <w:ilvl w:val="0"/>
          <w:numId w:val="13"/>
        </w:numPr>
        <w:spacing w:after="0" w:line="360" w:lineRule="auto"/>
        <w:rPr>
          <w:rFonts w:ascii="Times New Roman" w:eastAsia="Times New Roman" w:hAnsi="Times New Roman" w:cs="Times New Roman"/>
          <w:color w:val="000000" w:themeColor="text1"/>
          <w:sz w:val="24"/>
          <w:szCs w:val="24"/>
        </w:rPr>
      </w:pPr>
      <w:r w:rsidRPr="00825269">
        <w:rPr>
          <w:rFonts w:ascii="Times New Roman" w:eastAsia="Times New Roman" w:hAnsi="Times New Roman" w:cs="Times New Roman"/>
          <w:color w:val="000000" w:themeColor="text1"/>
          <w:sz w:val="24"/>
          <w:szCs w:val="24"/>
        </w:rPr>
        <w:t>Перевести рычаг переключения передач в нейтральное положение.</w:t>
      </w:r>
    </w:p>
    <w:p w:rsidR="00B33B09" w:rsidRPr="00825269" w:rsidRDefault="00B33B09" w:rsidP="00825269">
      <w:pPr>
        <w:spacing w:after="0" w:line="360" w:lineRule="auto"/>
        <w:rPr>
          <w:rFonts w:ascii="Times New Roman" w:eastAsia="Times New Roman" w:hAnsi="Times New Roman" w:cs="Times New Roman"/>
          <w:color w:val="000000" w:themeColor="text1"/>
          <w:sz w:val="24"/>
          <w:szCs w:val="24"/>
        </w:rPr>
      </w:pPr>
    </w:p>
    <w:p w:rsidR="00B07101" w:rsidRPr="00825269" w:rsidRDefault="00B33B09" w:rsidP="00825269">
      <w:pPr>
        <w:spacing w:after="0" w:line="360" w:lineRule="auto"/>
        <w:rPr>
          <w:rFonts w:ascii="Times New Roman" w:eastAsia="Times New Roman" w:hAnsi="Times New Roman" w:cs="Times New Roman"/>
          <w:color w:val="000000" w:themeColor="text1"/>
          <w:sz w:val="24"/>
          <w:szCs w:val="24"/>
        </w:rPr>
      </w:pPr>
      <w:r w:rsidRPr="00825269">
        <w:rPr>
          <w:rFonts w:ascii="Times New Roman" w:hAnsi="Times New Roman" w:cs="Times New Roman"/>
          <w:b/>
          <w:color w:val="000000" w:themeColor="text1"/>
          <w:sz w:val="24"/>
          <w:szCs w:val="24"/>
        </w:rPr>
        <w:t xml:space="preserve">Задача 4. </w:t>
      </w:r>
    </w:p>
    <w:p w:rsidR="00B07101" w:rsidRPr="00825269" w:rsidRDefault="00B07101" w:rsidP="00825269">
      <w:pPr>
        <w:shd w:val="clear" w:color="auto" w:fill="FFFFFF"/>
        <w:spacing w:after="0" w:line="360" w:lineRule="auto"/>
        <w:rPr>
          <w:rFonts w:ascii="Times New Roman" w:eastAsia="Times New Roman" w:hAnsi="Times New Roman" w:cs="Times New Roman"/>
          <w:b/>
          <w:bCs/>
          <w:color w:val="000000" w:themeColor="text1"/>
          <w:sz w:val="24"/>
          <w:szCs w:val="24"/>
        </w:rPr>
      </w:pPr>
      <w:r w:rsidRPr="00825269">
        <w:rPr>
          <w:rFonts w:ascii="Times New Roman" w:eastAsia="Times New Roman" w:hAnsi="Times New Roman" w:cs="Times New Roman"/>
          <w:b/>
          <w:bCs/>
          <w:color w:val="000000" w:themeColor="text1"/>
          <w:sz w:val="24"/>
          <w:szCs w:val="24"/>
        </w:rPr>
        <w:t>Как изменяется длина тормозного пути грузового автомобиля при буксировке автомобиля с неисправной тормозной системой?</w:t>
      </w:r>
    </w:p>
    <w:p w:rsidR="00B07101" w:rsidRPr="00825269" w:rsidRDefault="00B07101" w:rsidP="00825269">
      <w:pPr>
        <w:pStyle w:val="a7"/>
        <w:numPr>
          <w:ilvl w:val="0"/>
          <w:numId w:val="14"/>
        </w:numPr>
        <w:spacing w:after="0" w:line="360" w:lineRule="auto"/>
        <w:rPr>
          <w:rFonts w:ascii="Times New Roman" w:eastAsia="Times New Roman" w:hAnsi="Times New Roman" w:cs="Times New Roman"/>
          <w:color w:val="000000" w:themeColor="text1"/>
          <w:sz w:val="24"/>
          <w:szCs w:val="24"/>
        </w:rPr>
      </w:pPr>
      <w:r w:rsidRPr="00825269">
        <w:rPr>
          <w:rFonts w:ascii="Times New Roman" w:eastAsia="Times New Roman" w:hAnsi="Times New Roman" w:cs="Times New Roman"/>
          <w:color w:val="000000" w:themeColor="text1"/>
          <w:sz w:val="24"/>
          <w:szCs w:val="24"/>
        </w:rPr>
        <w:t>Уменьшается, так как буксируемый автомобиль оказывает дополнительное сопротивление движению.</w:t>
      </w:r>
    </w:p>
    <w:p w:rsidR="00B07101" w:rsidRPr="00825269" w:rsidRDefault="00B07101" w:rsidP="00825269">
      <w:pPr>
        <w:pStyle w:val="a7"/>
        <w:numPr>
          <w:ilvl w:val="0"/>
          <w:numId w:val="14"/>
        </w:numPr>
        <w:spacing w:after="0" w:line="360" w:lineRule="auto"/>
        <w:rPr>
          <w:rFonts w:ascii="Times New Roman" w:eastAsia="Times New Roman" w:hAnsi="Times New Roman" w:cs="Times New Roman"/>
          <w:color w:val="000000" w:themeColor="text1"/>
          <w:sz w:val="24"/>
          <w:szCs w:val="24"/>
        </w:rPr>
      </w:pPr>
      <w:r w:rsidRPr="00825269">
        <w:rPr>
          <w:rFonts w:ascii="Times New Roman" w:eastAsia="Times New Roman" w:hAnsi="Times New Roman" w:cs="Times New Roman"/>
          <w:color w:val="000000" w:themeColor="text1"/>
          <w:sz w:val="24"/>
          <w:szCs w:val="24"/>
        </w:rPr>
        <w:t>Не изменяется.</w:t>
      </w:r>
    </w:p>
    <w:p w:rsidR="00B07101" w:rsidRPr="00825269" w:rsidRDefault="00B07101" w:rsidP="00825269">
      <w:pPr>
        <w:pStyle w:val="a7"/>
        <w:numPr>
          <w:ilvl w:val="0"/>
          <w:numId w:val="14"/>
        </w:numPr>
        <w:spacing w:after="0" w:line="360" w:lineRule="auto"/>
        <w:rPr>
          <w:rFonts w:ascii="Times New Roman" w:eastAsia="Times New Roman" w:hAnsi="Times New Roman" w:cs="Times New Roman"/>
          <w:color w:val="000000" w:themeColor="text1"/>
          <w:sz w:val="24"/>
          <w:szCs w:val="24"/>
        </w:rPr>
      </w:pPr>
      <w:r w:rsidRPr="00825269">
        <w:rPr>
          <w:rFonts w:ascii="Times New Roman" w:eastAsia="Times New Roman" w:hAnsi="Times New Roman" w:cs="Times New Roman"/>
          <w:color w:val="000000" w:themeColor="text1"/>
          <w:sz w:val="24"/>
          <w:szCs w:val="24"/>
        </w:rPr>
        <w:t>Увеличивается.</w:t>
      </w:r>
    </w:p>
    <w:p w:rsidR="00B33B09" w:rsidRPr="00825269" w:rsidRDefault="00B33B09" w:rsidP="00825269">
      <w:pPr>
        <w:spacing w:after="0" w:line="360" w:lineRule="auto"/>
        <w:rPr>
          <w:rFonts w:ascii="Times New Roman" w:eastAsia="Times New Roman" w:hAnsi="Times New Roman" w:cs="Times New Roman"/>
          <w:color w:val="000000" w:themeColor="text1"/>
          <w:sz w:val="24"/>
          <w:szCs w:val="24"/>
        </w:rPr>
      </w:pPr>
    </w:p>
    <w:p w:rsidR="00B07101" w:rsidRPr="00825269" w:rsidRDefault="00B33B09" w:rsidP="00825269">
      <w:pPr>
        <w:tabs>
          <w:tab w:val="left" w:pos="2640"/>
        </w:tabs>
        <w:spacing w:after="0" w:line="360" w:lineRule="auto"/>
        <w:rPr>
          <w:rFonts w:ascii="Times New Roman" w:hAnsi="Times New Roman" w:cs="Times New Roman"/>
          <w:color w:val="000000" w:themeColor="text1"/>
          <w:sz w:val="24"/>
          <w:szCs w:val="24"/>
        </w:rPr>
      </w:pPr>
      <w:r w:rsidRPr="00825269">
        <w:rPr>
          <w:rFonts w:ascii="Times New Roman" w:hAnsi="Times New Roman" w:cs="Times New Roman"/>
          <w:b/>
          <w:color w:val="000000" w:themeColor="text1"/>
          <w:sz w:val="24"/>
          <w:szCs w:val="24"/>
        </w:rPr>
        <w:t>Задача 5.</w:t>
      </w:r>
    </w:p>
    <w:p w:rsidR="00B07101" w:rsidRPr="00825269" w:rsidRDefault="00B07101" w:rsidP="00825269">
      <w:pPr>
        <w:shd w:val="clear" w:color="auto" w:fill="FFFFFF"/>
        <w:spacing w:after="0" w:line="360" w:lineRule="auto"/>
        <w:rPr>
          <w:rFonts w:ascii="Times New Roman" w:eastAsia="Times New Roman" w:hAnsi="Times New Roman" w:cs="Times New Roman"/>
          <w:b/>
          <w:bCs/>
          <w:color w:val="000000" w:themeColor="text1"/>
          <w:sz w:val="24"/>
          <w:szCs w:val="24"/>
        </w:rPr>
      </w:pPr>
      <w:r w:rsidRPr="00825269">
        <w:rPr>
          <w:rFonts w:ascii="Times New Roman" w:eastAsia="Times New Roman" w:hAnsi="Times New Roman" w:cs="Times New Roman"/>
          <w:b/>
          <w:bCs/>
          <w:color w:val="000000" w:themeColor="text1"/>
          <w:sz w:val="24"/>
          <w:szCs w:val="24"/>
        </w:rPr>
        <w:t>Двигаясь в прямом направлении, Вы внезапно попали на небольшой участок скользкой дороги. Что следует предпринять?</w:t>
      </w:r>
    </w:p>
    <w:p w:rsidR="00B07101" w:rsidRPr="00825269" w:rsidRDefault="00B07101" w:rsidP="00825269">
      <w:pPr>
        <w:pStyle w:val="a7"/>
        <w:numPr>
          <w:ilvl w:val="0"/>
          <w:numId w:val="15"/>
        </w:numPr>
        <w:tabs>
          <w:tab w:val="left" w:pos="2640"/>
        </w:tabs>
        <w:spacing w:after="0" w:line="360" w:lineRule="auto"/>
        <w:rPr>
          <w:rFonts w:ascii="Times New Roman" w:eastAsia="Times New Roman" w:hAnsi="Times New Roman" w:cs="Times New Roman"/>
          <w:sz w:val="24"/>
          <w:szCs w:val="24"/>
        </w:rPr>
      </w:pPr>
      <w:r w:rsidRPr="00825269">
        <w:rPr>
          <w:rFonts w:ascii="Times New Roman" w:eastAsia="Times New Roman" w:hAnsi="Times New Roman" w:cs="Times New Roman"/>
          <w:sz w:val="24"/>
          <w:szCs w:val="24"/>
        </w:rPr>
        <w:t>Плавно затормозить.</w:t>
      </w:r>
    </w:p>
    <w:p w:rsidR="00B07101" w:rsidRPr="00825269" w:rsidRDefault="00B07101" w:rsidP="00825269">
      <w:pPr>
        <w:pStyle w:val="a7"/>
        <w:numPr>
          <w:ilvl w:val="0"/>
          <w:numId w:val="15"/>
        </w:numPr>
        <w:tabs>
          <w:tab w:val="left" w:pos="2640"/>
        </w:tabs>
        <w:spacing w:after="0" w:line="360" w:lineRule="auto"/>
        <w:rPr>
          <w:rFonts w:ascii="Times New Roman" w:eastAsia="Times New Roman" w:hAnsi="Times New Roman" w:cs="Times New Roman"/>
          <w:sz w:val="24"/>
          <w:szCs w:val="24"/>
        </w:rPr>
      </w:pPr>
      <w:r w:rsidRPr="00825269">
        <w:rPr>
          <w:rFonts w:ascii="Times New Roman" w:eastAsia="Times New Roman" w:hAnsi="Times New Roman" w:cs="Times New Roman"/>
          <w:sz w:val="24"/>
          <w:szCs w:val="24"/>
        </w:rPr>
        <w:t>Повернуть руль, чтобы съехать с этого участка дороги.</w:t>
      </w:r>
    </w:p>
    <w:p w:rsidR="00B07101" w:rsidRPr="00825269" w:rsidRDefault="00B07101" w:rsidP="00825269">
      <w:pPr>
        <w:pStyle w:val="a7"/>
        <w:numPr>
          <w:ilvl w:val="0"/>
          <w:numId w:val="15"/>
        </w:numPr>
        <w:tabs>
          <w:tab w:val="left" w:pos="2640"/>
        </w:tabs>
        <w:spacing w:line="360" w:lineRule="auto"/>
        <w:rPr>
          <w:rFonts w:ascii="Times New Roman" w:eastAsia="Times New Roman" w:hAnsi="Times New Roman" w:cs="Times New Roman"/>
          <w:sz w:val="24"/>
          <w:szCs w:val="24"/>
        </w:rPr>
      </w:pPr>
      <w:r w:rsidRPr="00825269">
        <w:rPr>
          <w:rFonts w:ascii="Times New Roman" w:eastAsia="Times New Roman" w:hAnsi="Times New Roman" w:cs="Times New Roman"/>
          <w:sz w:val="24"/>
          <w:szCs w:val="24"/>
        </w:rPr>
        <w:t>Не менять траектории и скорости движения.</w:t>
      </w:r>
    </w:p>
    <w:p w:rsidR="00B07101" w:rsidRPr="00825269" w:rsidRDefault="00B07101" w:rsidP="00825269">
      <w:pPr>
        <w:tabs>
          <w:tab w:val="left" w:pos="2640"/>
        </w:tabs>
        <w:spacing w:line="360" w:lineRule="auto"/>
        <w:rPr>
          <w:rFonts w:ascii="Times New Roman" w:eastAsia="Times New Roman" w:hAnsi="Times New Roman" w:cs="Times New Roman"/>
          <w:sz w:val="24"/>
          <w:szCs w:val="24"/>
        </w:rPr>
      </w:pPr>
    </w:p>
    <w:p w:rsidR="00B33B09" w:rsidRPr="00825269" w:rsidRDefault="00B33B09" w:rsidP="00825269">
      <w:pPr>
        <w:pStyle w:val="a3"/>
        <w:shd w:val="clear" w:color="auto" w:fill="auto"/>
        <w:tabs>
          <w:tab w:val="left" w:pos="426"/>
          <w:tab w:val="left" w:pos="530"/>
        </w:tabs>
        <w:spacing w:before="0" w:line="360" w:lineRule="auto"/>
        <w:ind w:firstLine="0"/>
        <w:jc w:val="center"/>
        <w:rPr>
          <w:b/>
          <w:sz w:val="24"/>
          <w:szCs w:val="24"/>
        </w:rPr>
      </w:pPr>
      <w:r w:rsidRPr="00825269">
        <w:rPr>
          <w:b/>
          <w:sz w:val="24"/>
          <w:szCs w:val="24"/>
        </w:rPr>
        <w:t>Правильные ответы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25"/>
        <w:gridCol w:w="837"/>
        <w:gridCol w:w="837"/>
        <w:gridCol w:w="837"/>
        <w:gridCol w:w="837"/>
        <w:gridCol w:w="837"/>
      </w:tblGrid>
      <w:tr w:rsidR="00B33B09" w:rsidRPr="00825269" w:rsidTr="00B33B09">
        <w:trPr>
          <w:jc w:val="center"/>
        </w:trPr>
        <w:tc>
          <w:tcPr>
            <w:tcW w:w="1225"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 задачи</w:t>
            </w:r>
          </w:p>
        </w:tc>
        <w:tc>
          <w:tcPr>
            <w:tcW w:w="837"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1</w:t>
            </w:r>
          </w:p>
        </w:tc>
        <w:tc>
          <w:tcPr>
            <w:tcW w:w="837"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2</w:t>
            </w:r>
          </w:p>
        </w:tc>
        <w:tc>
          <w:tcPr>
            <w:tcW w:w="837"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3</w:t>
            </w:r>
          </w:p>
        </w:tc>
        <w:tc>
          <w:tcPr>
            <w:tcW w:w="837"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4</w:t>
            </w:r>
          </w:p>
        </w:tc>
        <w:tc>
          <w:tcPr>
            <w:tcW w:w="837"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5</w:t>
            </w:r>
          </w:p>
        </w:tc>
      </w:tr>
      <w:tr w:rsidR="00B33B09" w:rsidRPr="00825269" w:rsidTr="00B33B09">
        <w:trPr>
          <w:trHeight w:val="216"/>
          <w:jc w:val="center"/>
        </w:trPr>
        <w:tc>
          <w:tcPr>
            <w:tcW w:w="1225"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 ответа</w:t>
            </w:r>
          </w:p>
        </w:tc>
        <w:tc>
          <w:tcPr>
            <w:tcW w:w="837"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3</w:t>
            </w:r>
          </w:p>
        </w:tc>
        <w:tc>
          <w:tcPr>
            <w:tcW w:w="837"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3</w:t>
            </w:r>
          </w:p>
        </w:tc>
        <w:tc>
          <w:tcPr>
            <w:tcW w:w="837"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1</w:t>
            </w:r>
          </w:p>
        </w:tc>
        <w:tc>
          <w:tcPr>
            <w:tcW w:w="837"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3</w:t>
            </w:r>
          </w:p>
        </w:tc>
        <w:tc>
          <w:tcPr>
            <w:tcW w:w="837"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3</w:t>
            </w:r>
          </w:p>
        </w:tc>
      </w:tr>
    </w:tbl>
    <w:p w:rsidR="00B33B09" w:rsidRPr="00825269" w:rsidRDefault="00B33B09" w:rsidP="00825269">
      <w:pPr>
        <w:spacing w:line="360" w:lineRule="auto"/>
        <w:rPr>
          <w:rFonts w:ascii="Times New Roman" w:hAnsi="Times New Roman" w:cs="Times New Roman"/>
          <w:color w:val="000000" w:themeColor="text1"/>
          <w:sz w:val="24"/>
          <w:szCs w:val="24"/>
        </w:rPr>
      </w:pPr>
    </w:p>
    <w:p w:rsidR="00B07101" w:rsidRPr="00825269" w:rsidRDefault="00B07101" w:rsidP="00825269">
      <w:pPr>
        <w:tabs>
          <w:tab w:val="left" w:pos="2640"/>
        </w:tabs>
        <w:spacing w:line="360" w:lineRule="auto"/>
        <w:rPr>
          <w:rFonts w:ascii="Times New Roman" w:hAnsi="Times New Roman" w:cs="Times New Roman"/>
          <w:sz w:val="24"/>
          <w:szCs w:val="24"/>
        </w:rPr>
      </w:pPr>
    </w:p>
    <w:p w:rsidR="00B07101" w:rsidRPr="00825269" w:rsidRDefault="00B07101" w:rsidP="00825269">
      <w:pPr>
        <w:tabs>
          <w:tab w:val="left" w:pos="2640"/>
        </w:tabs>
        <w:spacing w:line="360" w:lineRule="auto"/>
        <w:rPr>
          <w:rFonts w:ascii="Times New Roman" w:hAnsi="Times New Roman" w:cs="Times New Roman"/>
          <w:sz w:val="24"/>
          <w:szCs w:val="24"/>
        </w:rPr>
      </w:pPr>
    </w:p>
    <w:p w:rsidR="00B33B09" w:rsidRPr="00825269" w:rsidRDefault="00B33B09" w:rsidP="00825269">
      <w:pPr>
        <w:spacing w:line="360" w:lineRule="auto"/>
        <w:rPr>
          <w:rFonts w:ascii="Times New Roman" w:eastAsiaTheme="minorHAnsi" w:hAnsi="Times New Roman" w:cs="Times New Roman"/>
          <w:b/>
          <w:sz w:val="24"/>
          <w:szCs w:val="24"/>
          <w:lang w:eastAsia="en-US"/>
        </w:rPr>
      </w:pPr>
      <w:r w:rsidRPr="00825269">
        <w:rPr>
          <w:rFonts w:ascii="Times New Roman" w:hAnsi="Times New Roman" w:cs="Times New Roman"/>
          <w:b/>
          <w:sz w:val="24"/>
          <w:szCs w:val="24"/>
        </w:rPr>
        <w:br w:type="page"/>
      </w:r>
    </w:p>
    <w:p w:rsidR="00B07101" w:rsidRPr="00825269" w:rsidRDefault="00B07101" w:rsidP="00825269">
      <w:pPr>
        <w:pStyle w:val="a3"/>
        <w:shd w:val="clear" w:color="auto" w:fill="auto"/>
        <w:spacing w:before="0" w:line="360" w:lineRule="auto"/>
        <w:ind w:firstLine="0"/>
        <w:jc w:val="center"/>
        <w:rPr>
          <w:b/>
          <w:sz w:val="24"/>
          <w:szCs w:val="24"/>
        </w:rPr>
      </w:pPr>
      <w:r w:rsidRPr="00825269">
        <w:rPr>
          <w:b/>
          <w:sz w:val="24"/>
          <w:szCs w:val="24"/>
        </w:rPr>
        <w:lastRenderedPageBreak/>
        <w:t>Тематические задачи для проведения промежуточной аттестации обучающихся по учебному предмету «Первая помощь при дорожно-транспортном происшествии»</w:t>
      </w:r>
    </w:p>
    <w:p w:rsidR="00B33B09" w:rsidRPr="00825269" w:rsidRDefault="00B33B09" w:rsidP="00825269">
      <w:pPr>
        <w:pStyle w:val="a3"/>
        <w:shd w:val="clear" w:color="auto" w:fill="auto"/>
        <w:spacing w:before="0" w:line="360" w:lineRule="auto"/>
        <w:ind w:firstLine="0"/>
        <w:jc w:val="left"/>
        <w:rPr>
          <w:b/>
          <w:sz w:val="24"/>
          <w:szCs w:val="24"/>
        </w:rPr>
      </w:pPr>
      <w:r w:rsidRPr="00825269">
        <w:rPr>
          <w:b/>
          <w:sz w:val="24"/>
          <w:szCs w:val="24"/>
        </w:rPr>
        <w:t>Задача 1.</w:t>
      </w:r>
    </w:p>
    <w:p w:rsidR="00B33B09" w:rsidRPr="00825269" w:rsidRDefault="00B33B09"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 xml:space="preserve">Когда следует начинать сердечно-легочную реанимацию пострадавшего? </w:t>
      </w:r>
    </w:p>
    <w:p w:rsidR="00B33B09" w:rsidRPr="00825269" w:rsidRDefault="00B33B09" w:rsidP="00825269">
      <w:pPr>
        <w:pStyle w:val="a7"/>
        <w:numPr>
          <w:ilvl w:val="0"/>
          <w:numId w:val="16"/>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 xml:space="preserve">При наличии болей в области сердца и затрудненного дыхания </w:t>
      </w:r>
    </w:p>
    <w:p w:rsidR="00B33B09" w:rsidRPr="00825269" w:rsidRDefault="00B33B09" w:rsidP="00825269">
      <w:pPr>
        <w:pStyle w:val="a7"/>
        <w:numPr>
          <w:ilvl w:val="0"/>
          <w:numId w:val="16"/>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При потере пострадавшим сознания, независимо от наличия пульса на сонной артерии, и признаков дыхания</w:t>
      </w:r>
    </w:p>
    <w:p w:rsidR="00B33B09" w:rsidRPr="00825269" w:rsidRDefault="00B33B09" w:rsidP="00825269">
      <w:pPr>
        <w:pStyle w:val="a7"/>
        <w:numPr>
          <w:ilvl w:val="0"/>
          <w:numId w:val="16"/>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При потере пострадавшим сознания и отсутствии пульса на сонной артерии, а также признаков дыхания</w:t>
      </w:r>
    </w:p>
    <w:p w:rsidR="00B33B09" w:rsidRPr="00825269" w:rsidRDefault="00B33B09" w:rsidP="00825269">
      <w:pPr>
        <w:spacing w:after="0" w:line="360" w:lineRule="auto"/>
        <w:rPr>
          <w:rFonts w:ascii="Times New Roman" w:hAnsi="Times New Roman" w:cs="Times New Roman"/>
          <w:sz w:val="24"/>
          <w:szCs w:val="24"/>
        </w:rPr>
      </w:pPr>
    </w:p>
    <w:p w:rsidR="00B33B09" w:rsidRPr="00825269" w:rsidRDefault="00B33B09" w:rsidP="00825269">
      <w:pPr>
        <w:spacing w:after="0" w:line="360" w:lineRule="auto"/>
        <w:rPr>
          <w:rFonts w:ascii="Times New Roman" w:hAnsi="Times New Roman" w:cs="Times New Roman"/>
          <w:sz w:val="24"/>
          <w:szCs w:val="24"/>
        </w:rPr>
      </w:pPr>
      <w:r w:rsidRPr="00825269">
        <w:rPr>
          <w:rFonts w:ascii="Times New Roman" w:hAnsi="Times New Roman" w:cs="Times New Roman"/>
          <w:b/>
          <w:sz w:val="24"/>
          <w:szCs w:val="24"/>
        </w:rPr>
        <w:t>Задача 2.</w:t>
      </w:r>
    </w:p>
    <w:p w:rsidR="00B33B09" w:rsidRPr="00825269" w:rsidRDefault="00B33B09"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Как следует расположить руки на грудной клетке пострадавшего при давлении руками на его грудину (выполнении непрямого массажа сердца)?</w:t>
      </w:r>
    </w:p>
    <w:p w:rsidR="00B33B09" w:rsidRPr="00825269" w:rsidRDefault="00B33B09" w:rsidP="00825269">
      <w:pPr>
        <w:pStyle w:val="a7"/>
        <w:numPr>
          <w:ilvl w:val="0"/>
          <w:numId w:val="17"/>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Основания ладоней обеих рук должны располагаться на грудной клетке на два пальца выше мечевидного отростка так, чтобы большой палец одной руки указывал в сторону левого плеча пострадавшего, а другой – в сторону правого плеча</w:t>
      </w:r>
    </w:p>
    <w:p w:rsidR="00B33B09" w:rsidRPr="00825269" w:rsidRDefault="00B33B09" w:rsidP="00825269">
      <w:pPr>
        <w:pStyle w:val="a7"/>
        <w:numPr>
          <w:ilvl w:val="0"/>
          <w:numId w:val="17"/>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Основания ладоней обеих рук, которые накладываются одна на другую, должны располагаться на грудной клетке на два пальца выше мечевидного отростка так, чтобы большой палец одной руки указывал в сторону подбородка пострадавшего, а другой – в сторону живота</w:t>
      </w:r>
    </w:p>
    <w:p w:rsidR="00B33B09" w:rsidRPr="00825269" w:rsidRDefault="00B33B09" w:rsidP="00825269">
      <w:pPr>
        <w:pStyle w:val="a7"/>
        <w:numPr>
          <w:ilvl w:val="0"/>
          <w:numId w:val="17"/>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Давление руками на грудину выполняют основанием ладони только одной руки, расположенной на грудной клетке на два пальца выше мечевидного отростка. Направление большого пальца не имеет значения</w:t>
      </w:r>
    </w:p>
    <w:p w:rsidR="00B33B09" w:rsidRPr="00825269" w:rsidRDefault="00B33B09" w:rsidP="00825269">
      <w:pPr>
        <w:spacing w:after="0" w:line="360" w:lineRule="auto"/>
        <w:rPr>
          <w:rFonts w:ascii="Times New Roman" w:hAnsi="Times New Roman" w:cs="Times New Roman"/>
          <w:sz w:val="24"/>
          <w:szCs w:val="24"/>
        </w:rPr>
      </w:pPr>
    </w:p>
    <w:p w:rsidR="00B33B09" w:rsidRPr="00825269" w:rsidRDefault="00B33B09" w:rsidP="00825269">
      <w:pPr>
        <w:spacing w:after="0" w:line="360" w:lineRule="auto"/>
        <w:rPr>
          <w:rFonts w:ascii="Times New Roman" w:hAnsi="Times New Roman" w:cs="Times New Roman"/>
          <w:sz w:val="24"/>
          <w:szCs w:val="24"/>
        </w:rPr>
      </w:pPr>
      <w:r w:rsidRPr="00825269">
        <w:rPr>
          <w:rFonts w:ascii="Times New Roman" w:hAnsi="Times New Roman" w:cs="Times New Roman"/>
          <w:b/>
          <w:sz w:val="24"/>
          <w:szCs w:val="24"/>
        </w:rPr>
        <w:t>Задача 3.</w:t>
      </w:r>
    </w:p>
    <w:p w:rsidR="00B33B09" w:rsidRPr="00825269" w:rsidRDefault="00B33B09"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При открытом переломе конечностей, сопровождающимся артериальным кровотечением, оказание первой помощи начинается:</w:t>
      </w:r>
    </w:p>
    <w:p w:rsidR="00B33B09" w:rsidRPr="00825269" w:rsidRDefault="00B33B09" w:rsidP="00825269">
      <w:pPr>
        <w:pStyle w:val="a7"/>
        <w:numPr>
          <w:ilvl w:val="0"/>
          <w:numId w:val="18"/>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С наложения импровизированной шины</w:t>
      </w:r>
    </w:p>
    <w:p w:rsidR="00B33B09" w:rsidRPr="00825269" w:rsidRDefault="00B33B09" w:rsidP="00825269">
      <w:pPr>
        <w:pStyle w:val="a7"/>
        <w:numPr>
          <w:ilvl w:val="0"/>
          <w:numId w:val="18"/>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С наложения жгута выше раны на месте перелома</w:t>
      </w:r>
    </w:p>
    <w:p w:rsidR="00B33B09" w:rsidRPr="00825269" w:rsidRDefault="00B33B09" w:rsidP="00825269">
      <w:pPr>
        <w:pStyle w:val="a7"/>
        <w:numPr>
          <w:ilvl w:val="0"/>
          <w:numId w:val="18"/>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С наложения давящей повязки</w:t>
      </w:r>
    </w:p>
    <w:p w:rsidR="00B33B09" w:rsidRPr="00825269" w:rsidRDefault="00B33B09" w:rsidP="00825269">
      <w:pPr>
        <w:spacing w:after="0" w:line="360" w:lineRule="auto"/>
        <w:rPr>
          <w:rFonts w:ascii="Times New Roman" w:hAnsi="Times New Roman" w:cs="Times New Roman"/>
          <w:sz w:val="24"/>
          <w:szCs w:val="24"/>
        </w:rPr>
      </w:pPr>
    </w:p>
    <w:p w:rsidR="00B33B09" w:rsidRPr="00825269" w:rsidRDefault="00B33B09" w:rsidP="00825269">
      <w:pPr>
        <w:spacing w:after="0" w:line="360" w:lineRule="auto"/>
        <w:rPr>
          <w:rFonts w:ascii="Times New Roman" w:hAnsi="Times New Roman" w:cs="Times New Roman"/>
          <w:sz w:val="24"/>
          <w:szCs w:val="24"/>
        </w:rPr>
      </w:pPr>
      <w:r w:rsidRPr="00825269">
        <w:rPr>
          <w:rFonts w:ascii="Times New Roman" w:hAnsi="Times New Roman" w:cs="Times New Roman"/>
          <w:b/>
          <w:sz w:val="24"/>
          <w:szCs w:val="24"/>
        </w:rPr>
        <w:t>Задача 4.</w:t>
      </w:r>
    </w:p>
    <w:p w:rsidR="00B33B09" w:rsidRPr="00825269" w:rsidRDefault="00B33B09"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Какова первая помощь при черепно-мозговой травме, сопровождающейся ранением волосистой части головы?</w:t>
      </w:r>
    </w:p>
    <w:p w:rsidR="00B33B09" w:rsidRPr="00825269" w:rsidRDefault="00B33B09" w:rsidP="00825269">
      <w:pPr>
        <w:pStyle w:val="a7"/>
        <w:numPr>
          <w:ilvl w:val="0"/>
          <w:numId w:val="19"/>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lastRenderedPageBreak/>
        <w:t>Наложить импровизированную шейную шину. К ране волосистой части головы приложить давящую повязку из стерильного бинта, пострадавшего уложить на бок с согнутыми в коленях ногами, по возможности к голове приложить холод</w:t>
      </w:r>
    </w:p>
    <w:p w:rsidR="00B33B09" w:rsidRPr="00825269" w:rsidRDefault="00B33B09" w:rsidP="00825269">
      <w:pPr>
        <w:pStyle w:val="a7"/>
        <w:numPr>
          <w:ilvl w:val="0"/>
          <w:numId w:val="19"/>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Наложить импровизированную шейную шину, на рану наложить стерильный ватный тампон, пострадавшего уложить на спину, приподняв ноги. По возможности к голове приложить холод</w:t>
      </w:r>
    </w:p>
    <w:p w:rsidR="00B33B09" w:rsidRPr="00825269" w:rsidRDefault="00B33B09" w:rsidP="00825269">
      <w:pPr>
        <w:pStyle w:val="a7"/>
        <w:numPr>
          <w:ilvl w:val="0"/>
          <w:numId w:val="19"/>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Шейную шину не накладывать, рану заклеить медицинским пластырем, пострадавшего уложить на бок только в случае потери им сознания</w:t>
      </w:r>
    </w:p>
    <w:p w:rsidR="00B33B09" w:rsidRPr="00825269" w:rsidRDefault="00B33B09" w:rsidP="00825269">
      <w:pPr>
        <w:spacing w:after="0" w:line="360" w:lineRule="auto"/>
        <w:rPr>
          <w:rFonts w:ascii="Times New Roman" w:hAnsi="Times New Roman" w:cs="Times New Roman"/>
          <w:sz w:val="24"/>
          <w:szCs w:val="24"/>
        </w:rPr>
      </w:pPr>
    </w:p>
    <w:p w:rsidR="00B33B09" w:rsidRPr="00825269" w:rsidRDefault="00B33B09" w:rsidP="00825269">
      <w:pPr>
        <w:spacing w:after="0" w:line="360" w:lineRule="auto"/>
        <w:rPr>
          <w:rFonts w:ascii="Times New Roman" w:hAnsi="Times New Roman" w:cs="Times New Roman"/>
          <w:sz w:val="24"/>
          <w:szCs w:val="24"/>
        </w:rPr>
      </w:pPr>
      <w:r w:rsidRPr="00825269">
        <w:rPr>
          <w:rFonts w:ascii="Times New Roman" w:hAnsi="Times New Roman" w:cs="Times New Roman"/>
          <w:b/>
          <w:sz w:val="24"/>
          <w:szCs w:val="24"/>
        </w:rPr>
        <w:t>Задача 5.</w:t>
      </w:r>
    </w:p>
    <w:p w:rsidR="00B33B09" w:rsidRPr="00825269" w:rsidRDefault="00B33B09"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Как следует уложить пострадавшего при потере им сознания и наличии пульса на сонной артерии для оказания первой помощи?</w:t>
      </w:r>
    </w:p>
    <w:p w:rsidR="00B33B09" w:rsidRPr="00825269" w:rsidRDefault="00B33B09" w:rsidP="00825269">
      <w:pPr>
        <w:pStyle w:val="a7"/>
        <w:numPr>
          <w:ilvl w:val="0"/>
          <w:numId w:val="20"/>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На спину с подложенным под голову валиком</w:t>
      </w:r>
    </w:p>
    <w:p w:rsidR="00B33B09" w:rsidRPr="00825269" w:rsidRDefault="00B33B09" w:rsidP="00825269">
      <w:pPr>
        <w:pStyle w:val="a7"/>
        <w:numPr>
          <w:ilvl w:val="0"/>
          <w:numId w:val="20"/>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На спину с вытянутыми ногами</w:t>
      </w:r>
    </w:p>
    <w:p w:rsidR="00B33B09" w:rsidRPr="00825269" w:rsidRDefault="00B33B09" w:rsidP="00825269">
      <w:pPr>
        <w:pStyle w:val="a7"/>
        <w:numPr>
          <w:ilvl w:val="0"/>
          <w:numId w:val="20"/>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На бок так, чтобы согнутые колени опирались о землю, а верхняя рука находилась под щекой</w:t>
      </w:r>
    </w:p>
    <w:p w:rsidR="00B33B09" w:rsidRPr="00825269" w:rsidRDefault="00B33B09" w:rsidP="00825269">
      <w:pPr>
        <w:spacing w:after="0" w:line="360" w:lineRule="auto"/>
        <w:rPr>
          <w:rFonts w:ascii="Times New Roman" w:hAnsi="Times New Roman" w:cs="Times New Roman"/>
          <w:sz w:val="24"/>
          <w:szCs w:val="24"/>
        </w:rPr>
      </w:pPr>
      <w:r w:rsidRPr="00825269">
        <w:rPr>
          <w:rFonts w:ascii="Times New Roman" w:hAnsi="Times New Roman" w:cs="Times New Roman"/>
          <w:b/>
          <w:sz w:val="24"/>
          <w:szCs w:val="24"/>
        </w:rPr>
        <w:t xml:space="preserve">Задача 6. </w:t>
      </w:r>
    </w:p>
    <w:p w:rsidR="00B33B09" w:rsidRPr="00825269" w:rsidRDefault="00B33B09"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На какой срок может быть наложен кровоостанавливающий жгут?</w:t>
      </w:r>
    </w:p>
    <w:p w:rsidR="00B33B09" w:rsidRPr="00825269" w:rsidRDefault="00B33B09" w:rsidP="00825269">
      <w:pPr>
        <w:pStyle w:val="a7"/>
        <w:numPr>
          <w:ilvl w:val="0"/>
          <w:numId w:val="21"/>
        </w:numPr>
        <w:spacing w:after="0" w:line="360" w:lineRule="auto"/>
        <w:rPr>
          <w:rFonts w:ascii="Times New Roman" w:hAnsi="Times New Roman" w:cs="Times New Roman"/>
          <w:b/>
          <w:sz w:val="24"/>
          <w:szCs w:val="24"/>
        </w:rPr>
      </w:pPr>
      <w:r w:rsidRPr="00825269">
        <w:rPr>
          <w:rFonts w:ascii="Times New Roman" w:hAnsi="Times New Roman" w:cs="Times New Roman"/>
          <w:sz w:val="24"/>
          <w:szCs w:val="24"/>
        </w:rPr>
        <w:t>Не более получаса в теплое время года и не более одного часа в холодное время года.</w:t>
      </w:r>
    </w:p>
    <w:p w:rsidR="00B33B09" w:rsidRPr="00825269" w:rsidRDefault="00B33B09" w:rsidP="00825269">
      <w:pPr>
        <w:pStyle w:val="a7"/>
        <w:numPr>
          <w:ilvl w:val="0"/>
          <w:numId w:val="21"/>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Не более одного часа в теплое время года и не более получаса в холодное время года</w:t>
      </w:r>
    </w:p>
    <w:p w:rsidR="00B33B09" w:rsidRPr="00825269" w:rsidRDefault="00B33B09" w:rsidP="00825269">
      <w:pPr>
        <w:pStyle w:val="a7"/>
        <w:numPr>
          <w:ilvl w:val="0"/>
          <w:numId w:val="21"/>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Время наложения жгута не ограничено</w:t>
      </w:r>
    </w:p>
    <w:p w:rsidR="00B33B09" w:rsidRPr="00825269" w:rsidRDefault="00B33B09" w:rsidP="00825269">
      <w:pPr>
        <w:spacing w:after="0" w:line="360" w:lineRule="auto"/>
        <w:rPr>
          <w:rFonts w:ascii="Times New Roman" w:hAnsi="Times New Roman" w:cs="Times New Roman"/>
          <w:sz w:val="24"/>
          <w:szCs w:val="24"/>
        </w:rPr>
      </w:pPr>
    </w:p>
    <w:p w:rsidR="00B33B09" w:rsidRPr="00825269" w:rsidRDefault="00B33B09" w:rsidP="00825269">
      <w:pPr>
        <w:spacing w:after="0" w:line="360" w:lineRule="auto"/>
        <w:rPr>
          <w:rFonts w:ascii="Times New Roman" w:hAnsi="Times New Roman" w:cs="Times New Roman"/>
          <w:sz w:val="24"/>
          <w:szCs w:val="24"/>
        </w:rPr>
      </w:pPr>
      <w:r w:rsidRPr="00825269">
        <w:rPr>
          <w:rFonts w:ascii="Times New Roman" w:hAnsi="Times New Roman" w:cs="Times New Roman"/>
          <w:b/>
          <w:sz w:val="24"/>
          <w:szCs w:val="24"/>
        </w:rPr>
        <w:t>Задача 7.</w:t>
      </w:r>
    </w:p>
    <w:p w:rsidR="00B33B09" w:rsidRPr="00825269" w:rsidRDefault="00B33B09"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О каких травмах у пострадавшего может свидетельствовать поза «лягушки» (ноги согнуты в коленях и разведены, а стопы развернуты подошвами друг к другу) и какую первую помощь необходимо при этом оказать?</w:t>
      </w:r>
    </w:p>
    <w:p w:rsidR="00B33B09" w:rsidRPr="00825269" w:rsidRDefault="00B33B09" w:rsidP="00825269">
      <w:pPr>
        <w:pStyle w:val="a7"/>
        <w:numPr>
          <w:ilvl w:val="0"/>
          <w:numId w:val="22"/>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У пострадавшего могут быть ушиб брюшной стенки, перелом лодыжки, перелом костей стопы. При первой помощи вытянуть ноги, наложить шины на обе ноги от голеностопного сустава до подмышки</w:t>
      </w:r>
    </w:p>
    <w:p w:rsidR="00B33B09" w:rsidRPr="00825269" w:rsidRDefault="00B33B09" w:rsidP="00825269">
      <w:pPr>
        <w:pStyle w:val="a7"/>
        <w:numPr>
          <w:ilvl w:val="0"/>
          <w:numId w:val="22"/>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У пострадавшего могут быть переломы шейки бедра, костей таза, перелом позвоночника, повреждение внутренних органов малого таза, внутреннее кровотечение. Позу ему не менять, ноги не вытягивать, шины не накладывать. При первой помощи подложить под колени валик из мягкой ткани, к животу по возможности приложить холод</w:t>
      </w:r>
    </w:p>
    <w:p w:rsidR="00B33B09" w:rsidRPr="00825269" w:rsidRDefault="00B33B09" w:rsidP="00825269">
      <w:pPr>
        <w:pStyle w:val="a7"/>
        <w:numPr>
          <w:ilvl w:val="0"/>
          <w:numId w:val="22"/>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lastRenderedPageBreak/>
        <w:t>У пострадавшего могут быть переломы костей голени и нижней трети бедра. При первой помощи наложить шины только на травмированную ногу от голеностопного до коленного сустава, не вытягивая ногу</w:t>
      </w:r>
    </w:p>
    <w:p w:rsidR="00B33B09" w:rsidRPr="00825269" w:rsidRDefault="00B33B09" w:rsidP="00825269">
      <w:pPr>
        <w:spacing w:after="0" w:line="360" w:lineRule="auto"/>
        <w:rPr>
          <w:rFonts w:ascii="Times New Roman" w:hAnsi="Times New Roman" w:cs="Times New Roman"/>
          <w:sz w:val="24"/>
          <w:szCs w:val="24"/>
        </w:rPr>
      </w:pPr>
    </w:p>
    <w:p w:rsidR="00B33B09" w:rsidRPr="00825269" w:rsidRDefault="00B33B09" w:rsidP="00825269">
      <w:pPr>
        <w:spacing w:after="0" w:line="360" w:lineRule="auto"/>
        <w:rPr>
          <w:rFonts w:ascii="Times New Roman" w:hAnsi="Times New Roman" w:cs="Times New Roman"/>
          <w:sz w:val="24"/>
          <w:szCs w:val="24"/>
        </w:rPr>
      </w:pPr>
      <w:r w:rsidRPr="00825269">
        <w:rPr>
          <w:rFonts w:ascii="Times New Roman" w:hAnsi="Times New Roman" w:cs="Times New Roman"/>
          <w:b/>
          <w:sz w:val="24"/>
          <w:szCs w:val="24"/>
        </w:rPr>
        <w:t>Задача 8.</w:t>
      </w:r>
    </w:p>
    <w:p w:rsidR="00B33B09" w:rsidRPr="00825269" w:rsidRDefault="00B33B09"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Что необходимо сделать для извлечения инородного тела, попавшего в дыхательные пути пострадавшего?</w:t>
      </w:r>
    </w:p>
    <w:p w:rsidR="00B33B09" w:rsidRPr="00825269" w:rsidRDefault="00B33B09" w:rsidP="00825269">
      <w:pPr>
        <w:pStyle w:val="a7"/>
        <w:numPr>
          <w:ilvl w:val="0"/>
          <w:numId w:val="23"/>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Уложить пострадавшего на свое колено лицом вниз и ударить кулаком по спине несколько раз</w:t>
      </w:r>
    </w:p>
    <w:p w:rsidR="00B33B09" w:rsidRPr="00825269" w:rsidRDefault="00B33B09" w:rsidP="00825269">
      <w:pPr>
        <w:pStyle w:val="a7"/>
        <w:numPr>
          <w:ilvl w:val="0"/>
          <w:numId w:val="23"/>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Вызвать рвоту, надавив на корень языка. При отрицательном результате ударить ребром ладони по спине пострадавшего либо встать спереди и сильно надавить кулаком на его живот</w:t>
      </w:r>
    </w:p>
    <w:p w:rsidR="00B33B09" w:rsidRPr="00825269" w:rsidRDefault="00B33B09" w:rsidP="00825269">
      <w:pPr>
        <w:pStyle w:val="a7"/>
        <w:numPr>
          <w:ilvl w:val="0"/>
          <w:numId w:val="23"/>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Ударить несколько раз ладонью по спине пострадавшего. При отрицательном результате встать сзади, обхватить его обеими руками на уровне нижних ребер, сцепить свои руки в замок, одновременно сдавить его ребра и резко надавить на область живота в направлении внутрь и кверху</w:t>
      </w:r>
    </w:p>
    <w:p w:rsidR="00B33B09" w:rsidRPr="00825269" w:rsidRDefault="00B33B09" w:rsidP="00825269">
      <w:pPr>
        <w:spacing w:after="0" w:line="360" w:lineRule="auto"/>
        <w:rPr>
          <w:rFonts w:ascii="Times New Roman" w:hAnsi="Times New Roman" w:cs="Times New Roman"/>
          <w:sz w:val="24"/>
          <w:szCs w:val="24"/>
        </w:rPr>
      </w:pPr>
    </w:p>
    <w:p w:rsidR="00B33B09" w:rsidRPr="00825269" w:rsidRDefault="00B33B09" w:rsidP="00825269">
      <w:pPr>
        <w:spacing w:after="0" w:line="360" w:lineRule="auto"/>
        <w:rPr>
          <w:rFonts w:ascii="Times New Roman" w:hAnsi="Times New Roman" w:cs="Times New Roman"/>
          <w:sz w:val="24"/>
          <w:szCs w:val="24"/>
        </w:rPr>
      </w:pPr>
      <w:r w:rsidRPr="00825269">
        <w:rPr>
          <w:rFonts w:ascii="Times New Roman" w:hAnsi="Times New Roman" w:cs="Times New Roman"/>
          <w:b/>
          <w:sz w:val="24"/>
          <w:szCs w:val="24"/>
        </w:rPr>
        <w:t>Задача 9.</w:t>
      </w:r>
    </w:p>
    <w:p w:rsidR="00B33B09" w:rsidRPr="00825269" w:rsidRDefault="00B33B09"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Каковы признаки кровотечения из крупной артерии и первая помощь при ее ранении?</w:t>
      </w:r>
    </w:p>
    <w:p w:rsidR="00B33B09" w:rsidRPr="00825269" w:rsidRDefault="00B33B09" w:rsidP="00825269">
      <w:pPr>
        <w:pStyle w:val="a7"/>
        <w:numPr>
          <w:ilvl w:val="0"/>
          <w:numId w:val="24"/>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Одежда быстро пропитывается кровью, кровь темного цвета вытекает из раны пассивно. Накладывается давящая повязка на место ранения</w:t>
      </w:r>
    </w:p>
    <w:p w:rsidR="00B33B09" w:rsidRPr="00825269" w:rsidRDefault="00B33B09" w:rsidP="00825269">
      <w:pPr>
        <w:pStyle w:val="a7"/>
        <w:numPr>
          <w:ilvl w:val="0"/>
          <w:numId w:val="24"/>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Одежда пропитана кровью, кровь алого цвета вытекает из раны пульсирующей струей. Накладывается кровоостанавливающий жгут выше места ранения не менее чем на 3-5 см</w:t>
      </w:r>
    </w:p>
    <w:p w:rsidR="00B33B09" w:rsidRPr="00825269" w:rsidRDefault="00B33B09" w:rsidP="00825269">
      <w:pPr>
        <w:pStyle w:val="a7"/>
        <w:numPr>
          <w:ilvl w:val="0"/>
          <w:numId w:val="24"/>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Одежда пропитывается кровью только в месте ранения (цвет крови не имеет значения), кровь вытекает из раны пассивно. Накладывается кровоостанавливающий жгут ниже места ранения не менее чем на 3-5 см</w:t>
      </w:r>
    </w:p>
    <w:p w:rsidR="00B33B09" w:rsidRPr="00825269" w:rsidRDefault="00B33B09" w:rsidP="00825269">
      <w:pPr>
        <w:spacing w:after="0" w:line="360" w:lineRule="auto"/>
        <w:rPr>
          <w:rFonts w:ascii="Times New Roman" w:hAnsi="Times New Roman" w:cs="Times New Roman"/>
          <w:sz w:val="24"/>
          <w:szCs w:val="24"/>
        </w:rPr>
      </w:pPr>
    </w:p>
    <w:p w:rsidR="00B33B09" w:rsidRPr="00825269" w:rsidRDefault="00B33B09" w:rsidP="00825269">
      <w:pPr>
        <w:spacing w:after="0" w:line="360" w:lineRule="auto"/>
        <w:rPr>
          <w:rFonts w:ascii="Times New Roman" w:hAnsi="Times New Roman" w:cs="Times New Roman"/>
          <w:b/>
          <w:sz w:val="24"/>
          <w:szCs w:val="24"/>
        </w:rPr>
      </w:pPr>
    </w:p>
    <w:p w:rsidR="00B33B09" w:rsidRPr="00825269" w:rsidRDefault="00B33B09" w:rsidP="00825269">
      <w:pPr>
        <w:spacing w:after="0" w:line="360" w:lineRule="auto"/>
        <w:rPr>
          <w:rFonts w:ascii="Times New Roman" w:hAnsi="Times New Roman" w:cs="Times New Roman"/>
          <w:b/>
          <w:sz w:val="24"/>
          <w:szCs w:val="24"/>
        </w:rPr>
      </w:pPr>
    </w:p>
    <w:p w:rsidR="00B33B09" w:rsidRPr="00825269" w:rsidRDefault="00B33B09" w:rsidP="00825269">
      <w:pPr>
        <w:spacing w:after="0" w:line="360" w:lineRule="auto"/>
        <w:rPr>
          <w:rFonts w:ascii="Times New Roman" w:hAnsi="Times New Roman" w:cs="Times New Roman"/>
          <w:sz w:val="24"/>
          <w:szCs w:val="24"/>
        </w:rPr>
      </w:pPr>
      <w:r w:rsidRPr="00825269">
        <w:rPr>
          <w:rFonts w:ascii="Times New Roman" w:hAnsi="Times New Roman" w:cs="Times New Roman"/>
          <w:b/>
          <w:sz w:val="24"/>
          <w:szCs w:val="24"/>
        </w:rPr>
        <w:t>Задача 10.</w:t>
      </w:r>
    </w:p>
    <w:p w:rsidR="00B33B09" w:rsidRPr="00825269" w:rsidRDefault="00B33B09"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Разрешено ли давать пострадавшему лекарственные средства при оказании ему первой помощи?</w:t>
      </w:r>
    </w:p>
    <w:p w:rsidR="00B33B09" w:rsidRPr="00825269" w:rsidRDefault="00B33B09" w:rsidP="00825269">
      <w:pPr>
        <w:pStyle w:val="a7"/>
        <w:numPr>
          <w:ilvl w:val="0"/>
          <w:numId w:val="25"/>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Разрешено</w:t>
      </w:r>
    </w:p>
    <w:p w:rsidR="00B33B09" w:rsidRPr="00825269" w:rsidRDefault="00B33B09" w:rsidP="00825269">
      <w:pPr>
        <w:pStyle w:val="a7"/>
        <w:numPr>
          <w:ilvl w:val="0"/>
          <w:numId w:val="25"/>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Разрешено в случае крайней необходимости</w:t>
      </w:r>
    </w:p>
    <w:p w:rsidR="00B33B09" w:rsidRPr="00825269" w:rsidRDefault="00B33B09" w:rsidP="00825269">
      <w:pPr>
        <w:pStyle w:val="a7"/>
        <w:numPr>
          <w:ilvl w:val="0"/>
          <w:numId w:val="25"/>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lastRenderedPageBreak/>
        <w:t>Запрещено</w:t>
      </w:r>
    </w:p>
    <w:p w:rsidR="00B33B09" w:rsidRPr="00825269" w:rsidRDefault="00B33B09" w:rsidP="00825269">
      <w:pPr>
        <w:spacing w:after="0" w:line="360" w:lineRule="auto"/>
        <w:rPr>
          <w:rFonts w:ascii="Times New Roman" w:hAnsi="Times New Roman" w:cs="Times New Roman"/>
          <w:sz w:val="24"/>
          <w:szCs w:val="24"/>
        </w:rPr>
      </w:pPr>
    </w:p>
    <w:p w:rsidR="00B33B09" w:rsidRPr="00825269" w:rsidRDefault="00B33B09" w:rsidP="00825269">
      <w:pPr>
        <w:pStyle w:val="a3"/>
        <w:shd w:val="clear" w:color="auto" w:fill="auto"/>
        <w:tabs>
          <w:tab w:val="left" w:pos="426"/>
          <w:tab w:val="left" w:pos="530"/>
        </w:tabs>
        <w:spacing w:before="0" w:line="360" w:lineRule="auto"/>
        <w:ind w:firstLine="0"/>
        <w:jc w:val="center"/>
        <w:rPr>
          <w:b/>
          <w:sz w:val="24"/>
          <w:szCs w:val="24"/>
        </w:rPr>
      </w:pPr>
      <w:r w:rsidRPr="00825269">
        <w:rPr>
          <w:b/>
          <w:sz w:val="24"/>
          <w:szCs w:val="24"/>
        </w:rPr>
        <w:t>Правильные ответы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24"/>
        <w:gridCol w:w="834"/>
        <w:gridCol w:w="834"/>
        <w:gridCol w:w="834"/>
        <w:gridCol w:w="834"/>
        <w:gridCol w:w="834"/>
        <w:gridCol w:w="834"/>
        <w:gridCol w:w="834"/>
        <w:gridCol w:w="834"/>
        <w:gridCol w:w="834"/>
        <w:gridCol w:w="841"/>
      </w:tblGrid>
      <w:tr w:rsidR="00B33B09" w:rsidRPr="00825269" w:rsidTr="00E87473">
        <w:tc>
          <w:tcPr>
            <w:tcW w:w="1242"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 задачи</w:t>
            </w:r>
          </w:p>
        </w:tc>
        <w:tc>
          <w:tcPr>
            <w:tcW w:w="861"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1</w:t>
            </w:r>
          </w:p>
        </w:tc>
        <w:tc>
          <w:tcPr>
            <w:tcW w:w="861"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2</w:t>
            </w:r>
          </w:p>
        </w:tc>
        <w:tc>
          <w:tcPr>
            <w:tcW w:w="861"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3</w:t>
            </w:r>
          </w:p>
        </w:tc>
        <w:tc>
          <w:tcPr>
            <w:tcW w:w="861"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4</w:t>
            </w:r>
          </w:p>
        </w:tc>
        <w:tc>
          <w:tcPr>
            <w:tcW w:w="861"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5</w:t>
            </w:r>
          </w:p>
        </w:tc>
        <w:tc>
          <w:tcPr>
            <w:tcW w:w="861"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6</w:t>
            </w:r>
          </w:p>
        </w:tc>
        <w:tc>
          <w:tcPr>
            <w:tcW w:w="861"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7</w:t>
            </w:r>
          </w:p>
        </w:tc>
        <w:tc>
          <w:tcPr>
            <w:tcW w:w="861"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8</w:t>
            </w:r>
          </w:p>
        </w:tc>
        <w:tc>
          <w:tcPr>
            <w:tcW w:w="861"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9</w:t>
            </w:r>
          </w:p>
        </w:tc>
        <w:tc>
          <w:tcPr>
            <w:tcW w:w="862"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10</w:t>
            </w:r>
          </w:p>
        </w:tc>
      </w:tr>
      <w:tr w:rsidR="00B33B09" w:rsidRPr="00825269" w:rsidTr="00E87473">
        <w:tc>
          <w:tcPr>
            <w:tcW w:w="1242"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 ответа</w:t>
            </w:r>
          </w:p>
        </w:tc>
        <w:tc>
          <w:tcPr>
            <w:tcW w:w="861"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3</w:t>
            </w:r>
          </w:p>
        </w:tc>
        <w:tc>
          <w:tcPr>
            <w:tcW w:w="861"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2</w:t>
            </w:r>
          </w:p>
        </w:tc>
        <w:tc>
          <w:tcPr>
            <w:tcW w:w="861"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2</w:t>
            </w:r>
          </w:p>
        </w:tc>
        <w:tc>
          <w:tcPr>
            <w:tcW w:w="861"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1</w:t>
            </w:r>
          </w:p>
        </w:tc>
        <w:tc>
          <w:tcPr>
            <w:tcW w:w="861"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3</w:t>
            </w:r>
          </w:p>
        </w:tc>
        <w:tc>
          <w:tcPr>
            <w:tcW w:w="861"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2</w:t>
            </w:r>
          </w:p>
        </w:tc>
        <w:tc>
          <w:tcPr>
            <w:tcW w:w="861"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2</w:t>
            </w:r>
          </w:p>
        </w:tc>
        <w:tc>
          <w:tcPr>
            <w:tcW w:w="861"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3</w:t>
            </w:r>
          </w:p>
        </w:tc>
        <w:tc>
          <w:tcPr>
            <w:tcW w:w="861"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2</w:t>
            </w:r>
          </w:p>
        </w:tc>
        <w:tc>
          <w:tcPr>
            <w:tcW w:w="862" w:type="dxa"/>
          </w:tcPr>
          <w:p w:rsidR="00B33B09" w:rsidRPr="00825269" w:rsidRDefault="00B33B09"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3</w:t>
            </w:r>
          </w:p>
        </w:tc>
      </w:tr>
    </w:tbl>
    <w:p w:rsidR="00B33B09" w:rsidRPr="00825269" w:rsidRDefault="00B33B09" w:rsidP="00825269">
      <w:pPr>
        <w:pStyle w:val="a3"/>
        <w:shd w:val="clear" w:color="auto" w:fill="auto"/>
        <w:tabs>
          <w:tab w:val="left" w:pos="426"/>
          <w:tab w:val="left" w:pos="1000"/>
        </w:tabs>
        <w:spacing w:before="0" w:line="360" w:lineRule="auto"/>
        <w:ind w:firstLine="0"/>
        <w:jc w:val="left"/>
        <w:rPr>
          <w:rStyle w:val="310"/>
          <w:rFonts w:eastAsia="Times New Roman"/>
          <w:bCs w:val="0"/>
          <w:sz w:val="24"/>
          <w:szCs w:val="24"/>
        </w:rPr>
      </w:pPr>
    </w:p>
    <w:p w:rsidR="00B33B09" w:rsidRPr="00825269" w:rsidRDefault="00B33B09" w:rsidP="00825269">
      <w:pPr>
        <w:pStyle w:val="a3"/>
        <w:shd w:val="clear" w:color="auto" w:fill="auto"/>
        <w:tabs>
          <w:tab w:val="left" w:pos="426"/>
          <w:tab w:val="left" w:pos="1000"/>
        </w:tabs>
        <w:spacing w:before="0" w:line="360" w:lineRule="auto"/>
        <w:ind w:firstLine="0"/>
        <w:jc w:val="left"/>
        <w:rPr>
          <w:rStyle w:val="310"/>
          <w:rFonts w:eastAsia="Times New Roman"/>
          <w:bCs w:val="0"/>
          <w:sz w:val="24"/>
          <w:szCs w:val="24"/>
        </w:rPr>
      </w:pPr>
    </w:p>
    <w:p w:rsidR="00B07101" w:rsidRPr="00825269" w:rsidRDefault="00B07101" w:rsidP="00825269">
      <w:pPr>
        <w:spacing w:line="360" w:lineRule="auto"/>
        <w:rPr>
          <w:rFonts w:ascii="Times New Roman" w:hAnsi="Times New Roman" w:cs="Times New Roman"/>
          <w:sz w:val="24"/>
          <w:szCs w:val="24"/>
        </w:rPr>
      </w:pPr>
    </w:p>
    <w:p w:rsidR="00B07101" w:rsidRPr="00825269" w:rsidRDefault="00B07101" w:rsidP="00825269">
      <w:pPr>
        <w:tabs>
          <w:tab w:val="left" w:pos="2640"/>
        </w:tabs>
        <w:spacing w:line="360" w:lineRule="auto"/>
        <w:rPr>
          <w:rFonts w:ascii="Times New Roman" w:hAnsi="Times New Roman" w:cs="Times New Roman"/>
          <w:sz w:val="24"/>
          <w:szCs w:val="24"/>
          <w:lang w:val="en-US"/>
        </w:rPr>
      </w:pPr>
    </w:p>
    <w:p w:rsidR="00B07101" w:rsidRPr="00825269" w:rsidRDefault="00B07101" w:rsidP="00825269">
      <w:pPr>
        <w:tabs>
          <w:tab w:val="left" w:pos="2640"/>
        </w:tabs>
        <w:spacing w:line="360" w:lineRule="auto"/>
        <w:rPr>
          <w:rFonts w:ascii="Times New Roman" w:hAnsi="Times New Roman" w:cs="Times New Roman"/>
          <w:sz w:val="24"/>
          <w:szCs w:val="24"/>
          <w:lang w:val="en-US"/>
        </w:rPr>
      </w:pPr>
    </w:p>
    <w:p w:rsidR="00B07101" w:rsidRPr="00825269" w:rsidRDefault="00B07101" w:rsidP="00825269">
      <w:pPr>
        <w:tabs>
          <w:tab w:val="left" w:pos="2640"/>
        </w:tabs>
        <w:spacing w:line="360" w:lineRule="auto"/>
        <w:rPr>
          <w:rFonts w:ascii="Times New Roman" w:hAnsi="Times New Roman" w:cs="Times New Roman"/>
          <w:sz w:val="24"/>
          <w:szCs w:val="24"/>
          <w:lang w:val="en-US"/>
        </w:rPr>
      </w:pPr>
    </w:p>
    <w:p w:rsidR="00B07101" w:rsidRPr="00825269" w:rsidRDefault="00B07101" w:rsidP="00825269">
      <w:pPr>
        <w:tabs>
          <w:tab w:val="left" w:pos="2640"/>
        </w:tabs>
        <w:spacing w:line="360" w:lineRule="auto"/>
        <w:rPr>
          <w:rFonts w:ascii="Times New Roman" w:hAnsi="Times New Roman" w:cs="Times New Roman"/>
          <w:sz w:val="24"/>
          <w:szCs w:val="24"/>
          <w:lang w:val="en-US"/>
        </w:rPr>
      </w:pPr>
    </w:p>
    <w:p w:rsidR="00B07101" w:rsidRPr="00825269" w:rsidRDefault="00B07101" w:rsidP="00825269">
      <w:pPr>
        <w:tabs>
          <w:tab w:val="left" w:pos="2640"/>
        </w:tabs>
        <w:spacing w:line="360" w:lineRule="auto"/>
        <w:rPr>
          <w:rFonts w:ascii="Times New Roman" w:hAnsi="Times New Roman" w:cs="Times New Roman"/>
          <w:sz w:val="24"/>
          <w:szCs w:val="24"/>
          <w:lang w:val="en-US"/>
        </w:rPr>
      </w:pPr>
    </w:p>
    <w:p w:rsidR="00B07101" w:rsidRPr="00825269" w:rsidRDefault="00B07101" w:rsidP="00825269">
      <w:pPr>
        <w:tabs>
          <w:tab w:val="left" w:pos="2640"/>
        </w:tabs>
        <w:spacing w:line="360" w:lineRule="auto"/>
        <w:rPr>
          <w:rFonts w:ascii="Times New Roman" w:hAnsi="Times New Roman" w:cs="Times New Roman"/>
          <w:sz w:val="24"/>
          <w:szCs w:val="24"/>
          <w:lang w:val="en-US"/>
        </w:rPr>
      </w:pPr>
    </w:p>
    <w:p w:rsidR="00B07101" w:rsidRPr="00825269" w:rsidRDefault="00B07101" w:rsidP="00825269">
      <w:pPr>
        <w:tabs>
          <w:tab w:val="left" w:pos="2640"/>
        </w:tabs>
        <w:spacing w:line="360" w:lineRule="auto"/>
        <w:rPr>
          <w:rFonts w:ascii="Times New Roman" w:hAnsi="Times New Roman" w:cs="Times New Roman"/>
          <w:sz w:val="24"/>
          <w:szCs w:val="24"/>
          <w:lang w:val="en-US"/>
        </w:rPr>
      </w:pPr>
    </w:p>
    <w:p w:rsidR="00B07101" w:rsidRPr="00825269" w:rsidRDefault="00B07101" w:rsidP="00825269">
      <w:pPr>
        <w:tabs>
          <w:tab w:val="left" w:pos="2640"/>
        </w:tabs>
        <w:spacing w:line="360" w:lineRule="auto"/>
        <w:rPr>
          <w:rFonts w:ascii="Times New Roman" w:hAnsi="Times New Roman" w:cs="Times New Roman"/>
          <w:sz w:val="24"/>
          <w:szCs w:val="24"/>
          <w:lang w:val="en-US"/>
        </w:rPr>
      </w:pPr>
    </w:p>
    <w:p w:rsidR="00B07101" w:rsidRPr="00825269" w:rsidRDefault="00B07101" w:rsidP="00825269">
      <w:pPr>
        <w:tabs>
          <w:tab w:val="left" w:pos="2640"/>
        </w:tabs>
        <w:spacing w:line="360" w:lineRule="auto"/>
        <w:rPr>
          <w:rFonts w:ascii="Times New Roman" w:hAnsi="Times New Roman" w:cs="Times New Roman"/>
          <w:sz w:val="24"/>
          <w:szCs w:val="24"/>
          <w:lang w:val="en-US"/>
        </w:rPr>
      </w:pPr>
    </w:p>
    <w:p w:rsidR="00B07101" w:rsidRPr="00825269" w:rsidRDefault="00B07101" w:rsidP="00825269">
      <w:pPr>
        <w:tabs>
          <w:tab w:val="left" w:pos="2640"/>
        </w:tabs>
        <w:spacing w:line="360" w:lineRule="auto"/>
        <w:rPr>
          <w:rFonts w:ascii="Times New Roman" w:hAnsi="Times New Roman" w:cs="Times New Roman"/>
          <w:sz w:val="24"/>
          <w:szCs w:val="24"/>
          <w:lang w:val="en-US"/>
        </w:rPr>
      </w:pPr>
    </w:p>
    <w:p w:rsidR="00B07101" w:rsidRPr="00825269" w:rsidRDefault="00B07101" w:rsidP="00825269">
      <w:pPr>
        <w:tabs>
          <w:tab w:val="left" w:pos="2640"/>
        </w:tabs>
        <w:spacing w:line="360" w:lineRule="auto"/>
        <w:rPr>
          <w:rFonts w:ascii="Times New Roman" w:hAnsi="Times New Roman" w:cs="Times New Roman"/>
          <w:sz w:val="24"/>
          <w:szCs w:val="24"/>
          <w:lang w:val="en-US"/>
        </w:rPr>
      </w:pPr>
    </w:p>
    <w:p w:rsidR="00B33B09" w:rsidRPr="00825269" w:rsidRDefault="00B33B09" w:rsidP="00825269">
      <w:pPr>
        <w:spacing w:line="360" w:lineRule="auto"/>
        <w:rPr>
          <w:rStyle w:val="310"/>
          <w:rFonts w:eastAsiaTheme="minorHAnsi"/>
          <w:bCs w:val="0"/>
          <w:sz w:val="24"/>
          <w:szCs w:val="24"/>
          <w:lang w:eastAsia="en-US"/>
        </w:rPr>
      </w:pPr>
      <w:r w:rsidRPr="00825269">
        <w:rPr>
          <w:rStyle w:val="310"/>
          <w:bCs w:val="0"/>
          <w:sz w:val="24"/>
          <w:szCs w:val="24"/>
        </w:rPr>
        <w:br w:type="page"/>
      </w:r>
    </w:p>
    <w:p w:rsidR="00B07101" w:rsidRPr="00825269" w:rsidRDefault="00B07101" w:rsidP="00825269">
      <w:pPr>
        <w:pStyle w:val="a3"/>
        <w:shd w:val="clear" w:color="auto" w:fill="auto"/>
        <w:tabs>
          <w:tab w:val="left" w:pos="426"/>
          <w:tab w:val="left" w:pos="1000"/>
        </w:tabs>
        <w:spacing w:before="0" w:line="360" w:lineRule="auto"/>
        <w:ind w:firstLine="0"/>
        <w:jc w:val="center"/>
        <w:rPr>
          <w:rStyle w:val="310"/>
          <w:bCs w:val="0"/>
          <w:sz w:val="24"/>
          <w:szCs w:val="24"/>
        </w:rPr>
      </w:pPr>
      <w:r w:rsidRPr="00825269">
        <w:rPr>
          <w:rStyle w:val="310"/>
          <w:bCs w:val="0"/>
          <w:sz w:val="24"/>
          <w:szCs w:val="24"/>
        </w:rPr>
        <w:lastRenderedPageBreak/>
        <w:t>Тематические задачи для проведения промежуточной аттестации обучающихся по учебному предмету «Устройство транспортных средств как объектов управления»</w:t>
      </w:r>
    </w:p>
    <w:p w:rsidR="00E87473" w:rsidRPr="00825269" w:rsidRDefault="00E87473" w:rsidP="00825269">
      <w:pPr>
        <w:shd w:val="clear" w:color="auto" w:fill="FFFFFF"/>
        <w:spacing w:after="0" w:line="360" w:lineRule="auto"/>
        <w:rPr>
          <w:rFonts w:ascii="Times New Roman" w:eastAsia="Times New Roman" w:hAnsi="Times New Roman" w:cs="Times New Roman"/>
          <w:b/>
          <w:bCs/>
          <w:color w:val="333333"/>
          <w:sz w:val="24"/>
          <w:szCs w:val="24"/>
        </w:rPr>
      </w:pPr>
    </w:p>
    <w:p w:rsidR="00532927" w:rsidRPr="00825269" w:rsidRDefault="00532927" w:rsidP="00825269">
      <w:pPr>
        <w:spacing w:after="0" w:line="360" w:lineRule="auto"/>
        <w:rPr>
          <w:rFonts w:ascii="Times New Roman" w:hAnsi="Times New Roman" w:cs="Times New Roman"/>
          <w:sz w:val="24"/>
          <w:szCs w:val="24"/>
        </w:rPr>
      </w:pPr>
      <w:r w:rsidRPr="00825269">
        <w:rPr>
          <w:rFonts w:ascii="Times New Roman" w:hAnsi="Times New Roman" w:cs="Times New Roman"/>
          <w:b/>
          <w:sz w:val="24"/>
          <w:szCs w:val="24"/>
        </w:rPr>
        <w:t>Задача 1.</w:t>
      </w:r>
    </w:p>
    <w:p w:rsidR="00532927" w:rsidRPr="00825269" w:rsidRDefault="00532927"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Двигатель- это:</w:t>
      </w:r>
    </w:p>
    <w:p w:rsidR="00532927" w:rsidRPr="00825269" w:rsidRDefault="00532927" w:rsidP="00825269">
      <w:pPr>
        <w:pStyle w:val="a7"/>
        <w:numPr>
          <w:ilvl w:val="0"/>
          <w:numId w:val="59"/>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Устройство, которое обеспечивает комфортное и безопасное движение автомобиля</w:t>
      </w:r>
    </w:p>
    <w:p w:rsidR="00532927" w:rsidRPr="00825269" w:rsidRDefault="00532927" w:rsidP="00825269">
      <w:pPr>
        <w:pStyle w:val="a7"/>
        <w:numPr>
          <w:ilvl w:val="0"/>
          <w:numId w:val="59"/>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Агрегат, в котором тепловая энергия сгорающего топлива преобразуется в механическую энергию</w:t>
      </w:r>
    </w:p>
    <w:p w:rsidR="00532927" w:rsidRPr="00825269" w:rsidRDefault="00532927" w:rsidP="00825269">
      <w:pPr>
        <w:pStyle w:val="a7"/>
        <w:numPr>
          <w:ilvl w:val="0"/>
          <w:numId w:val="59"/>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Узел механизма, который объединяет все сборочные единицы в одно целое.</w:t>
      </w:r>
    </w:p>
    <w:p w:rsidR="00532927" w:rsidRPr="00825269" w:rsidRDefault="00532927" w:rsidP="00825269">
      <w:pPr>
        <w:spacing w:after="0" w:line="360" w:lineRule="auto"/>
        <w:rPr>
          <w:rFonts w:ascii="Times New Roman" w:hAnsi="Times New Roman" w:cs="Times New Roman"/>
          <w:sz w:val="24"/>
          <w:szCs w:val="24"/>
        </w:rPr>
      </w:pPr>
    </w:p>
    <w:p w:rsidR="00532927" w:rsidRPr="00825269" w:rsidRDefault="00532927" w:rsidP="00825269">
      <w:pPr>
        <w:spacing w:after="0" w:line="360" w:lineRule="auto"/>
        <w:rPr>
          <w:rFonts w:ascii="Times New Roman" w:hAnsi="Times New Roman" w:cs="Times New Roman"/>
          <w:sz w:val="24"/>
          <w:szCs w:val="24"/>
        </w:rPr>
      </w:pPr>
      <w:r w:rsidRPr="00825269">
        <w:rPr>
          <w:rFonts w:ascii="Times New Roman" w:hAnsi="Times New Roman" w:cs="Times New Roman"/>
          <w:b/>
          <w:sz w:val="24"/>
          <w:szCs w:val="24"/>
        </w:rPr>
        <w:t>Задача 2.</w:t>
      </w:r>
    </w:p>
    <w:p w:rsidR="00532927" w:rsidRPr="00825269" w:rsidRDefault="00532927"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Трансмиссия включает в себя:</w:t>
      </w:r>
    </w:p>
    <w:p w:rsidR="00532927" w:rsidRPr="00825269" w:rsidRDefault="00532927" w:rsidP="00825269">
      <w:pPr>
        <w:pStyle w:val="a7"/>
        <w:numPr>
          <w:ilvl w:val="0"/>
          <w:numId w:val="60"/>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Коробку передач</w:t>
      </w:r>
    </w:p>
    <w:p w:rsidR="00532927" w:rsidRPr="00825269" w:rsidRDefault="00532927" w:rsidP="00825269">
      <w:pPr>
        <w:pStyle w:val="a7"/>
        <w:numPr>
          <w:ilvl w:val="0"/>
          <w:numId w:val="60"/>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Карданную коробку</w:t>
      </w:r>
    </w:p>
    <w:p w:rsidR="00532927" w:rsidRPr="00825269" w:rsidRDefault="00532927" w:rsidP="00825269">
      <w:pPr>
        <w:pStyle w:val="a7"/>
        <w:numPr>
          <w:ilvl w:val="0"/>
          <w:numId w:val="60"/>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Рулевое управление</w:t>
      </w:r>
    </w:p>
    <w:p w:rsidR="00532927" w:rsidRPr="00825269" w:rsidRDefault="00532927" w:rsidP="00825269">
      <w:pPr>
        <w:pStyle w:val="a7"/>
        <w:numPr>
          <w:ilvl w:val="0"/>
          <w:numId w:val="60"/>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Сцепление для перемещения ТС по опорной поверхности</w:t>
      </w:r>
    </w:p>
    <w:p w:rsidR="00532927" w:rsidRPr="00825269" w:rsidRDefault="00532927" w:rsidP="00825269">
      <w:pPr>
        <w:spacing w:after="0" w:line="360" w:lineRule="auto"/>
        <w:rPr>
          <w:rFonts w:ascii="Times New Roman" w:hAnsi="Times New Roman" w:cs="Times New Roman"/>
          <w:b/>
          <w:sz w:val="24"/>
          <w:szCs w:val="24"/>
        </w:rPr>
      </w:pPr>
    </w:p>
    <w:p w:rsidR="00532927" w:rsidRPr="00825269" w:rsidRDefault="00532927" w:rsidP="00825269">
      <w:pPr>
        <w:spacing w:after="0" w:line="360" w:lineRule="auto"/>
        <w:rPr>
          <w:rFonts w:ascii="Times New Roman" w:hAnsi="Times New Roman" w:cs="Times New Roman"/>
          <w:sz w:val="24"/>
          <w:szCs w:val="24"/>
        </w:rPr>
      </w:pPr>
      <w:r w:rsidRPr="00825269">
        <w:rPr>
          <w:rFonts w:ascii="Times New Roman" w:hAnsi="Times New Roman" w:cs="Times New Roman"/>
          <w:b/>
          <w:sz w:val="24"/>
          <w:szCs w:val="24"/>
        </w:rPr>
        <w:t>Задача 3.</w:t>
      </w:r>
    </w:p>
    <w:p w:rsidR="00532927" w:rsidRPr="00825269" w:rsidRDefault="00532927"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Что не относится к газораспределительному механизму:</w:t>
      </w:r>
    </w:p>
    <w:p w:rsidR="00532927" w:rsidRPr="00825269" w:rsidRDefault="00532927" w:rsidP="00825269">
      <w:pPr>
        <w:pStyle w:val="a7"/>
        <w:numPr>
          <w:ilvl w:val="2"/>
          <w:numId w:val="1"/>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Впускные и выпускные клапана</w:t>
      </w:r>
    </w:p>
    <w:p w:rsidR="00532927" w:rsidRPr="00825269" w:rsidRDefault="00532927" w:rsidP="00825269">
      <w:pPr>
        <w:pStyle w:val="a7"/>
        <w:numPr>
          <w:ilvl w:val="2"/>
          <w:numId w:val="1"/>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Распределительный вал</w:t>
      </w:r>
    </w:p>
    <w:p w:rsidR="00532927" w:rsidRPr="00825269" w:rsidRDefault="00532927" w:rsidP="00825269">
      <w:pPr>
        <w:pStyle w:val="a7"/>
        <w:numPr>
          <w:ilvl w:val="2"/>
          <w:numId w:val="1"/>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Коромысло</w:t>
      </w:r>
    </w:p>
    <w:p w:rsidR="00532927" w:rsidRPr="00825269" w:rsidRDefault="00532927" w:rsidP="00825269">
      <w:pPr>
        <w:pStyle w:val="a7"/>
        <w:numPr>
          <w:ilvl w:val="2"/>
          <w:numId w:val="1"/>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Коленчатый вал</w:t>
      </w:r>
    </w:p>
    <w:p w:rsidR="00532927" w:rsidRPr="00825269" w:rsidRDefault="00532927" w:rsidP="00825269">
      <w:pPr>
        <w:spacing w:after="0" w:line="360" w:lineRule="auto"/>
        <w:rPr>
          <w:rFonts w:ascii="Times New Roman" w:hAnsi="Times New Roman" w:cs="Times New Roman"/>
          <w:sz w:val="24"/>
          <w:szCs w:val="24"/>
        </w:rPr>
      </w:pPr>
      <w:r w:rsidRPr="00825269">
        <w:rPr>
          <w:rFonts w:ascii="Times New Roman" w:hAnsi="Times New Roman" w:cs="Times New Roman"/>
          <w:b/>
          <w:sz w:val="24"/>
          <w:szCs w:val="24"/>
        </w:rPr>
        <w:t xml:space="preserve">Задача 4. </w:t>
      </w:r>
    </w:p>
    <w:p w:rsidR="00532927" w:rsidRPr="00825269" w:rsidRDefault="00532927"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При какой неисправности запрещено дальнейшее движение на транспортном средстве во время дождя или снегопада?</w:t>
      </w:r>
    </w:p>
    <w:p w:rsidR="00532927" w:rsidRPr="00825269" w:rsidRDefault="00532927" w:rsidP="00825269">
      <w:pPr>
        <w:pStyle w:val="a7"/>
        <w:numPr>
          <w:ilvl w:val="0"/>
          <w:numId w:val="61"/>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Не работают в установленном режиме стеклоочистители.</w:t>
      </w:r>
    </w:p>
    <w:p w:rsidR="00532927" w:rsidRPr="00825269" w:rsidRDefault="00532927" w:rsidP="00825269">
      <w:pPr>
        <w:pStyle w:val="a7"/>
        <w:numPr>
          <w:ilvl w:val="0"/>
          <w:numId w:val="61"/>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Не действует стеклоочиститель со стороны водителя.</w:t>
      </w:r>
    </w:p>
    <w:p w:rsidR="00532927" w:rsidRPr="00825269" w:rsidRDefault="00532927" w:rsidP="00825269">
      <w:pPr>
        <w:pStyle w:val="a7"/>
        <w:numPr>
          <w:ilvl w:val="0"/>
          <w:numId w:val="61"/>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Не работают предусмотренные конструкцией транспортного средства стеклоомыватели.</w:t>
      </w:r>
    </w:p>
    <w:p w:rsidR="00532927" w:rsidRPr="00825269" w:rsidRDefault="00532927" w:rsidP="00825269">
      <w:pPr>
        <w:spacing w:after="0" w:line="360" w:lineRule="auto"/>
        <w:rPr>
          <w:rFonts w:ascii="Times New Roman" w:hAnsi="Times New Roman" w:cs="Times New Roman"/>
          <w:sz w:val="24"/>
          <w:szCs w:val="24"/>
        </w:rPr>
      </w:pPr>
    </w:p>
    <w:p w:rsidR="00532927" w:rsidRPr="00825269" w:rsidRDefault="00532927" w:rsidP="00825269">
      <w:pPr>
        <w:spacing w:after="0" w:line="360" w:lineRule="auto"/>
        <w:rPr>
          <w:rFonts w:ascii="Times New Roman" w:hAnsi="Times New Roman" w:cs="Times New Roman"/>
          <w:sz w:val="24"/>
          <w:szCs w:val="24"/>
        </w:rPr>
      </w:pPr>
      <w:r w:rsidRPr="00825269">
        <w:rPr>
          <w:rFonts w:ascii="Times New Roman" w:hAnsi="Times New Roman" w:cs="Times New Roman"/>
          <w:b/>
          <w:sz w:val="24"/>
          <w:szCs w:val="24"/>
        </w:rPr>
        <w:t>Задача 5.</w:t>
      </w:r>
    </w:p>
    <w:p w:rsidR="00532927" w:rsidRPr="00825269" w:rsidRDefault="00532927"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Какой вид масел имеет высокие эксплуатационные свойства?</w:t>
      </w:r>
    </w:p>
    <w:p w:rsidR="00532927" w:rsidRPr="00825269" w:rsidRDefault="00532927" w:rsidP="00825269">
      <w:pPr>
        <w:pStyle w:val="a7"/>
        <w:numPr>
          <w:ilvl w:val="3"/>
          <w:numId w:val="1"/>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Минеральное</w:t>
      </w:r>
    </w:p>
    <w:p w:rsidR="00532927" w:rsidRPr="00825269" w:rsidRDefault="00532927" w:rsidP="00825269">
      <w:pPr>
        <w:pStyle w:val="a7"/>
        <w:numPr>
          <w:ilvl w:val="3"/>
          <w:numId w:val="1"/>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Полусинтетическое</w:t>
      </w:r>
    </w:p>
    <w:p w:rsidR="00532927" w:rsidRPr="00825269" w:rsidRDefault="00532927" w:rsidP="00825269">
      <w:pPr>
        <w:pStyle w:val="a7"/>
        <w:numPr>
          <w:ilvl w:val="3"/>
          <w:numId w:val="1"/>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синтетическое</w:t>
      </w:r>
    </w:p>
    <w:p w:rsidR="00532927" w:rsidRPr="00825269" w:rsidRDefault="00532927" w:rsidP="00825269">
      <w:pPr>
        <w:spacing w:after="0" w:line="360" w:lineRule="auto"/>
        <w:rPr>
          <w:rFonts w:ascii="Times New Roman" w:hAnsi="Times New Roman" w:cs="Times New Roman"/>
          <w:sz w:val="24"/>
          <w:szCs w:val="24"/>
        </w:rPr>
      </w:pPr>
      <w:r w:rsidRPr="00825269">
        <w:rPr>
          <w:rFonts w:ascii="Times New Roman" w:hAnsi="Times New Roman" w:cs="Times New Roman"/>
          <w:b/>
          <w:sz w:val="24"/>
          <w:szCs w:val="24"/>
        </w:rPr>
        <w:lastRenderedPageBreak/>
        <w:t>Задача 6.</w:t>
      </w:r>
    </w:p>
    <w:p w:rsidR="00532927" w:rsidRPr="00825269" w:rsidRDefault="00532927" w:rsidP="00825269">
      <w:pPr>
        <w:spacing w:after="0" w:line="360" w:lineRule="auto"/>
        <w:rPr>
          <w:rFonts w:ascii="Times New Roman" w:hAnsi="Times New Roman" w:cs="Times New Roman"/>
          <w:b/>
          <w:sz w:val="24"/>
          <w:szCs w:val="24"/>
        </w:rPr>
      </w:pPr>
      <w:r w:rsidRPr="00825269">
        <w:rPr>
          <w:rFonts w:ascii="Times New Roman" w:hAnsi="Times New Roman" w:cs="Times New Roman"/>
          <w:sz w:val="24"/>
          <w:szCs w:val="24"/>
        </w:rPr>
        <w:t> </w:t>
      </w:r>
      <w:r w:rsidRPr="00825269">
        <w:rPr>
          <w:rFonts w:ascii="Times New Roman" w:hAnsi="Times New Roman" w:cs="Times New Roman"/>
          <w:b/>
          <w:sz w:val="24"/>
          <w:szCs w:val="24"/>
        </w:rPr>
        <w:t>Какой агрегат на ТС вырабатывает электричество во время движения ТС?</w:t>
      </w:r>
    </w:p>
    <w:p w:rsidR="00532927" w:rsidRPr="00825269" w:rsidRDefault="00532927" w:rsidP="00825269">
      <w:pPr>
        <w:pStyle w:val="a7"/>
        <w:numPr>
          <w:ilvl w:val="4"/>
          <w:numId w:val="1"/>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Генератор</w:t>
      </w:r>
    </w:p>
    <w:p w:rsidR="00532927" w:rsidRPr="00825269" w:rsidRDefault="00532927" w:rsidP="00825269">
      <w:pPr>
        <w:pStyle w:val="a7"/>
        <w:numPr>
          <w:ilvl w:val="4"/>
          <w:numId w:val="1"/>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Стартер</w:t>
      </w:r>
    </w:p>
    <w:p w:rsidR="00532927" w:rsidRPr="00825269" w:rsidRDefault="00532927" w:rsidP="00825269">
      <w:pPr>
        <w:pStyle w:val="a7"/>
        <w:numPr>
          <w:ilvl w:val="4"/>
          <w:numId w:val="1"/>
        </w:numPr>
        <w:spacing w:after="0" w:line="360" w:lineRule="auto"/>
        <w:rPr>
          <w:rFonts w:ascii="Times New Roman" w:hAnsi="Times New Roman" w:cs="Times New Roman"/>
          <w:sz w:val="24"/>
          <w:szCs w:val="24"/>
        </w:rPr>
      </w:pPr>
      <w:proofErr w:type="spellStart"/>
      <w:r w:rsidRPr="00825269">
        <w:rPr>
          <w:rFonts w:ascii="Times New Roman" w:hAnsi="Times New Roman" w:cs="Times New Roman"/>
          <w:sz w:val="24"/>
          <w:szCs w:val="24"/>
        </w:rPr>
        <w:t>Гидроусилитель</w:t>
      </w:r>
      <w:proofErr w:type="spellEnd"/>
    </w:p>
    <w:p w:rsidR="00532927" w:rsidRPr="00825269" w:rsidRDefault="00532927" w:rsidP="00825269">
      <w:pPr>
        <w:spacing w:after="0" w:line="360" w:lineRule="auto"/>
        <w:rPr>
          <w:rFonts w:ascii="Times New Roman" w:hAnsi="Times New Roman" w:cs="Times New Roman"/>
          <w:sz w:val="24"/>
          <w:szCs w:val="24"/>
        </w:rPr>
      </w:pPr>
      <w:r w:rsidRPr="00825269">
        <w:rPr>
          <w:rFonts w:ascii="Times New Roman" w:hAnsi="Times New Roman" w:cs="Times New Roman"/>
          <w:b/>
          <w:sz w:val="24"/>
          <w:szCs w:val="24"/>
        </w:rPr>
        <w:t>Задача 7.</w:t>
      </w:r>
    </w:p>
    <w:p w:rsidR="00532927" w:rsidRPr="00825269" w:rsidRDefault="00532927"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 xml:space="preserve">Разрешено ли движение транспортного средства до места ремонта или стоянки в темное время суток с </w:t>
      </w:r>
      <w:proofErr w:type="spellStart"/>
      <w:r w:rsidRPr="00825269">
        <w:rPr>
          <w:rFonts w:ascii="Times New Roman" w:hAnsi="Times New Roman" w:cs="Times New Roman"/>
          <w:b/>
          <w:sz w:val="24"/>
          <w:szCs w:val="24"/>
        </w:rPr>
        <w:t>негорящими</w:t>
      </w:r>
      <w:proofErr w:type="spellEnd"/>
      <w:r w:rsidRPr="00825269">
        <w:rPr>
          <w:rFonts w:ascii="Times New Roman" w:hAnsi="Times New Roman" w:cs="Times New Roman"/>
          <w:b/>
          <w:sz w:val="24"/>
          <w:szCs w:val="24"/>
        </w:rPr>
        <w:t xml:space="preserve"> (из за неисправности) фарами и задними габаритными огнями?</w:t>
      </w:r>
    </w:p>
    <w:p w:rsidR="00532927" w:rsidRPr="00825269" w:rsidRDefault="00532927" w:rsidP="00825269">
      <w:pPr>
        <w:pStyle w:val="a7"/>
        <w:numPr>
          <w:ilvl w:val="0"/>
          <w:numId w:val="62"/>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Разрешено.</w:t>
      </w:r>
    </w:p>
    <w:p w:rsidR="00532927" w:rsidRPr="00825269" w:rsidRDefault="00532927" w:rsidP="00825269">
      <w:pPr>
        <w:pStyle w:val="a7"/>
        <w:numPr>
          <w:ilvl w:val="0"/>
          <w:numId w:val="62"/>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Разрешено только на дорогах с искусственным освещением.</w:t>
      </w:r>
    </w:p>
    <w:p w:rsidR="00532927" w:rsidRPr="00825269" w:rsidRDefault="00532927" w:rsidP="00825269">
      <w:pPr>
        <w:pStyle w:val="a7"/>
        <w:numPr>
          <w:ilvl w:val="0"/>
          <w:numId w:val="62"/>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Запрещено.</w:t>
      </w:r>
    </w:p>
    <w:p w:rsidR="00532927" w:rsidRPr="00825269" w:rsidRDefault="00532927" w:rsidP="00825269">
      <w:pPr>
        <w:spacing w:after="0" w:line="360" w:lineRule="auto"/>
        <w:rPr>
          <w:rFonts w:ascii="Times New Roman" w:hAnsi="Times New Roman" w:cs="Times New Roman"/>
          <w:sz w:val="24"/>
          <w:szCs w:val="24"/>
        </w:rPr>
      </w:pPr>
    </w:p>
    <w:p w:rsidR="00532927" w:rsidRPr="00825269" w:rsidRDefault="00532927" w:rsidP="00825269">
      <w:pPr>
        <w:spacing w:after="0" w:line="360" w:lineRule="auto"/>
        <w:rPr>
          <w:rFonts w:ascii="Times New Roman" w:hAnsi="Times New Roman" w:cs="Times New Roman"/>
          <w:sz w:val="24"/>
          <w:szCs w:val="24"/>
        </w:rPr>
      </w:pPr>
      <w:r w:rsidRPr="00825269">
        <w:rPr>
          <w:rFonts w:ascii="Times New Roman" w:hAnsi="Times New Roman" w:cs="Times New Roman"/>
          <w:b/>
          <w:sz w:val="24"/>
          <w:szCs w:val="24"/>
        </w:rPr>
        <w:t>Задача 8.</w:t>
      </w:r>
    </w:p>
    <w:p w:rsidR="00532927" w:rsidRPr="00825269" w:rsidRDefault="00532927"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В каком случае разрешается эксплуатация грузового автомобиля?</w:t>
      </w:r>
    </w:p>
    <w:p w:rsidR="00532927" w:rsidRPr="00825269" w:rsidRDefault="00532927" w:rsidP="00825269">
      <w:pPr>
        <w:pStyle w:val="a7"/>
        <w:numPr>
          <w:ilvl w:val="0"/>
          <w:numId w:val="63"/>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Не работает спидометр.</w:t>
      </w:r>
    </w:p>
    <w:p w:rsidR="00532927" w:rsidRPr="00825269" w:rsidRDefault="00532927" w:rsidP="00825269">
      <w:pPr>
        <w:pStyle w:val="a7"/>
        <w:numPr>
          <w:ilvl w:val="0"/>
          <w:numId w:val="63"/>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Не работает указатель температуры охлаждающей жидкости.</w:t>
      </w:r>
    </w:p>
    <w:p w:rsidR="00532927" w:rsidRPr="00825269" w:rsidRDefault="00532927" w:rsidP="00825269">
      <w:pPr>
        <w:pStyle w:val="a7"/>
        <w:numPr>
          <w:ilvl w:val="0"/>
          <w:numId w:val="63"/>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Не работают запоры бортов грузовой платформы.</w:t>
      </w:r>
    </w:p>
    <w:p w:rsidR="00532927" w:rsidRPr="00825269" w:rsidRDefault="00532927" w:rsidP="00825269">
      <w:pPr>
        <w:spacing w:after="0" w:line="360" w:lineRule="auto"/>
        <w:rPr>
          <w:rFonts w:ascii="Times New Roman" w:hAnsi="Times New Roman" w:cs="Times New Roman"/>
          <w:sz w:val="24"/>
          <w:szCs w:val="24"/>
        </w:rPr>
      </w:pPr>
    </w:p>
    <w:p w:rsidR="00532927" w:rsidRPr="00825269" w:rsidRDefault="00532927" w:rsidP="00825269">
      <w:pPr>
        <w:spacing w:after="0" w:line="360" w:lineRule="auto"/>
        <w:rPr>
          <w:rFonts w:ascii="Times New Roman" w:hAnsi="Times New Roman" w:cs="Times New Roman"/>
          <w:sz w:val="24"/>
          <w:szCs w:val="24"/>
        </w:rPr>
      </w:pPr>
      <w:r w:rsidRPr="00825269">
        <w:rPr>
          <w:rFonts w:ascii="Times New Roman" w:hAnsi="Times New Roman" w:cs="Times New Roman"/>
          <w:b/>
          <w:sz w:val="24"/>
          <w:szCs w:val="24"/>
        </w:rPr>
        <w:t xml:space="preserve">Задача 9. </w:t>
      </w:r>
    </w:p>
    <w:p w:rsidR="00532927" w:rsidRPr="00825269" w:rsidRDefault="00532927"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Запрещается эксплуатация грузового автомобиля и автопоезда, если стояночная тормозная система не обеспечивает неподвижное состояние транспортного средства в снаряженном состоянии на уклоне:</w:t>
      </w:r>
    </w:p>
    <w:p w:rsidR="00532927" w:rsidRPr="00825269" w:rsidRDefault="00532927" w:rsidP="00825269">
      <w:pPr>
        <w:pStyle w:val="a7"/>
        <w:numPr>
          <w:ilvl w:val="0"/>
          <w:numId w:val="64"/>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До 16% включительно.</w:t>
      </w:r>
    </w:p>
    <w:p w:rsidR="00532927" w:rsidRPr="00825269" w:rsidRDefault="00532927" w:rsidP="00825269">
      <w:pPr>
        <w:pStyle w:val="a7"/>
        <w:numPr>
          <w:ilvl w:val="0"/>
          <w:numId w:val="64"/>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До 23% включительно.</w:t>
      </w:r>
    </w:p>
    <w:p w:rsidR="00532927" w:rsidRPr="00825269" w:rsidRDefault="00532927" w:rsidP="00825269">
      <w:pPr>
        <w:pStyle w:val="a7"/>
        <w:numPr>
          <w:ilvl w:val="0"/>
          <w:numId w:val="64"/>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До 31% включительно.</w:t>
      </w:r>
    </w:p>
    <w:p w:rsidR="00532927" w:rsidRPr="00825269" w:rsidRDefault="00532927" w:rsidP="00825269">
      <w:pPr>
        <w:spacing w:after="0" w:line="360" w:lineRule="auto"/>
        <w:rPr>
          <w:rFonts w:ascii="Times New Roman" w:hAnsi="Times New Roman" w:cs="Times New Roman"/>
          <w:sz w:val="24"/>
          <w:szCs w:val="24"/>
        </w:rPr>
      </w:pPr>
    </w:p>
    <w:p w:rsidR="00532927" w:rsidRPr="00825269" w:rsidRDefault="00532927" w:rsidP="00825269">
      <w:pPr>
        <w:spacing w:after="0" w:line="360" w:lineRule="auto"/>
        <w:rPr>
          <w:rFonts w:ascii="Times New Roman" w:hAnsi="Times New Roman" w:cs="Times New Roman"/>
          <w:sz w:val="24"/>
          <w:szCs w:val="24"/>
        </w:rPr>
      </w:pPr>
      <w:r w:rsidRPr="00825269">
        <w:rPr>
          <w:rFonts w:ascii="Times New Roman" w:hAnsi="Times New Roman" w:cs="Times New Roman"/>
          <w:b/>
          <w:sz w:val="24"/>
          <w:szCs w:val="24"/>
        </w:rPr>
        <w:t xml:space="preserve">Задача 10. </w:t>
      </w:r>
    </w:p>
    <w:p w:rsidR="00532927" w:rsidRPr="00825269" w:rsidRDefault="00532927"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 xml:space="preserve">Разрешается ли устанавливать на транспортном средстве </w:t>
      </w:r>
      <w:proofErr w:type="spellStart"/>
      <w:r w:rsidRPr="00825269">
        <w:rPr>
          <w:rFonts w:ascii="Times New Roman" w:hAnsi="Times New Roman" w:cs="Times New Roman"/>
          <w:b/>
          <w:sz w:val="24"/>
          <w:szCs w:val="24"/>
        </w:rPr>
        <w:t>ошипованные</w:t>
      </w:r>
      <w:proofErr w:type="spellEnd"/>
      <w:r w:rsidRPr="00825269">
        <w:rPr>
          <w:rFonts w:ascii="Times New Roman" w:hAnsi="Times New Roman" w:cs="Times New Roman"/>
          <w:b/>
          <w:sz w:val="24"/>
          <w:szCs w:val="24"/>
        </w:rPr>
        <w:t xml:space="preserve"> шины совместно с </w:t>
      </w:r>
      <w:proofErr w:type="spellStart"/>
      <w:r w:rsidRPr="00825269">
        <w:rPr>
          <w:rFonts w:ascii="Times New Roman" w:hAnsi="Times New Roman" w:cs="Times New Roman"/>
          <w:b/>
          <w:sz w:val="24"/>
          <w:szCs w:val="24"/>
        </w:rPr>
        <w:t>неошипованными</w:t>
      </w:r>
      <w:proofErr w:type="spellEnd"/>
      <w:r w:rsidRPr="00825269">
        <w:rPr>
          <w:rFonts w:ascii="Times New Roman" w:hAnsi="Times New Roman" w:cs="Times New Roman"/>
          <w:b/>
          <w:sz w:val="24"/>
          <w:szCs w:val="24"/>
        </w:rPr>
        <w:t>?</w:t>
      </w:r>
    </w:p>
    <w:p w:rsidR="00532927" w:rsidRPr="00825269" w:rsidRDefault="00532927" w:rsidP="00825269">
      <w:pPr>
        <w:pStyle w:val="a7"/>
        <w:numPr>
          <w:ilvl w:val="0"/>
          <w:numId w:val="65"/>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Разрешается.</w:t>
      </w:r>
    </w:p>
    <w:p w:rsidR="00532927" w:rsidRPr="00825269" w:rsidRDefault="00532927" w:rsidP="00825269">
      <w:pPr>
        <w:pStyle w:val="a7"/>
        <w:numPr>
          <w:ilvl w:val="0"/>
          <w:numId w:val="65"/>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Разрешается только на разные оси.</w:t>
      </w:r>
    </w:p>
    <w:p w:rsidR="00532927" w:rsidRPr="00825269" w:rsidRDefault="00532927" w:rsidP="00825269">
      <w:pPr>
        <w:pStyle w:val="a7"/>
        <w:numPr>
          <w:ilvl w:val="0"/>
          <w:numId w:val="65"/>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Запрещается.</w:t>
      </w:r>
    </w:p>
    <w:p w:rsidR="00532927" w:rsidRPr="00825269" w:rsidRDefault="00532927" w:rsidP="00825269">
      <w:pPr>
        <w:spacing w:after="0" w:line="360" w:lineRule="auto"/>
        <w:rPr>
          <w:rFonts w:ascii="Times New Roman" w:hAnsi="Times New Roman" w:cs="Times New Roman"/>
          <w:sz w:val="24"/>
          <w:szCs w:val="24"/>
        </w:rPr>
      </w:pPr>
    </w:p>
    <w:p w:rsidR="00532927" w:rsidRPr="00825269" w:rsidRDefault="00532927" w:rsidP="00825269">
      <w:pPr>
        <w:pStyle w:val="a3"/>
        <w:shd w:val="clear" w:color="auto" w:fill="auto"/>
        <w:tabs>
          <w:tab w:val="left" w:pos="426"/>
          <w:tab w:val="left" w:pos="530"/>
        </w:tabs>
        <w:spacing w:before="0" w:line="360" w:lineRule="auto"/>
        <w:ind w:firstLine="0"/>
        <w:jc w:val="center"/>
        <w:rPr>
          <w:b/>
          <w:sz w:val="24"/>
          <w:szCs w:val="24"/>
        </w:rPr>
      </w:pPr>
      <w:r w:rsidRPr="00825269">
        <w:rPr>
          <w:b/>
          <w:sz w:val="24"/>
          <w:szCs w:val="24"/>
        </w:rPr>
        <w:t>Правильные ответы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24"/>
        <w:gridCol w:w="834"/>
        <w:gridCol w:w="834"/>
        <w:gridCol w:w="834"/>
        <w:gridCol w:w="834"/>
        <w:gridCol w:w="834"/>
        <w:gridCol w:w="834"/>
        <w:gridCol w:w="834"/>
        <w:gridCol w:w="834"/>
        <w:gridCol w:w="834"/>
        <w:gridCol w:w="841"/>
      </w:tblGrid>
      <w:tr w:rsidR="00532927" w:rsidRPr="00825269" w:rsidTr="00532927">
        <w:tc>
          <w:tcPr>
            <w:tcW w:w="1242"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 задачи</w:t>
            </w:r>
          </w:p>
        </w:tc>
        <w:tc>
          <w:tcPr>
            <w:tcW w:w="861"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1</w:t>
            </w:r>
          </w:p>
        </w:tc>
        <w:tc>
          <w:tcPr>
            <w:tcW w:w="861"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2</w:t>
            </w:r>
          </w:p>
        </w:tc>
        <w:tc>
          <w:tcPr>
            <w:tcW w:w="861"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3</w:t>
            </w:r>
          </w:p>
        </w:tc>
        <w:tc>
          <w:tcPr>
            <w:tcW w:w="861"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4</w:t>
            </w:r>
          </w:p>
        </w:tc>
        <w:tc>
          <w:tcPr>
            <w:tcW w:w="861"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5</w:t>
            </w:r>
          </w:p>
        </w:tc>
        <w:tc>
          <w:tcPr>
            <w:tcW w:w="861"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6</w:t>
            </w:r>
          </w:p>
        </w:tc>
        <w:tc>
          <w:tcPr>
            <w:tcW w:w="861"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7</w:t>
            </w:r>
          </w:p>
        </w:tc>
        <w:tc>
          <w:tcPr>
            <w:tcW w:w="861"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8</w:t>
            </w:r>
          </w:p>
        </w:tc>
        <w:tc>
          <w:tcPr>
            <w:tcW w:w="861"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9</w:t>
            </w:r>
          </w:p>
        </w:tc>
        <w:tc>
          <w:tcPr>
            <w:tcW w:w="862"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10</w:t>
            </w:r>
          </w:p>
        </w:tc>
      </w:tr>
      <w:tr w:rsidR="00532927" w:rsidRPr="00825269" w:rsidTr="00532927">
        <w:tc>
          <w:tcPr>
            <w:tcW w:w="1242"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lastRenderedPageBreak/>
              <w:t>№ ответа</w:t>
            </w:r>
          </w:p>
        </w:tc>
        <w:tc>
          <w:tcPr>
            <w:tcW w:w="861"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2</w:t>
            </w:r>
          </w:p>
        </w:tc>
        <w:tc>
          <w:tcPr>
            <w:tcW w:w="861"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3</w:t>
            </w:r>
          </w:p>
        </w:tc>
        <w:tc>
          <w:tcPr>
            <w:tcW w:w="861"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4</w:t>
            </w:r>
          </w:p>
        </w:tc>
        <w:tc>
          <w:tcPr>
            <w:tcW w:w="861"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2</w:t>
            </w:r>
          </w:p>
        </w:tc>
        <w:tc>
          <w:tcPr>
            <w:tcW w:w="861"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3</w:t>
            </w:r>
          </w:p>
        </w:tc>
        <w:tc>
          <w:tcPr>
            <w:tcW w:w="861"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1</w:t>
            </w:r>
          </w:p>
        </w:tc>
        <w:tc>
          <w:tcPr>
            <w:tcW w:w="861"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3</w:t>
            </w:r>
          </w:p>
        </w:tc>
        <w:tc>
          <w:tcPr>
            <w:tcW w:w="861"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2</w:t>
            </w:r>
          </w:p>
        </w:tc>
        <w:tc>
          <w:tcPr>
            <w:tcW w:w="861"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3</w:t>
            </w:r>
          </w:p>
        </w:tc>
        <w:tc>
          <w:tcPr>
            <w:tcW w:w="862"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3</w:t>
            </w:r>
          </w:p>
        </w:tc>
      </w:tr>
    </w:tbl>
    <w:p w:rsidR="00532927" w:rsidRPr="00825269" w:rsidRDefault="00532927" w:rsidP="00825269">
      <w:pPr>
        <w:pStyle w:val="a3"/>
        <w:shd w:val="clear" w:color="auto" w:fill="auto"/>
        <w:tabs>
          <w:tab w:val="left" w:pos="426"/>
          <w:tab w:val="left" w:pos="1000"/>
        </w:tabs>
        <w:spacing w:before="0" w:line="360" w:lineRule="auto"/>
        <w:ind w:firstLine="0"/>
        <w:jc w:val="left"/>
        <w:rPr>
          <w:rStyle w:val="310"/>
          <w:rFonts w:eastAsia="Times New Roman"/>
          <w:bCs w:val="0"/>
          <w:sz w:val="24"/>
          <w:szCs w:val="24"/>
        </w:rPr>
      </w:pPr>
    </w:p>
    <w:p w:rsidR="00532927" w:rsidRPr="00825269" w:rsidRDefault="00532927" w:rsidP="00825269">
      <w:pPr>
        <w:spacing w:line="360" w:lineRule="auto"/>
        <w:rPr>
          <w:rFonts w:ascii="Times New Roman" w:hAnsi="Times New Roman" w:cs="Times New Roman"/>
          <w:b/>
          <w:bCs/>
          <w:color w:val="555555"/>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r w:rsidRPr="00825269">
        <w:rPr>
          <w:rFonts w:ascii="Times New Roman" w:hAnsi="Times New Roman" w:cs="Times New Roman"/>
          <w:b/>
          <w:bCs/>
          <w:sz w:val="24"/>
          <w:szCs w:val="24"/>
        </w:rPr>
        <w:br w:type="page"/>
      </w:r>
    </w:p>
    <w:p w:rsidR="00E87473" w:rsidRPr="00825269" w:rsidRDefault="00E87473" w:rsidP="00825269">
      <w:pPr>
        <w:pStyle w:val="210"/>
        <w:keepNext/>
        <w:keepLines/>
        <w:shd w:val="clear" w:color="auto" w:fill="auto"/>
        <w:tabs>
          <w:tab w:val="left" w:pos="426"/>
        </w:tabs>
        <w:spacing w:before="0" w:after="0" w:line="360" w:lineRule="auto"/>
        <w:ind w:firstLine="0"/>
        <w:jc w:val="center"/>
        <w:rPr>
          <w:rStyle w:val="211"/>
          <w:bCs w:val="0"/>
          <w:sz w:val="24"/>
          <w:szCs w:val="24"/>
        </w:rPr>
      </w:pPr>
      <w:r w:rsidRPr="00825269">
        <w:rPr>
          <w:rStyle w:val="211"/>
          <w:bCs w:val="0"/>
          <w:sz w:val="24"/>
          <w:szCs w:val="24"/>
        </w:rPr>
        <w:lastRenderedPageBreak/>
        <w:t xml:space="preserve">Тематические задачи для проведения промежуточной аттестации обучающихся по учебному предмету «Основы управления транспортными средствами категории </w:t>
      </w:r>
      <w:r w:rsidR="000F135F" w:rsidRPr="00825269">
        <w:rPr>
          <w:rStyle w:val="211"/>
          <w:bCs w:val="0"/>
          <w:sz w:val="24"/>
          <w:szCs w:val="24"/>
        </w:rPr>
        <w:t>«</w:t>
      </w:r>
      <w:r w:rsidR="000F135F" w:rsidRPr="00825269">
        <w:rPr>
          <w:rStyle w:val="211"/>
          <w:bCs w:val="0"/>
          <w:sz w:val="24"/>
          <w:szCs w:val="24"/>
          <w:lang w:val="en-US"/>
        </w:rPr>
        <w:t>E</w:t>
      </w:r>
      <w:r w:rsidRPr="00825269">
        <w:rPr>
          <w:rStyle w:val="211"/>
          <w:bCs w:val="0"/>
          <w:sz w:val="24"/>
          <w:szCs w:val="24"/>
        </w:rPr>
        <w:t>»</w:t>
      </w:r>
    </w:p>
    <w:p w:rsidR="00E87473" w:rsidRPr="00825269" w:rsidRDefault="00E87473" w:rsidP="00825269">
      <w:pPr>
        <w:pStyle w:val="210"/>
        <w:keepNext/>
        <w:keepLines/>
        <w:shd w:val="clear" w:color="auto" w:fill="auto"/>
        <w:tabs>
          <w:tab w:val="left" w:pos="426"/>
        </w:tabs>
        <w:spacing w:before="0" w:after="0" w:line="360" w:lineRule="auto"/>
        <w:ind w:firstLine="0"/>
        <w:rPr>
          <w:rStyle w:val="211"/>
          <w:bCs w:val="0"/>
          <w:sz w:val="24"/>
          <w:szCs w:val="24"/>
        </w:rPr>
      </w:pPr>
      <w:bookmarkStart w:id="1" w:name="bookmark8"/>
    </w:p>
    <w:p w:rsidR="00E87473" w:rsidRPr="00825269" w:rsidRDefault="00E87473" w:rsidP="00825269">
      <w:pPr>
        <w:pStyle w:val="210"/>
        <w:keepNext/>
        <w:keepLines/>
        <w:shd w:val="clear" w:color="auto" w:fill="auto"/>
        <w:tabs>
          <w:tab w:val="left" w:pos="426"/>
        </w:tabs>
        <w:spacing w:before="0" w:after="0" w:line="360" w:lineRule="auto"/>
        <w:ind w:firstLine="0"/>
        <w:rPr>
          <w:rFonts w:cs="Times New Roman"/>
          <w:sz w:val="24"/>
          <w:szCs w:val="24"/>
        </w:rPr>
      </w:pPr>
      <w:r w:rsidRPr="00825269">
        <w:rPr>
          <w:rStyle w:val="211"/>
          <w:bCs w:val="0"/>
          <w:sz w:val="24"/>
          <w:szCs w:val="24"/>
        </w:rPr>
        <w:t>Задача 1.</w:t>
      </w:r>
      <w:bookmarkEnd w:id="1"/>
    </w:p>
    <w:p w:rsidR="00E87473" w:rsidRPr="00825269" w:rsidRDefault="00E87473" w:rsidP="00825269">
      <w:pPr>
        <w:pStyle w:val="a3"/>
        <w:shd w:val="clear" w:color="auto" w:fill="auto"/>
        <w:tabs>
          <w:tab w:val="left" w:pos="426"/>
        </w:tabs>
        <w:spacing w:before="0" w:line="360" w:lineRule="auto"/>
        <w:ind w:firstLine="0"/>
        <w:rPr>
          <w:b/>
          <w:sz w:val="24"/>
          <w:szCs w:val="24"/>
        </w:rPr>
      </w:pPr>
      <w:r w:rsidRPr="00825269">
        <w:rPr>
          <w:b/>
          <w:sz w:val="24"/>
          <w:szCs w:val="24"/>
        </w:rPr>
        <w:t>Вы хотите поставить на уклоне Ваш одноосный прицеп (тормоз наката, допустимый общий вес 1000кг). Что Вы должны сделать?</w:t>
      </w:r>
    </w:p>
    <w:p w:rsidR="00E87473" w:rsidRPr="00825269" w:rsidRDefault="00E87473" w:rsidP="00825269">
      <w:pPr>
        <w:pStyle w:val="a3"/>
        <w:numPr>
          <w:ilvl w:val="3"/>
          <w:numId w:val="26"/>
        </w:numPr>
        <w:shd w:val="clear" w:color="auto" w:fill="auto"/>
        <w:tabs>
          <w:tab w:val="left" w:pos="426"/>
          <w:tab w:val="left" w:pos="521"/>
        </w:tabs>
        <w:spacing w:before="0" w:line="360" w:lineRule="auto"/>
        <w:ind w:left="142" w:hanging="142"/>
        <w:rPr>
          <w:sz w:val="24"/>
          <w:szCs w:val="24"/>
        </w:rPr>
      </w:pPr>
      <w:r w:rsidRPr="00825269">
        <w:rPr>
          <w:sz w:val="24"/>
          <w:szCs w:val="24"/>
        </w:rPr>
        <w:t>Затянуть стояночный тормоз.</w:t>
      </w:r>
    </w:p>
    <w:p w:rsidR="00E87473" w:rsidRPr="00825269" w:rsidRDefault="00E87473" w:rsidP="00825269">
      <w:pPr>
        <w:pStyle w:val="a3"/>
        <w:numPr>
          <w:ilvl w:val="3"/>
          <w:numId w:val="26"/>
        </w:numPr>
        <w:shd w:val="clear" w:color="auto" w:fill="auto"/>
        <w:tabs>
          <w:tab w:val="left" w:pos="426"/>
          <w:tab w:val="left" w:pos="550"/>
        </w:tabs>
        <w:spacing w:before="0" w:line="360" w:lineRule="auto"/>
        <w:ind w:left="142" w:hanging="142"/>
        <w:rPr>
          <w:sz w:val="24"/>
          <w:szCs w:val="24"/>
        </w:rPr>
      </w:pPr>
      <w:r w:rsidRPr="00825269">
        <w:rPr>
          <w:sz w:val="24"/>
          <w:szCs w:val="24"/>
        </w:rPr>
        <w:t>Запереть блокировку заднего хода.</w:t>
      </w:r>
    </w:p>
    <w:p w:rsidR="00E87473" w:rsidRPr="00825269" w:rsidRDefault="00E87473" w:rsidP="00825269">
      <w:pPr>
        <w:pStyle w:val="a3"/>
        <w:numPr>
          <w:ilvl w:val="3"/>
          <w:numId w:val="26"/>
        </w:numPr>
        <w:shd w:val="clear" w:color="auto" w:fill="auto"/>
        <w:tabs>
          <w:tab w:val="left" w:pos="426"/>
          <w:tab w:val="left" w:pos="550"/>
        </w:tabs>
        <w:spacing w:before="0" w:line="360" w:lineRule="auto"/>
        <w:ind w:left="142" w:hanging="142"/>
        <w:rPr>
          <w:sz w:val="24"/>
          <w:szCs w:val="24"/>
        </w:rPr>
      </w:pPr>
      <w:r w:rsidRPr="00825269">
        <w:rPr>
          <w:sz w:val="24"/>
          <w:szCs w:val="24"/>
        </w:rPr>
        <w:t>Подложить под колеса подкладные клинья.</w:t>
      </w:r>
    </w:p>
    <w:p w:rsidR="00E87473" w:rsidRPr="00825269" w:rsidRDefault="00E87473" w:rsidP="00825269">
      <w:pPr>
        <w:pStyle w:val="a3"/>
        <w:shd w:val="clear" w:color="auto" w:fill="auto"/>
        <w:tabs>
          <w:tab w:val="left" w:pos="426"/>
          <w:tab w:val="left" w:pos="550"/>
        </w:tabs>
        <w:spacing w:before="0" w:line="360" w:lineRule="auto"/>
        <w:ind w:left="142" w:hanging="142"/>
        <w:rPr>
          <w:sz w:val="24"/>
          <w:szCs w:val="24"/>
        </w:rPr>
      </w:pPr>
    </w:p>
    <w:p w:rsidR="00E87473" w:rsidRPr="00825269" w:rsidRDefault="00E87473" w:rsidP="00825269">
      <w:pPr>
        <w:pStyle w:val="210"/>
        <w:keepNext/>
        <w:keepLines/>
        <w:shd w:val="clear" w:color="auto" w:fill="auto"/>
        <w:tabs>
          <w:tab w:val="left" w:pos="426"/>
        </w:tabs>
        <w:spacing w:before="0" w:after="0" w:line="360" w:lineRule="auto"/>
        <w:ind w:left="142" w:hanging="142"/>
        <w:rPr>
          <w:rFonts w:cs="Times New Roman"/>
          <w:sz w:val="24"/>
          <w:szCs w:val="24"/>
        </w:rPr>
      </w:pPr>
      <w:bookmarkStart w:id="2" w:name="bookmark9"/>
      <w:r w:rsidRPr="00825269">
        <w:rPr>
          <w:rStyle w:val="211"/>
          <w:bCs w:val="0"/>
          <w:sz w:val="24"/>
          <w:szCs w:val="24"/>
        </w:rPr>
        <w:t>Задача 2.</w:t>
      </w:r>
      <w:bookmarkEnd w:id="2"/>
    </w:p>
    <w:p w:rsidR="00E87473" w:rsidRPr="00825269" w:rsidRDefault="00E87473" w:rsidP="00825269">
      <w:pPr>
        <w:pStyle w:val="a3"/>
        <w:shd w:val="clear" w:color="auto" w:fill="auto"/>
        <w:tabs>
          <w:tab w:val="left" w:pos="426"/>
        </w:tabs>
        <w:spacing w:before="0" w:line="360" w:lineRule="auto"/>
        <w:ind w:left="142" w:hanging="142"/>
        <w:rPr>
          <w:b/>
          <w:sz w:val="24"/>
          <w:szCs w:val="24"/>
        </w:rPr>
      </w:pPr>
      <w:r w:rsidRPr="00825269">
        <w:rPr>
          <w:b/>
          <w:sz w:val="24"/>
          <w:szCs w:val="24"/>
        </w:rPr>
        <w:t>Чем может быть создана угроза безопасности?</w:t>
      </w:r>
    </w:p>
    <w:p w:rsidR="00E87473" w:rsidRPr="00825269" w:rsidRDefault="00E87473" w:rsidP="00825269">
      <w:pPr>
        <w:pStyle w:val="a3"/>
        <w:numPr>
          <w:ilvl w:val="4"/>
          <w:numId w:val="26"/>
        </w:numPr>
        <w:shd w:val="clear" w:color="auto" w:fill="auto"/>
        <w:tabs>
          <w:tab w:val="left" w:pos="426"/>
          <w:tab w:val="left" w:pos="530"/>
        </w:tabs>
        <w:spacing w:before="0" w:line="360" w:lineRule="auto"/>
        <w:ind w:left="142" w:hanging="142"/>
        <w:rPr>
          <w:sz w:val="24"/>
          <w:szCs w:val="24"/>
        </w:rPr>
      </w:pPr>
      <w:r w:rsidRPr="00825269">
        <w:rPr>
          <w:sz w:val="24"/>
          <w:szCs w:val="24"/>
        </w:rPr>
        <w:t>Ножным тормозом, сильно действующим на одну сторону.</w:t>
      </w:r>
    </w:p>
    <w:p w:rsidR="00E87473" w:rsidRPr="00825269" w:rsidRDefault="00E87473" w:rsidP="00825269">
      <w:pPr>
        <w:pStyle w:val="a3"/>
        <w:numPr>
          <w:ilvl w:val="4"/>
          <w:numId w:val="26"/>
        </w:numPr>
        <w:shd w:val="clear" w:color="auto" w:fill="auto"/>
        <w:tabs>
          <w:tab w:val="left" w:pos="426"/>
          <w:tab w:val="left" w:pos="550"/>
        </w:tabs>
        <w:spacing w:before="0" w:line="360" w:lineRule="auto"/>
        <w:ind w:left="142" w:hanging="142"/>
        <w:rPr>
          <w:sz w:val="24"/>
          <w:szCs w:val="24"/>
        </w:rPr>
      </w:pPr>
      <w:r w:rsidRPr="00825269">
        <w:rPr>
          <w:sz w:val="24"/>
          <w:szCs w:val="24"/>
        </w:rPr>
        <w:t>Помехами в приеме дорожных радиопередач.</w:t>
      </w:r>
    </w:p>
    <w:p w:rsidR="00E87473" w:rsidRPr="00825269" w:rsidRDefault="00E87473" w:rsidP="00825269">
      <w:pPr>
        <w:pStyle w:val="a3"/>
        <w:numPr>
          <w:ilvl w:val="4"/>
          <w:numId w:val="26"/>
        </w:numPr>
        <w:shd w:val="clear" w:color="auto" w:fill="auto"/>
        <w:tabs>
          <w:tab w:val="left" w:pos="426"/>
          <w:tab w:val="left" w:pos="550"/>
        </w:tabs>
        <w:spacing w:before="0" w:line="360" w:lineRule="auto"/>
        <w:ind w:left="142" w:hanging="142"/>
        <w:rPr>
          <w:sz w:val="24"/>
          <w:szCs w:val="24"/>
        </w:rPr>
      </w:pPr>
      <w:r w:rsidRPr="00825269">
        <w:rPr>
          <w:sz w:val="24"/>
          <w:szCs w:val="24"/>
        </w:rPr>
        <w:t>Слишком большим свободным ходом в рулевом управлении.</w:t>
      </w:r>
    </w:p>
    <w:p w:rsidR="00E87473" w:rsidRPr="00825269" w:rsidRDefault="00E87473" w:rsidP="00825269">
      <w:pPr>
        <w:pStyle w:val="a3"/>
        <w:shd w:val="clear" w:color="auto" w:fill="auto"/>
        <w:tabs>
          <w:tab w:val="left" w:pos="426"/>
          <w:tab w:val="left" w:pos="550"/>
        </w:tabs>
        <w:spacing w:before="0" w:line="360" w:lineRule="auto"/>
        <w:ind w:left="142" w:hanging="142"/>
        <w:rPr>
          <w:sz w:val="24"/>
          <w:szCs w:val="24"/>
        </w:rPr>
      </w:pPr>
    </w:p>
    <w:p w:rsidR="00E87473" w:rsidRPr="00825269" w:rsidRDefault="00E87473" w:rsidP="00825269">
      <w:pPr>
        <w:pStyle w:val="210"/>
        <w:keepNext/>
        <w:keepLines/>
        <w:shd w:val="clear" w:color="auto" w:fill="auto"/>
        <w:tabs>
          <w:tab w:val="left" w:pos="426"/>
        </w:tabs>
        <w:spacing w:before="0" w:after="0" w:line="360" w:lineRule="auto"/>
        <w:ind w:left="142" w:hanging="142"/>
        <w:rPr>
          <w:rFonts w:cs="Times New Roman"/>
          <w:sz w:val="24"/>
          <w:szCs w:val="24"/>
        </w:rPr>
      </w:pPr>
      <w:bookmarkStart w:id="3" w:name="bookmark11"/>
      <w:r w:rsidRPr="00825269">
        <w:rPr>
          <w:rStyle w:val="211"/>
          <w:bCs w:val="0"/>
          <w:sz w:val="24"/>
          <w:szCs w:val="24"/>
        </w:rPr>
        <w:t>Задача 3.</w:t>
      </w:r>
      <w:bookmarkEnd w:id="3"/>
    </w:p>
    <w:p w:rsidR="00E87473" w:rsidRPr="00825269" w:rsidRDefault="00E87473" w:rsidP="00825269">
      <w:pPr>
        <w:pStyle w:val="a3"/>
        <w:shd w:val="clear" w:color="auto" w:fill="auto"/>
        <w:tabs>
          <w:tab w:val="left" w:pos="426"/>
        </w:tabs>
        <w:spacing w:before="0" w:line="360" w:lineRule="auto"/>
        <w:ind w:left="142" w:hanging="142"/>
        <w:rPr>
          <w:b/>
          <w:sz w:val="24"/>
          <w:szCs w:val="24"/>
        </w:rPr>
      </w:pPr>
      <w:r w:rsidRPr="00825269">
        <w:rPr>
          <w:b/>
          <w:sz w:val="24"/>
          <w:szCs w:val="24"/>
        </w:rPr>
        <w:t>Легкомысленно ли обгонять грузовой автопоезд непосредственно перед перекрест</w:t>
      </w:r>
      <w:r w:rsidRPr="00825269">
        <w:rPr>
          <w:b/>
          <w:sz w:val="24"/>
          <w:szCs w:val="24"/>
        </w:rPr>
        <w:softHyphen/>
        <w:t>ком?</w:t>
      </w:r>
    </w:p>
    <w:p w:rsidR="00E87473" w:rsidRPr="00825269" w:rsidRDefault="00E87473" w:rsidP="00825269">
      <w:pPr>
        <w:pStyle w:val="a3"/>
        <w:numPr>
          <w:ilvl w:val="6"/>
          <w:numId w:val="26"/>
        </w:numPr>
        <w:shd w:val="clear" w:color="auto" w:fill="auto"/>
        <w:tabs>
          <w:tab w:val="left" w:pos="426"/>
          <w:tab w:val="left" w:pos="526"/>
        </w:tabs>
        <w:spacing w:before="0" w:line="360" w:lineRule="auto"/>
        <w:ind w:left="142" w:hanging="142"/>
        <w:rPr>
          <w:sz w:val="24"/>
          <w:szCs w:val="24"/>
        </w:rPr>
      </w:pPr>
      <w:r w:rsidRPr="00825269">
        <w:rPr>
          <w:sz w:val="24"/>
          <w:szCs w:val="24"/>
        </w:rPr>
        <w:t>Нет, потому что грузовые автопоезда обычно движутся медленно.</w:t>
      </w:r>
    </w:p>
    <w:p w:rsidR="00E87473" w:rsidRPr="00825269" w:rsidRDefault="00E87473" w:rsidP="00825269">
      <w:pPr>
        <w:pStyle w:val="a3"/>
        <w:numPr>
          <w:ilvl w:val="6"/>
          <w:numId w:val="26"/>
        </w:numPr>
        <w:shd w:val="clear" w:color="auto" w:fill="auto"/>
        <w:tabs>
          <w:tab w:val="left" w:pos="426"/>
          <w:tab w:val="left" w:pos="529"/>
        </w:tabs>
        <w:spacing w:before="0" w:line="360" w:lineRule="auto"/>
        <w:ind w:left="142" w:hanging="142"/>
        <w:rPr>
          <w:sz w:val="24"/>
          <w:szCs w:val="24"/>
        </w:rPr>
      </w:pPr>
      <w:r w:rsidRPr="00825269">
        <w:rPr>
          <w:sz w:val="24"/>
          <w:szCs w:val="24"/>
        </w:rPr>
        <w:t>Да, потому что грузовой автопоезд может закрыть обзор на важные дорожные зна</w:t>
      </w:r>
      <w:r w:rsidRPr="00825269">
        <w:rPr>
          <w:sz w:val="24"/>
          <w:szCs w:val="24"/>
        </w:rPr>
        <w:softHyphen/>
        <w:t>ки.</w:t>
      </w:r>
    </w:p>
    <w:p w:rsidR="00E87473" w:rsidRPr="00825269" w:rsidRDefault="00E87473" w:rsidP="00825269">
      <w:pPr>
        <w:pStyle w:val="a3"/>
        <w:numPr>
          <w:ilvl w:val="6"/>
          <w:numId w:val="26"/>
        </w:numPr>
        <w:shd w:val="clear" w:color="auto" w:fill="auto"/>
        <w:tabs>
          <w:tab w:val="left" w:pos="426"/>
          <w:tab w:val="left" w:pos="545"/>
        </w:tabs>
        <w:spacing w:before="0" w:line="360" w:lineRule="auto"/>
        <w:ind w:left="142" w:hanging="142"/>
        <w:jc w:val="left"/>
        <w:rPr>
          <w:sz w:val="24"/>
          <w:szCs w:val="24"/>
        </w:rPr>
      </w:pPr>
      <w:r w:rsidRPr="00825269">
        <w:rPr>
          <w:sz w:val="24"/>
          <w:szCs w:val="24"/>
        </w:rPr>
        <w:t xml:space="preserve">Да, потому что грузовой автопоезд закрывает обзор на боковое движение. </w:t>
      </w:r>
    </w:p>
    <w:p w:rsidR="00E87473" w:rsidRPr="00825269" w:rsidRDefault="00E87473" w:rsidP="00825269">
      <w:pPr>
        <w:pStyle w:val="a3"/>
        <w:shd w:val="clear" w:color="auto" w:fill="auto"/>
        <w:tabs>
          <w:tab w:val="left" w:pos="426"/>
          <w:tab w:val="left" w:pos="545"/>
        </w:tabs>
        <w:spacing w:before="0" w:line="360" w:lineRule="auto"/>
        <w:ind w:left="142" w:hanging="142"/>
        <w:jc w:val="left"/>
        <w:rPr>
          <w:sz w:val="24"/>
          <w:szCs w:val="24"/>
        </w:rPr>
      </w:pPr>
    </w:p>
    <w:p w:rsidR="00E87473" w:rsidRPr="00825269" w:rsidRDefault="00E87473" w:rsidP="00825269">
      <w:pPr>
        <w:pStyle w:val="a3"/>
        <w:shd w:val="clear" w:color="auto" w:fill="auto"/>
        <w:tabs>
          <w:tab w:val="left" w:pos="426"/>
          <w:tab w:val="left" w:pos="545"/>
        </w:tabs>
        <w:spacing w:before="0" w:line="360" w:lineRule="auto"/>
        <w:ind w:left="142" w:hanging="142"/>
        <w:jc w:val="left"/>
        <w:rPr>
          <w:sz w:val="24"/>
          <w:szCs w:val="24"/>
        </w:rPr>
      </w:pPr>
      <w:r w:rsidRPr="00825269">
        <w:rPr>
          <w:rStyle w:val="ab"/>
          <w:sz w:val="24"/>
          <w:szCs w:val="24"/>
        </w:rPr>
        <w:t>Задача 4.</w:t>
      </w:r>
    </w:p>
    <w:p w:rsidR="00E87473" w:rsidRPr="00825269" w:rsidRDefault="00E87473" w:rsidP="00825269">
      <w:pPr>
        <w:pStyle w:val="a3"/>
        <w:shd w:val="clear" w:color="auto" w:fill="auto"/>
        <w:tabs>
          <w:tab w:val="left" w:pos="426"/>
        </w:tabs>
        <w:spacing w:before="0" w:line="360" w:lineRule="auto"/>
        <w:ind w:left="142" w:hanging="142"/>
        <w:rPr>
          <w:b/>
          <w:sz w:val="24"/>
          <w:szCs w:val="24"/>
        </w:rPr>
      </w:pPr>
      <w:r w:rsidRPr="00825269">
        <w:rPr>
          <w:b/>
          <w:sz w:val="24"/>
          <w:szCs w:val="24"/>
        </w:rPr>
        <w:t>Стоп-сигналы не работают. Что Вы сделаете?</w:t>
      </w:r>
    </w:p>
    <w:p w:rsidR="00E87473" w:rsidRPr="00825269" w:rsidRDefault="00E87473" w:rsidP="00825269">
      <w:pPr>
        <w:pStyle w:val="a3"/>
        <w:numPr>
          <w:ilvl w:val="7"/>
          <w:numId w:val="26"/>
        </w:numPr>
        <w:shd w:val="clear" w:color="auto" w:fill="auto"/>
        <w:tabs>
          <w:tab w:val="left" w:pos="426"/>
          <w:tab w:val="left" w:pos="526"/>
        </w:tabs>
        <w:spacing w:before="0" w:line="360" w:lineRule="auto"/>
        <w:ind w:left="142" w:hanging="142"/>
        <w:rPr>
          <w:sz w:val="24"/>
          <w:szCs w:val="24"/>
        </w:rPr>
      </w:pPr>
      <w:r w:rsidRPr="00825269">
        <w:rPr>
          <w:sz w:val="24"/>
          <w:szCs w:val="24"/>
        </w:rPr>
        <w:t>Немедленно отремонтируете.</w:t>
      </w:r>
    </w:p>
    <w:p w:rsidR="00E87473" w:rsidRPr="00825269" w:rsidRDefault="00E87473" w:rsidP="00825269">
      <w:pPr>
        <w:pStyle w:val="a3"/>
        <w:numPr>
          <w:ilvl w:val="7"/>
          <w:numId w:val="26"/>
        </w:numPr>
        <w:shd w:val="clear" w:color="auto" w:fill="auto"/>
        <w:tabs>
          <w:tab w:val="left" w:pos="426"/>
          <w:tab w:val="left" w:pos="550"/>
        </w:tabs>
        <w:spacing w:before="0" w:line="360" w:lineRule="auto"/>
        <w:ind w:left="142" w:hanging="142"/>
        <w:rPr>
          <w:sz w:val="24"/>
          <w:szCs w:val="24"/>
        </w:rPr>
      </w:pPr>
      <w:r w:rsidRPr="00825269">
        <w:rPr>
          <w:sz w:val="24"/>
          <w:szCs w:val="24"/>
        </w:rPr>
        <w:t>Замените тормозную жидкость.</w:t>
      </w:r>
    </w:p>
    <w:p w:rsidR="00E87473" w:rsidRPr="00825269" w:rsidRDefault="00E87473" w:rsidP="00825269">
      <w:pPr>
        <w:pStyle w:val="a3"/>
        <w:shd w:val="clear" w:color="auto" w:fill="auto"/>
        <w:tabs>
          <w:tab w:val="left" w:pos="426"/>
          <w:tab w:val="left" w:pos="550"/>
        </w:tabs>
        <w:spacing w:before="0" w:line="360" w:lineRule="auto"/>
        <w:ind w:left="142" w:hanging="142"/>
        <w:rPr>
          <w:sz w:val="24"/>
          <w:szCs w:val="24"/>
        </w:rPr>
      </w:pPr>
    </w:p>
    <w:p w:rsidR="00E87473" w:rsidRPr="00825269" w:rsidRDefault="00E87473" w:rsidP="00825269">
      <w:pPr>
        <w:pStyle w:val="210"/>
        <w:keepNext/>
        <w:keepLines/>
        <w:shd w:val="clear" w:color="auto" w:fill="auto"/>
        <w:tabs>
          <w:tab w:val="left" w:pos="426"/>
        </w:tabs>
        <w:spacing w:before="0" w:after="0" w:line="360" w:lineRule="auto"/>
        <w:ind w:left="142" w:hanging="142"/>
        <w:rPr>
          <w:rFonts w:cs="Times New Roman"/>
          <w:sz w:val="24"/>
          <w:szCs w:val="24"/>
        </w:rPr>
      </w:pPr>
      <w:bookmarkStart w:id="4" w:name="bookmark12"/>
      <w:r w:rsidRPr="00825269">
        <w:rPr>
          <w:rStyle w:val="211"/>
          <w:bCs w:val="0"/>
          <w:sz w:val="24"/>
          <w:szCs w:val="24"/>
        </w:rPr>
        <w:t>Задача 5.</w:t>
      </w:r>
      <w:bookmarkEnd w:id="4"/>
    </w:p>
    <w:p w:rsidR="00E87473" w:rsidRPr="00825269" w:rsidRDefault="00E87473" w:rsidP="00825269">
      <w:pPr>
        <w:pStyle w:val="a3"/>
        <w:shd w:val="clear" w:color="auto" w:fill="auto"/>
        <w:tabs>
          <w:tab w:val="left" w:pos="426"/>
        </w:tabs>
        <w:spacing w:before="0" w:line="360" w:lineRule="auto"/>
        <w:ind w:left="142" w:hanging="142"/>
        <w:rPr>
          <w:b/>
          <w:sz w:val="24"/>
          <w:szCs w:val="24"/>
        </w:rPr>
      </w:pPr>
      <w:r w:rsidRPr="00825269">
        <w:rPr>
          <w:b/>
          <w:sz w:val="24"/>
          <w:szCs w:val="24"/>
        </w:rPr>
        <w:t>Каким образом Вы можете после холодного запуска двигателя беречь окружающую среду и двигатель?</w:t>
      </w:r>
    </w:p>
    <w:p w:rsidR="00E87473" w:rsidRPr="00825269" w:rsidRDefault="00E87473" w:rsidP="00825269">
      <w:pPr>
        <w:pStyle w:val="a3"/>
        <w:numPr>
          <w:ilvl w:val="8"/>
          <w:numId w:val="26"/>
        </w:numPr>
        <w:shd w:val="clear" w:color="auto" w:fill="auto"/>
        <w:tabs>
          <w:tab w:val="left" w:pos="426"/>
          <w:tab w:val="left" w:pos="521"/>
        </w:tabs>
        <w:spacing w:before="0" w:line="360" w:lineRule="auto"/>
        <w:ind w:left="142" w:hanging="142"/>
        <w:rPr>
          <w:sz w:val="24"/>
          <w:szCs w:val="24"/>
        </w:rPr>
      </w:pPr>
      <w:r w:rsidRPr="00825269">
        <w:rPr>
          <w:sz w:val="24"/>
          <w:szCs w:val="24"/>
        </w:rPr>
        <w:t>Не давая глаза, разогреть двигатель на стоящем автомобиле.</w:t>
      </w:r>
    </w:p>
    <w:p w:rsidR="00E87473" w:rsidRPr="00825269" w:rsidRDefault="00E87473" w:rsidP="00825269">
      <w:pPr>
        <w:pStyle w:val="a3"/>
        <w:numPr>
          <w:ilvl w:val="8"/>
          <w:numId w:val="26"/>
        </w:numPr>
        <w:shd w:val="clear" w:color="auto" w:fill="auto"/>
        <w:tabs>
          <w:tab w:val="left" w:pos="426"/>
          <w:tab w:val="left" w:pos="572"/>
        </w:tabs>
        <w:spacing w:before="0" w:line="360" w:lineRule="auto"/>
        <w:ind w:left="142" w:hanging="142"/>
        <w:rPr>
          <w:sz w:val="24"/>
          <w:szCs w:val="24"/>
        </w:rPr>
      </w:pPr>
      <w:r w:rsidRPr="00825269">
        <w:rPr>
          <w:sz w:val="24"/>
          <w:szCs w:val="24"/>
        </w:rPr>
        <w:t>Неоднократно на стоящем автомобиле давать газ, чтобы как можно быстрее до</w:t>
      </w:r>
      <w:r w:rsidRPr="00825269">
        <w:rPr>
          <w:sz w:val="24"/>
          <w:szCs w:val="24"/>
        </w:rPr>
        <w:softHyphen/>
        <w:t>стичь благоприятной рабочей группы.</w:t>
      </w:r>
    </w:p>
    <w:p w:rsidR="00E87473" w:rsidRPr="00825269" w:rsidRDefault="00E87473" w:rsidP="00825269">
      <w:pPr>
        <w:pStyle w:val="a3"/>
        <w:numPr>
          <w:ilvl w:val="8"/>
          <w:numId w:val="26"/>
        </w:numPr>
        <w:shd w:val="clear" w:color="auto" w:fill="auto"/>
        <w:tabs>
          <w:tab w:val="left" w:pos="426"/>
          <w:tab w:val="left" w:pos="572"/>
        </w:tabs>
        <w:spacing w:before="0" w:line="360" w:lineRule="auto"/>
        <w:ind w:left="142" w:hanging="142"/>
        <w:rPr>
          <w:sz w:val="24"/>
          <w:szCs w:val="24"/>
        </w:rPr>
      </w:pPr>
      <w:r w:rsidRPr="00825269">
        <w:rPr>
          <w:sz w:val="24"/>
          <w:szCs w:val="24"/>
        </w:rPr>
        <w:t xml:space="preserve">Не разогревая двигатель, трогать с места с низким числом оборотов. </w:t>
      </w:r>
    </w:p>
    <w:p w:rsidR="00E87473" w:rsidRPr="00825269" w:rsidRDefault="00E87473" w:rsidP="00825269">
      <w:pPr>
        <w:pStyle w:val="a3"/>
        <w:shd w:val="clear" w:color="auto" w:fill="auto"/>
        <w:tabs>
          <w:tab w:val="left" w:pos="426"/>
        </w:tabs>
        <w:spacing w:before="0" w:line="360" w:lineRule="auto"/>
        <w:ind w:firstLine="0"/>
        <w:jc w:val="left"/>
        <w:rPr>
          <w:sz w:val="24"/>
          <w:szCs w:val="24"/>
        </w:rPr>
      </w:pPr>
    </w:p>
    <w:p w:rsidR="00E87473" w:rsidRPr="00825269" w:rsidRDefault="00E87473" w:rsidP="00825269">
      <w:pPr>
        <w:pStyle w:val="a3"/>
        <w:shd w:val="clear" w:color="auto" w:fill="auto"/>
        <w:tabs>
          <w:tab w:val="left" w:pos="426"/>
        </w:tabs>
        <w:spacing w:before="0" w:line="360" w:lineRule="auto"/>
        <w:ind w:firstLine="0"/>
        <w:jc w:val="left"/>
        <w:rPr>
          <w:b/>
          <w:sz w:val="24"/>
          <w:szCs w:val="24"/>
        </w:rPr>
      </w:pPr>
      <w:r w:rsidRPr="00825269">
        <w:rPr>
          <w:b/>
          <w:sz w:val="24"/>
          <w:szCs w:val="24"/>
        </w:rPr>
        <w:lastRenderedPageBreak/>
        <w:t>Задача 6.</w:t>
      </w:r>
    </w:p>
    <w:p w:rsidR="00E87473" w:rsidRPr="00825269" w:rsidRDefault="00E87473" w:rsidP="00825269">
      <w:pPr>
        <w:pStyle w:val="a3"/>
        <w:shd w:val="clear" w:color="auto" w:fill="auto"/>
        <w:tabs>
          <w:tab w:val="left" w:pos="426"/>
        </w:tabs>
        <w:spacing w:before="0" w:line="360" w:lineRule="auto"/>
        <w:ind w:firstLine="0"/>
        <w:jc w:val="left"/>
        <w:rPr>
          <w:b/>
          <w:sz w:val="24"/>
          <w:szCs w:val="24"/>
        </w:rPr>
      </w:pPr>
      <w:r w:rsidRPr="00825269">
        <w:rPr>
          <w:b/>
          <w:sz w:val="24"/>
          <w:szCs w:val="24"/>
        </w:rPr>
        <w:t>Когда Вам разрешается включать задние противотуманные фонари?</w:t>
      </w:r>
    </w:p>
    <w:p w:rsidR="00E87473" w:rsidRPr="00825269" w:rsidRDefault="00E87473" w:rsidP="00825269">
      <w:pPr>
        <w:pStyle w:val="a3"/>
        <w:numPr>
          <w:ilvl w:val="0"/>
          <w:numId w:val="28"/>
        </w:numPr>
        <w:shd w:val="clear" w:color="auto" w:fill="auto"/>
        <w:tabs>
          <w:tab w:val="left" w:pos="426"/>
          <w:tab w:val="left" w:pos="521"/>
        </w:tabs>
        <w:spacing w:before="0" w:line="360" w:lineRule="auto"/>
        <w:ind w:firstLine="0"/>
        <w:jc w:val="left"/>
        <w:rPr>
          <w:sz w:val="24"/>
          <w:szCs w:val="24"/>
        </w:rPr>
      </w:pPr>
      <w:r w:rsidRPr="00825269">
        <w:rPr>
          <w:sz w:val="24"/>
          <w:szCs w:val="24"/>
        </w:rPr>
        <w:t>Если из-за тумана дальность видимости составляет 100м.</w:t>
      </w:r>
    </w:p>
    <w:p w:rsidR="00E87473" w:rsidRPr="00825269" w:rsidRDefault="00E87473" w:rsidP="00825269">
      <w:pPr>
        <w:pStyle w:val="a3"/>
        <w:numPr>
          <w:ilvl w:val="0"/>
          <w:numId w:val="28"/>
        </w:numPr>
        <w:shd w:val="clear" w:color="auto" w:fill="auto"/>
        <w:tabs>
          <w:tab w:val="left" w:pos="426"/>
          <w:tab w:val="left" w:pos="521"/>
        </w:tabs>
        <w:spacing w:before="0" w:line="360" w:lineRule="auto"/>
        <w:ind w:firstLine="0"/>
        <w:jc w:val="left"/>
        <w:rPr>
          <w:sz w:val="24"/>
          <w:szCs w:val="24"/>
        </w:rPr>
      </w:pPr>
      <w:r w:rsidRPr="00825269">
        <w:rPr>
          <w:sz w:val="24"/>
          <w:szCs w:val="24"/>
        </w:rPr>
        <w:t>Если из-за тумана дальность видимости составляет менее 50м.</w:t>
      </w:r>
    </w:p>
    <w:p w:rsidR="00E87473" w:rsidRPr="00825269" w:rsidRDefault="00E87473" w:rsidP="00825269">
      <w:pPr>
        <w:pStyle w:val="a3"/>
        <w:numPr>
          <w:ilvl w:val="0"/>
          <w:numId w:val="28"/>
        </w:numPr>
        <w:shd w:val="clear" w:color="auto" w:fill="auto"/>
        <w:tabs>
          <w:tab w:val="left" w:pos="426"/>
          <w:tab w:val="left" w:pos="521"/>
        </w:tabs>
        <w:spacing w:before="0" w:line="360" w:lineRule="auto"/>
        <w:ind w:firstLine="0"/>
        <w:jc w:val="left"/>
        <w:rPr>
          <w:sz w:val="24"/>
          <w:szCs w:val="24"/>
        </w:rPr>
      </w:pPr>
      <w:r w:rsidRPr="00825269">
        <w:rPr>
          <w:sz w:val="24"/>
          <w:szCs w:val="24"/>
        </w:rPr>
        <w:t>Если из-за сильного дождя ухудшена видимость.</w:t>
      </w:r>
    </w:p>
    <w:p w:rsidR="00E87473" w:rsidRPr="00825269" w:rsidRDefault="00E87473" w:rsidP="00825269">
      <w:pPr>
        <w:pStyle w:val="a3"/>
        <w:shd w:val="clear" w:color="auto" w:fill="auto"/>
        <w:tabs>
          <w:tab w:val="left" w:pos="426"/>
        </w:tabs>
        <w:spacing w:before="0" w:line="360" w:lineRule="auto"/>
        <w:ind w:firstLine="0"/>
        <w:jc w:val="left"/>
        <w:rPr>
          <w:sz w:val="24"/>
          <w:szCs w:val="24"/>
        </w:rPr>
      </w:pPr>
    </w:p>
    <w:p w:rsidR="00E87473" w:rsidRPr="00825269" w:rsidRDefault="00E87473" w:rsidP="00825269">
      <w:pPr>
        <w:pStyle w:val="a3"/>
        <w:shd w:val="clear" w:color="auto" w:fill="auto"/>
        <w:tabs>
          <w:tab w:val="left" w:pos="426"/>
          <w:tab w:val="left" w:pos="545"/>
        </w:tabs>
        <w:spacing w:before="0" w:line="360" w:lineRule="auto"/>
        <w:ind w:firstLine="0"/>
        <w:jc w:val="left"/>
        <w:rPr>
          <w:sz w:val="24"/>
          <w:szCs w:val="24"/>
        </w:rPr>
      </w:pPr>
    </w:p>
    <w:p w:rsidR="00E87473" w:rsidRPr="00825269" w:rsidRDefault="00E87473" w:rsidP="00825269">
      <w:pPr>
        <w:pStyle w:val="a3"/>
        <w:shd w:val="clear" w:color="auto" w:fill="auto"/>
        <w:tabs>
          <w:tab w:val="left" w:pos="426"/>
        </w:tabs>
        <w:spacing w:before="0" w:line="360" w:lineRule="auto"/>
        <w:ind w:firstLine="0"/>
        <w:jc w:val="left"/>
        <w:rPr>
          <w:b/>
          <w:sz w:val="24"/>
          <w:szCs w:val="24"/>
        </w:rPr>
      </w:pPr>
      <w:r w:rsidRPr="00825269">
        <w:rPr>
          <w:b/>
          <w:sz w:val="24"/>
          <w:szCs w:val="24"/>
        </w:rPr>
        <w:t>Задача 7.</w:t>
      </w:r>
    </w:p>
    <w:p w:rsidR="00E87473" w:rsidRPr="00825269" w:rsidRDefault="00E87473" w:rsidP="00825269">
      <w:pPr>
        <w:pStyle w:val="a3"/>
        <w:shd w:val="clear" w:color="auto" w:fill="auto"/>
        <w:tabs>
          <w:tab w:val="left" w:pos="426"/>
        </w:tabs>
        <w:spacing w:before="0" w:line="360" w:lineRule="auto"/>
        <w:ind w:firstLine="0"/>
        <w:jc w:val="left"/>
        <w:rPr>
          <w:b/>
          <w:sz w:val="24"/>
          <w:szCs w:val="24"/>
        </w:rPr>
      </w:pPr>
      <w:r w:rsidRPr="00825269">
        <w:rPr>
          <w:b/>
          <w:sz w:val="24"/>
          <w:szCs w:val="24"/>
        </w:rPr>
        <w:t xml:space="preserve">Что необходимо принимать во внимание при наличии подголовников? </w:t>
      </w:r>
    </w:p>
    <w:p w:rsidR="00E87473" w:rsidRPr="00825269" w:rsidRDefault="00E87473" w:rsidP="00825269">
      <w:pPr>
        <w:pStyle w:val="a3"/>
        <w:numPr>
          <w:ilvl w:val="1"/>
          <w:numId w:val="27"/>
        </w:numPr>
        <w:shd w:val="clear" w:color="auto" w:fill="auto"/>
        <w:tabs>
          <w:tab w:val="left" w:pos="426"/>
        </w:tabs>
        <w:spacing w:before="0" w:line="360" w:lineRule="auto"/>
        <w:ind w:left="142" w:hanging="142"/>
        <w:jc w:val="left"/>
        <w:rPr>
          <w:sz w:val="24"/>
          <w:szCs w:val="24"/>
        </w:rPr>
      </w:pPr>
      <w:r w:rsidRPr="00825269">
        <w:rPr>
          <w:sz w:val="24"/>
          <w:szCs w:val="24"/>
        </w:rPr>
        <w:t>Они оптимально регулируются на заводе.</w:t>
      </w:r>
    </w:p>
    <w:p w:rsidR="00E87473" w:rsidRPr="00825269" w:rsidRDefault="00E87473" w:rsidP="00825269">
      <w:pPr>
        <w:pStyle w:val="a3"/>
        <w:numPr>
          <w:ilvl w:val="1"/>
          <w:numId w:val="27"/>
        </w:numPr>
        <w:shd w:val="clear" w:color="auto" w:fill="auto"/>
        <w:tabs>
          <w:tab w:val="left" w:pos="426"/>
        </w:tabs>
        <w:spacing w:before="0" w:line="360" w:lineRule="auto"/>
        <w:ind w:left="142" w:hanging="142"/>
        <w:jc w:val="left"/>
        <w:rPr>
          <w:sz w:val="24"/>
          <w:szCs w:val="24"/>
        </w:rPr>
      </w:pPr>
      <w:r w:rsidRPr="00825269">
        <w:rPr>
          <w:sz w:val="24"/>
          <w:szCs w:val="24"/>
        </w:rPr>
        <w:t>В соответствии с инструкцией по эксплуатации следует регулировать по высоте головы.</w:t>
      </w:r>
    </w:p>
    <w:p w:rsidR="00E87473" w:rsidRPr="00825269" w:rsidRDefault="00E87473" w:rsidP="00825269">
      <w:pPr>
        <w:pStyle w:val="a3"/>
        <w:numPr>
          <w:ilvl w:val="1"/>
          <w:numId w:val="27"/>
        </w:numPr>
        <w:shd w:val="clear" w:color="auto" w:fill="auto"/>
        <w:tabs>
          <w:tab w:val="left" w:pos="426"/>
        </w:tabs>
        <w:spacing w:before="0" w:line="360" w:lineRule="auto"/>
        <w:ind w:left="1865" w:hanging="360"/>
        <w:jc w:val="left"/>
        <w:rPr>
          <w:sz w:val="24"/>
          <w:szCs w:val="24"/>
        </w:rPr>
      </w:pPr>
      <w:r w:rsidRPr="00825269">
        <w:rPr>
          <w:sz w:val="24"/>
          <w:szCs w:val="24"/>
        </w:rPr>
        <w:t xml:space="preserve">На задних сиденьях они заменяют ремни безопасности. </w:t>
      </w:r>
    </w:p>
    <w:p w:rsidR="00E87473" w:rsidRPr="00825269" w:rsidRDefault="00E87473" w:rsidP="00825269">
      <w:pPr>
        <w:pStyle w:val="a3"/>
        <w:shd w:val="clear" w:color="auto" w:fill="auto"/>
        <w:tabs>
          <w:tab w:val="left" w:pos="426"/>
        </w:tabs>
        <w:spacing w:before="0" w:line="360" w:lineRule="auto"/>
        <w:ind w:firstLine="0"/>
        <w:jc w:val="left"/>
        <w:rPr>
          <w:sz w:val="24"/>
          <w:szCs w:val="24"/>
        </w:rPr>
      </w:pPr>
    </w:p>
    <w:p w:rsidR="00E87473" w:rsidRPr="00825269" w:rsidRDefault="00E87473" w:rsidP="00825269">
      <w:pPr>
        <w:pStyle w:val="a3"/>
        <w:shd w:val="clear" w:color="auto" w:fill="auto"/>
        <w:tabs>
          <w:tab w:val="left" w:pos="426"/>
        </w:tabs>
        <w:spacing w:before="0" w:line="360" w:lineRule="auto"/>
        <w:ind w:firstLine="0"/>
        <w:jc w:val="left"/>
        <w:rPr>
          <w:b/>
          <w:sz w:val="24"/>
          <w:szCs w:val="24"/>
        </w:rPr>
      </w:pPr>
      <w:r w:rsidRPr="00825269">
        <w:rPr>
          <w:b/>
          <w:sz w:val="24"/>
          <w:szCs w:val="24"/>
        </w:rPr>
        <w:t>Задача 8.</w:t>
      </w:r>
    </w:p>
    <w:p w:rsidR="00E87473" w:rsidRPr="00825269" w:rsidRDefault="00E87473" w:rsidP="00825269">
      <w:pPr>
        <w:pStyle w:val="a3"/>
        <w:shd w:val="clear" w:color="auto" w:fill="auto"/>
        <w:tabs>
          <w:tab w:val="left" w:pos="426"/>
        </w:tabs>
        <w:spacing w:before="0" w:line="360" w:lineRule="auto"/>
        <w:ind w:firstLine="0"/>
        <w:jc w:val="left"/>
        <w:rPr>
          <w:b/>
          <w:sz w:val="24"/>
          <w:szCs w:val="24"/>
        </w:rPr>
      </w:pPr>
      <w:r w:rsidRPr="00825269">
        <w:rPr>
          <w:b/>
          <w:sz w:val="24"/>
          <w:szCs w:val="24"/>
        </w:rPr>
        <w:t xml:space="preserve">К чему приводит </w:t>
      </w:r>
      <w:proofErr w:type="spellStart"/>
      <w:r w:rsidRPr="00825269">
        <w:rPr>
          <w:b/>
          <w:sz w:val="24"/>
          <w:szCs w:val="24"/>
        </w:rPr>
        <w:t>аквапланирование</w:t>
      </w:r>
      <w:proofErr w:type="spellEnd"/>
      <w:r w:rsidRPr="00825269">
        <w:rPr>
          <w:b/>
          <w:sz w:val="24"/>
          <w:szCs w:val="24"/>
        </w:rPr>
        <w:t xml:space="preserve"> (скольжение по воде)?</w:t>
      </w:r>
    </w:p>
    <w:p w:rsidR="00E87473" w:rsidRPr="00825269" w:rsidRDefault="00E87473" w:rsidP="00825269">
      <w:pPr>
        <w:pStyle w:val="a3"/>
        <w:numPr>
          <w:ilvl w:val="2"/>
          <w:numId w:val="27"/>
        </w:numPr>
        <w:shd w:val="clear" w:color="auto" w:fill="auto"/>
        <w:tabs>
          <w:tab w:val="left" w:pos="284"/>
        </w:tabs>
        <w:spacing w:before="0" w:line="360" w:lineRule="auto"/>
        <w:ind w:left="2585" w:hanging="360"/>
        <w:jc w:val="left"/>
        <w:rPr>
          <w:sz w:val="24"/>
          <w:szCs w:val="24"/>
        </w:rPr>
      </w:pPr>
      <w:r w:rsidRPr="00825269">
        <w:rPr>
          <w:sz w:val="24"/>
          <w:szCs w:val="24"/>
        </w:rPr>
        <w:t>Транспортным средством невозможно управлять и тормозить.</w:t>
      </w:r>
    </w:p>
    <w:p w:rsidR="00E87473" w:rsidRPr="00825269" w:rsidRDefault="00E87473" w:rsidP="00825269">
      <w:pPr>
        <w:pStyle w:val="a3"/>
        <w:numPr>
          <w:ilvl w:val="2"/>
          <w:numId w:val="27"/>
        </w:numPr>
        <w:shd w:val="clear" w:color="auto" w:fill="auto"/>
        <w:tabs>
          <w:tab w:val="left" w:pos="284"/>
        </w:tabs>
        <w:spacing w:before="0" w:line="360" w:lineRule="auto"/>
        <w:ind w:left="2585" w:hanging="360"/>
        <w:jc w:val="left"/>
        <w:rPr>
          <w:sz w:val="24"/>
          <w:szCs w:val="24"/>
        </w:rPr>
      </w:pPr>
      <w:r w:rsidRPr="00825269">
        <w:rPr>
          <w:sz w:val="24"/>
          <w:szCs w:val="24"/>
        </w:rPr>
        <w:t>Руль тяжелее вращается.</w:t>
      </w:r>
    </w:p>
    <w:p w:rsidR="00E87473" w:rsidRPr="00825269" w:rsidRDefault="00E87473" w:rsidP="00825269">
      <w:pPr>
        <w:pStyle w:val="a3"/>
        <w:numPr>
          <w:ilvl w:val="2"/>
          <w:numId w:val="27"/>
        </w:numPr>
        <w:shd w:val="clear" w:color="auto" w:fill="auto"/>
        <w:tabs>
          <w:tab w:val="left" w:pos="284"/>
        </w:tabs>
        <w:spacing w:before="0" w:line="360" w:lineRule="auto"/>
        <w:ind w:left="2585" w:hanging="360"/>
        <w:jc w:val="left"/>
        <w:rPr>
          <w:sz w:val="24"/>
          <w:szCs w:val="24"/>
        </w:rPr>
      </w:pPr>
      <w:r w:rsidRPr="00825269">
        <w:rPr>
          <w:sz w:val="24"/>
          <w:szCs w:val="24"/>
        </w:rPr>
        <w:t>Транспортное средство может съехать с проезжей части.</w:t>
      </w:r>
    </w:p>
    <w:p w:rsidR="00E87473" w:rsidRPr="00825269" w:rsidRDefault="000F135F" w:rsidP="00825269">
      <w:pPr>
        <w:pStyle w:val="a3"/>
        <w:shd w:val="clear" w:color="auto" w:fill="auto"/>
        <w:tabs>
          <w:tab w:val="left" w:pos="6180"/>
        </w:tabs>
        <w:spacing w:before="0" w:line="360" w:lineRule="auto"/>
        <w:ind w:firstLine="0"/>
        <w:jc w:val="left"/>
        <w:rPr>
          <w:b/>
          <w:sz w:val="24"/>
          <w:szCs w:val="24"/>
        </w:rPr>
      </w:pPr>
      <w:r w:rsidRPr="00825269">
        <w:rPr>
          <w:b/>
          <w:sz w:val="24"/>
          <w:szCs w:val="24"/>
        </w:rPr>
        <w:tab/>
      </w:r>
    </w:p>
    <w:p w:rsidR="00E87473" w:rsidRPr="00825269" w:rsidRDefault="00E87473" w:rsidP="00825269">
      <w:pPr>
        <w:pStyle w:val="a3"/>
        <w:shd w:val="clear" w:color="auto" w:fill="auto"/>
        <w:tabs>
          <w:tab w:val="left" w:pos="426"/>
          <w:tab w:val="left" w:pos="530"/>
        </w:tabs>
        <w:spacing w:before="0" w:line="360" w:lineRule="auto"/>
        <w:ind w:firstLine="0"/>
        <w:jc w:val="center"/>
        <w:rPr>
          <w:b/>
          <w:sz w:val="24"/>
          <w:szCs w:val="24"/>
        </w:rPr>
      </w:pPr>
    </w:p>
    <w:p w:rsidR="00E87473" w:rsidRPr="00825269" w:rsidRDefault="00E87473" w:rsidP="00825269">
      <w:pPr>
        <w:pStyle w:val="a3"/>
        <w:shd w:val="clear" w:color="auto" w:fill="auto"/>
        <w:tabs>
          <w:tab w:val="left" w:pos="426"/>
          <w:tab w:val="left" w:pos="530"/>
        </w:tabs>
        <w:spacing w:before="0" w:line="360" w:lineRule="auto"/>
        <w:ind w:firstLine="0"/>
        <w:jc w:val="center"/>
        <w:rPr>
          <w:b/>
          <w:sz w:val="24"/>
          <w:szCs w:val="24"/>
        </w:rPr>
      </w:pPr>
      <w:r w:rsidRPr="00825269">
        <w:rPr>
          <w:b/>
          <w:sz w:val="24"/>
          <w:szCs w:val="24"/>
        </w:rPr>
        <w:t>Правильные ответы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861"/>
        <w:gridCol w:w="861"/>
        <w:gridCol w:w="861"/>
        <w:gridCol w:w="861"/>
        <w:gridCol w:w="861"/>
        <w:gridCol w:w="861"/>
        <w:gridCol w:w="861"/>
        <w:gridCol w:w="862"/>
      </w:tblGrid>
      <w:tr w:rsidR="00E87473" w:rsidRPr="00825269" w:rsidTr="00E87473">
        <w:trPr>
          <w:jc w:val="center"/>
        </w:trPr>
        <w:tc>
          <w:tcPr>
            <w:tcW w:w="1242" w:type="dxa"/>
          </w:tcPr>
          <w:p w:rsidR="00E87473" w:rsidRPr="00825269" w:rsidRDefault="00E87473"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 задачи</w:t>
            </w:r>
          </w:p>
        </w:tc>
        <w:tc>
          <w:tcPr>
            <w:tcW w:w="861" w:type="dxa"/>
          </w:tcPr>
          <w:p w:rsidR="00E87473" w:rsidRPr="00825269" w:rsidRDefault="00E87473"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1</w:t>
            </w:r>
          </w:p>
        </w:tc>
        <w:tc>
          <w:tcPr>
            <w:tcW w:w="861" w:type="dxa"/>
          </w:tcPr>
          <w:p w:rsidR="00E87473" w:rsidRPr="00825269" w:rsidRDefault="00E87473"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2</w:t>
            </w:r>
          </w:p>
        </w:tc>
        <w:tc>
          <w:tcPr>
            <w:tcW w:w="861" w:type="dxa"/>
          </w:tcPr>
          <w:p w:rsidR="00E87473" w:rsidRPr="00825269" w:rsidRDefault="00E87473"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3</w:t>
            </w:r>
          </w:p>
        </w:tc>
        <w:tc>
          <w:tcPr>
            <w:tcW w:w="861" w:type="dxa"/>
          </w:tcPr>
          <w:p w:rsidR="00E87473" w:rsidRPr="00825269" w:rsidRDefault="00E87473"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4</w:t>
            </w:r>
          </w:p>
        </w:tc>
        <w:tc>
          <w:tcPr>
            <w:tcW w:w="861" w:type="dxa"/>
          </w:tcPr>
          <w:p w:rsidR="00E87473" w:rsidRPr="00825269" w:rsidRDefault="00E87473"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5</w:t>
            </w:r>
          </w:p>
        </w:tc>
        <w:tc>
          <w:tcPr>
            <w:tcW w:w="861" w:type="dxa"/>
          </w:tcPr>
          <w:p w:rsidR="00E87473" w:rsidRPr="00825269" w:rsidRDefault="00E87473"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6</w:t>
            </w:r>
          </w:p>
        </w:tc>
        <w:tc>
          <w:tcPr>
            <w:tcW w:w="861" w:type="dxa"/>
          </w:tcPr>
          <w:p w:rsidR="00E87473" w:rsidRPr="00825269" w:rsidRDefault="00E87473"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7</w:t>
            </w:r>
          </w:p>
        </w:tc>
        <w:tc>
          <w:tcPr>
            <w:tcW w:w="862" w:type="dxa"/>
          </w:tcPr>
          <w:p w:rsidR="00E87473" w:rsidRPr="00825269" w:rsidRDefault="00E87473"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8</w:t>
            </w:r>
          </w:p>
        </w:tc>
      </w:tr>
      <w:tr w:rsidR="00E87473" w:rsidRPr="00825269" w:rsidTr="00E87473">
        <w:trPr>
          <w:jc w:val="center"/>
        </w:trPr>
        <w:tc>
          <w:tcPr>
            <w:tcW w:w="1242" w:type="dxa"/>
          </w:tcPr>
          <w:p w:rsidR="00E87473" w:rsidRPr="00825269" w:rsidRDefault="00E87473"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 ответа</w:t>
            </w:r>
          </w:p>
        </w:tc>
        <w:tc>
          <w:tcPr>
            <w:tcW w:w="861" w:type="dxa"/>
          </w:tcPr>
          <w:p w:rsidR="00E87473" w:rsidRPr="00825269" w:rsidRDefault="00E87473"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3</w:t>
            </w:r>
          </w:p>
        </w:tc>
        <w:tc>
          <w:tcPr>
            <w:tcW w:w="861" w:type="dxa"/>
          </w:tcPr>
          <w:p w:rsidR="00E87473" w:rsidRPr="00825269" w:rsidRDefault="00E87473"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1</w:t>
            </w:r>
          </w:p>
        </w:tc>
        <w:tc>
          <w:tcPr>
            <w:tcW w:w="861" w:type="dxa"/>
          </w:tcPr>
          <w:p w:rsidR="00E87473" w:rsidRPr="00825269" w:rsidRDefault="00E87473"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3</w:t>
            </w:r>
          </w:p>
        </w:tc>
        <w:tc>
          <w:tcPr>
            <w:tcW w:w="861" w:type="dxa"/>
          </w:tcPr>
          <w:p w:rsidR="00E87473" w:rsidRPr="00825269" w:rsidRDefault="00E87473"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1</w:t>
            </w:r>
          </w:p>
        </w:tc>
        <w:tc>
          <w:tcPr>
            <w:tcW w:w="861" w:type="dxa"/>
          </w:tcPr>
          <w:p w:rsidR="00E87473" w:rsidRPr="00825269" w:rsidRDefault="00E87473"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3</w:t>
            </w:r>
          </w:p>
        </w:tc>
        <w:tc>
          <w:tcPr>
            <w:tcW w:w="861" w:type="dxa"/>
          </w:tcPr>
          <w:p w:rsidR="00E87473" w:rsidRPr="00825269" w:rsidRDefault="00E87473"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2</w:t>
            </w:r>
          </w:p>
        </w:tc>
        <w:tc>
          <w:tcPr>
            <w:tcW w:w="861" w:type="dxa"/>
          </w:tcPr>
          <w:p w:rsidR="00E87473" w:rsidRPr="00825269" w:rsidRDefault="00E87473"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1</w:t>
            </w:r>
          </w:p>
        </w:tc>
        <w:tc>
          <w:tcPr>
            <w:tcW w:w="862" w:type="dxa"/>
          </w:tcPr>
          <w:p w:rsidR="00E87473" w:rsidRPr="00825269" w:rsidRDefault="00E87473"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2</w:t>
            </w:r>
          </w:p>
        </w:tc>
      </w:tr>
    </w:tbl>
    <w:p w:rsidR="00E87473" w:rsidRPr="00825269" w:rsidRDefault="00E87473" w:rsidP="00825269">
      <w:pPr>
        <w:pStyle w:val="a3"/>
        <w:shd w:val="clear" w:color="auto" w:fill="auto"/>
        <w:tabs>
          <w:tab w:val="left" w:pos="426"/>
        </w:tabs>
        <w:spacing w:before="0" w:line="360" w:lineRule="auto"/>
        <w:ind w:firstLine="0"/>
        <w:jc w:val="left"/>
        <w:rPr>
          <w:b/>
          <w:sz w:val="24"/>
          <w:szCs w:val="24"/>
        </w:rPr>
      </w:pPr>
    </w:p>
    <w:p w:rsidR="00E87473" w:rsidRPr="00825269" w:rsidRDefault="00E87473" w:rsidP="00825269">
      <w:pPr>
        <w:pStyle w:val="a3"/>
        <w:shd w:val="clear" w:color="auto" w:fill="auto"/>
        <w:tabs>
          <w:tab w:val="left" w:pos="426"/>
        </w:tabs>
        <w:spacing w:before="0" w:line="360" w:lineRule="auto"/>
        <w:ind w:firstLine="0"/>
        <w:jc w:val="left"/>
        <w:rPr>
          <w:b/>
          <w:sz w:val="24"/>
          <w:szCs w:val="24"/>
        </w:rPr>
      </w:pPr>
    </w:p>
    <w:p w:rsidR="00E87473" w:rsidRPr="00825269" w:rsidRDefault="00E87473" w:rsidP="00825269">
      <w:pPr>
        <w:pStyle w:val="210"/>
        <w:keepNext/>
        <w:keepLines/>
        <w:shd w:val="clear" w:color="auto" w:fill="auto"/>
        <w:tabs>
          <w:tab w:val="left" w:pos="426"/>
        </w:tabs>
        <w:spacing w:before="0" w:after="0" w:line="360" w:lineRule="auto"/>
        <w:ind w:firstLine="0"/>
        <w:jc w:val="left"/>
        <w:rPr>
          <w:rStyle w:val="211"/>
          <w:b w:val="0"/>
          <w:bCs w:val="0"/>
          <w:sz w:val="24"/>
          <w:szCs w:val="24"/>
        </w:rPr>
      </w:pPr>
    </w:p>
    <w:p w:rsidR="00E87473" w:rsidRPr="00825269" w:rsidRDefault="00E87473" w:rsidP="00825269">
      <w:pPr>
        <w:spacing w:line="360" w:lineRule="auto"/>
        <w:rPr>
          <w:rStyle w:val="39"/>
          <w:sz w:val="24"/>
          <w:szCs w:val="24"/>
        </w:rPr>
      </w:pPr>
      <w:r w:rsidRPr="00825269">
        <w:rPr>
          <w:rStyle w:val="39"/>
          <w:b/>
          <w:bCs/>
          <w:sz w:val="24"/>
          <w:szCs w:val="24"/>
        </w:rPr>
        <w:br w:type="page"/>
      </w:r>
    </w:p>
    <w:p w:rsidR="00532927" w:rsidRPr="00825269" w:rsidRDefault="00532927" w:rsidP="00825269">
      <w:pPr>
        <w:pStyle w:val="22"/>
        <w:shd w:val="clear" w:color="auto" w:fill="auto"/>
        <w:spacing w:line="360" w:lineRule="auto"/>
        <w:ind w:left="60"/>
        <w:rPr>
          <w:b/>
          <w:sz w:val="24"/>
          <w:szCs w:val="24"/>
          <w:lang w:val="en-US"/>
        </w:rPr>
      </w:pPr>
    </w:p>
    <w:p w:rsidR="00532927" w:rsidRPr="00825269" w:rsidRDefault="00532927" w:rsidP="00825269">
      <w:pPr>
        <w:pStyle w:val="22"/>
        <w:shd w:val="clear" w:color="auto" w:fill="auto"/>
        <w:spacing w:line="360" w:lineRule="auto"/>
        <w:ind w:left="60"/>
        <w:rPr>
          <w:b/>
          <w:sz w:val="24"/>
          <w:szCs w:val="24"/>
          <w:lang w:val="en-US"/>
        </w:rPr>
      </w:pPr>
    </w:p>
    <w:p w:rsidR="00532927" w:rsidRPr="00825269" w:rsidRDefault="00532927" w:rsidP="00825269">
      <w:pPr>
        <w:pStyle w:val="22"/>
        <w:shd w:val="clear" w:color="auto" w:fill="auto"/>
        <w:spacing w:line="360" w:lineRule="auto"/>
        <w:ind w:left="60"/>
        <w:rPr>
          <w:b/>
          <w:sz w:val="24"/>
          <w:szCs w:val="24"/>
          <w:lang w:val="en-US"/>
        </w:rPr>
      </w:pPr>
    </w:p>
    <w:p w:rsidR="00532927" w:rsidRPr="00825269" w:rsidRDefault="00532927" w:rsidP="00825269">
      <w:pPr>
        <w:pStyle w:val="22"/>
        <w:shd w:val="clear" w:color="auto" w:fill="auto"/>
        <w:spacing w:line="360" w:lineRule="auto"/>
        <w:ind w:left="60"/>
        <w:rPr>
          <w:b/>
          <w:sz w:val="24"/>
          <w:szCs w:val="24"/>
          <w:lang w:val="en-US"/>
        </w:rPr>
      </w:pPr>
    </w:p>
    <w:p w:rsidR="00532927" w:rsidRPr="00825269" w:rsidRDefault="00532927" w:rsidP="00825269">
      <w:pPr>
        <w:pStyle w:val="22"/>
        <w:shd w:val="clear" w:color="auto" w:fill="auto"/>
        <w:spacing w:line="360" w:lineRule="auto"/>
        <w:ind w:left="60"/>
        <w:rPr>
          <w:b/>
          <w:sz w:val="24"/>
          <w:szCs w:val="24"/>
          <w:lang w:val="en-US"/>
        </w:rPr>
      </w:pPr>
    </w:p>
    <w:p w:rsidR="00532927" w:rsidRPr="00825269" w:rsidRDefault="00532927" w:rsidP="00825269">
      <w:pPr>
        <w:pStyle w:val="22"/>
        <w:shd w:val="clear" w:color="auto" w:fill="auto"/>
        <w:spacing w:line="360" w:lineRule="auto"/>
        <w:ind w:left="60"/>
        <w:rPr>
          <w:b/>
          <w:sz w:val="24"/>
          <w:szCs w:val="24"/>
          <w:lang w:val="en-US"/>
        </w:rPr>
      </w:pPr>
    </w:p>
    <w:p w:rsidR="00532927" w:rsidRPr="00825269" w:rsidRDefault="00532927" w:rsidP="00825269">
      <w:pPr>
        <w:pStyle w:val="22"/>
        <w:shd w:val="clear" w:color="auto" w:fill="auto"/>
        <w:spacing w:line="360" w:lineRule="auto"/>
        <w:ind w:left="60"/>
        <w:rPr>
          <w:b/>
          <w:sz w:val="24"/>
          <w:szCs w:val="24"/>
          <w:lang w:val="en-US"/>
        </w:rPr>
      </w:pPr>
    </w:p>
    <w:p w:rsidR="00532927" w:rsidRPr="00825269" w:rsidRDefault="00532927" w:rsidP="00825269">
      <w:pPr>
        <w:pStyle w:val="22"/>
        <w:shd w:val="clear" w:color="auto" w:fill="auto"/>
        <w:spacing w:line="360" w:lineRule="auto"/>
        <w:ind w:left="60"/>
        <w:rPr>
          <w:b/>
          <w:sz w:val="24"/>
          <w:szCs w:val="24"/>
          <w:lang w:val="en-US"/>
        </w:rPr>
      </w:pPr>
    </w:p>
    <w:p w:rsidR="00532927" w:rsidRPr="00825269" w:rsidRDefault="00532927" w:rsidP="00825269">
      <w:pPr>
        <w:pStyle w:val="22"/>
        <w:shd w:val="clear" w:color="auto" w:fill="auto"/>
        <w:spacing w:line="360" w:lineRule="auto"/>
        <w:ind w:left="60"/>
        <w:rPr>
          <w:b/>
          <w:sz w:val="24"/>
          <w:szCs w:val="24"/>
          <w:lang w:val="en-US"/>
        </w:rPr>
      </w:pPr>
    </w:p>
    <w:p w:rsidR="00532927" w:rsidRPr="00825269" w:rsidRDefault="00532927" w:rsidP="00825269">
      <w:pPr>
        <w:pStyle w:val="22"/>
        <w:shd w:val="clear" w:color="auto" w:fill="auto"/>
        <w:spacing w:line="360" w:lineRule="auto"/>
        <w:ind w:left="60"/>
        <w:rPr>
          <w:b/>
          <w:sz w:val="24"/>
          <w:szCs w:val="24"/>
          <w:lang w:val="en-US"/>
        </w:rPr>
      </w:pPr>
    </w:p>
    <w:p w:rsidR="00532927" w:rsidRPr="00825269" w:rsidRDefault="00532927" w:rsidP="00825269">
      <w:pPr>
        <w:pStyle w:val="22"/>
        <w:shd w:val="clear" w:color="auto" w:fill="auto"/>
        <w:spacing w:line="360" w:lineRule="auto"/>
        <w:ind w:left="60"/>
        <w:rPr>
          <w:b/>
          <w:sz w:val="24"/>
          <w:szCs w:val="24"/>
        </w:rPr>
      </w:pPr>
      <w:r w:rsidRPr="00825269">
        <w:rPr>
          <w:b/>
          <w:sz w:val="24"/>
          <w:szCs w:val="24"/>
        </w:rPr>
        <w:t>Контрольные задания для проведения промежуточной аттестации обучающихся по учебному предмету «Вождение транспортных средств категории «С» (с механической трансмиссией / с автоматической трансмиссией)»</w:t>
      </w: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pStyle w:val="210"/>
        <w:keepNext/>
        <w:keepLines/>
        <w:shd w:val="clear" w:color="auto" w:fill="auto"/>
        <w:spacing w:before="0" w:after="0" w:line="360" w:lineRule="auto"/>
        <w:ind w:firstLine="426"/>
        <w:jc w:val="center"/>
        <w:rPr>
          <w:rStyle w:val="2100"/>
          <w:b/>
          <w:bCs/>
          <w:sz w:val="24"/>
          <w:szCs w:val="24"/>
        </w:rPr>
      </w:pPr>
    </w:p>
    <w:p w:rsidR="00532927" w:rsidRPr="00825269" w:rsidRDefault="00532927" w:rsidP="00825269">
      <w:pPr>
        <w:spacing w:line="360" w:lineRule="auto"/>
        <w:rPr>
          <w:rStyle w:val="2100"/>
          <w:rFonts w:eastAsiaTheme="minorHAnsi"/>
          <w:sz w:val="24"/>
          <w:szCs w:val="24"/>
          <w:lang w:eastAsia="en-US"/>
        </w:rPr>
      </w:pPr>
      <w:r w:rsidRPr="00825269">
        <w:rPr>
          <w:rStyle w:val="2100"/>
          <w:b w:val="0"/>
          <w:bCs w:val="0"/>
          <w:sz w:val="24"/>
          <w:szCs w:val="24"/>
        </w:rPr>
        <w:br w:type="page"/>
      </w:r>
    </w:p>
    <w:p w:rsidR="00532927" w:rsidRPr="00825269" w:rsidRDefault="00532927" w:rsidP="00825269">
      <w:pPr>
        <w:pStyle w:val="210"/>
        <w:keepNext/>
        <w:keepLines/>
        <w:shd w:val="clear" w:color="auto" w:fill="auto"/>
        <w:spacing w:before="0" w:after="0" w:line="360" w:lineRule="auto"/>
        <w:ind w:firstLine="426"/>
        <w:jc w:val="center"/>
        <w:rPr>
          <w:rStyle w:val="2100"/>
          <w:b/>
          <w:bCs/>
          <w:sz w:val="24"/>
          <w:szCs w:val="24"/>
        </w:rPr>
      </w:pPr>
      <w:r w:rsidRPr="00825269">
        <w:rPr>
          <w:rStyle w:val="2100"/>
          <w:b/>
          <w:bCs/>
          <w:sz w:val="24"/>
          <w:szCs w:val="24"/>
        </w:rPr>
        <w:lastRenderedPageBreak/>
        <w:t>Контрольное задание №1</w:t>
      </w:r>
    </w:p>
    <w:p w:rsidR="00532927" w:rsidRPr="00825269" w:rsidRDefault="00532927" w:rsidP="00825269">
      <w:pPr>
        <w:pStyle w:val="210"/>
        <w:keepNext/>
        <w:keepLines/>
        <w:shd w:val="clear" w:color="auto" w:fill="auto"/>
        <w:spacing w:before="0" w:after="0" w:line="360" w:lineRule="auto"/>
        <w:ind w:firstLine="426"/>
        <w:jc w:val="center"/>
        <w:rPr>
          <w:rStyle w:val="2100"/>
          <w:b/>
          <w:bCs/>
          <w:sz w:val="24"/>
          <w:szCs w:val="24"/>
        </w:rPr>
      </w:pPr>
      <w:r w:rsidRPr="00825269">
        <w:rPr>
          <w:rStyle w:val="2100"/>
          <w:b/>
          <w:bCs/>
          <w:sz w:val="24"/>
          <w:szCs w:val="24"/>
        </w:rPr>
        <w:t>«Первоначальное обучение вождению»</w:t>
      </w:r>
    </w:p>
    <w:p w:rsidR="00532927" w:rsidRPr="00825269" w:rsidRDefault="00532927" w:rsidP="00825269">
      <w:pPr>
        <w:pStyle w:val="210"/>
        <w:keepNext/>
        <w:keepLines/>
        <w:shd w:val="clear" w:color="auto" w:fill="auto"/>
        <w:spacing w:before="0" w:after="0" w:line="360" w:lineRule="auto"/>
        <w:ind w:firstLine="426"/>
        <w:jc w:val="center"/>
        <w:rPr>
          <w:rFonts w:cs="Times New Roman"/>
          <w:sz w:val="24"/>
          <w:szCs w:val="24"/>
        </w:rPr>
      </w:pPr>
      <w:r w:rsidRPr="00825269">
        <w:rPr>
          <w:rStyle w:val="2100"/>
          <w:b/>
          <w:bCs/>
          <w:sz w:val="24"/>
          <w:szCs w:val="24"/>
        </w:rPr>
        <w:t>Оценка. Руководство по оценке</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u w:val="single"/>
        </w:rPr>
        <w:t>Название:</w:t>
      </w:r>
      <w:r w:rsidRPr="00825269">
        <w:rPr>
          <w:sz w:val="24"/>
          <w:szCs w:val="24"/>
        </w:rPr>
        <w:t xml:space="preserve"> начало движения, движение по кольцевому маршруту с остановками у заданного ориентира и </w:t>
      </w:r>
      <w:proofErr w:type="spellStart"/>
      <w:r w:rsidRPr="00825269">
        <w:rPr>
          <w:sz w:val="24"/>
          <w:szCs w:val="24"/>
        </w:rPr>
        <w:t>стоп-линии</w:t>
      </w:r>
      <w:proofErr w:type="spellEnd"/>
      <w:r w:rsidRPr="00825269">
        <w:rPr>
          <w:sz w:val="24"/>
          <w:szCs w:val="24"/>
        </w:rPr>
        <w:t>; движение по «змейке» передним ходом; въезд в га</w:t>
      </w:r>
      <w:r w:rsidRPr="00825269">
        <w:rPr>
          <w:sz w:val="24"/>
          <w:szCs w:val="24"/>
        </w:rPr>
        <w:softHyphen/>
        <w:t>баритный дворик, разворот в нем с применением заднего хода и выезд передним ходом; постановка на габаритную стоянку и в «бокс» задним ходом; преодоление габаритного тоннеля передним и задним ходом из положения с предварительным поворотом напра</w:t>
      </w:r>
      <w:r w:rsidRPr="00825269">
        <w:rPr>
          <w:sz w:val="24"/>
          <w:szCs w:val="24"/>
        </w:rPr>
        <w:softHyphen/>
        <w:t xml:space="preserve">во (налево); начало движения на подъеме; разгон и торможение с остановкой у </w:t>
      </w:r>
      <w:proofErr w:type="spellStart"/>
      <w:r w:rsidRPr="00825269">
        <w:rPr>
          <w:sz w:val="24"/>
          <w:szCs w:val="24"/>
        </w:rPr>
        <w:t>стоп-ли</w:t>
      </w:r>
      <w:r w:rsidRPr="00825269">
        <w:rPr>
          <w:sz w:val="24"/>
          <w:szCs w:val="24"/>
        </w:rPr>
        <w:softHyphen/>
        <w:t>нии</w:t>
      </w:r>
      <w:proofErr w:type="spellEnd"/>
      <w:r w:rsidRPr="00825269">
        <w:rPr>
          <w:sz w:val="24"/>
          <w:szCs w:val="24"/>
        </w:rPr>
        <w:t>; проезд перекрестка и железнодорожного переезда.</w:t>
      </w:r>
    </w:p>
    <w:p w:rsidR="00532927" w:rsidRPr="00825269" w:rsidRDefault="00532927" w:rsidP="00825269">
      <w:pPr>
        <w:pStyle w:val="210"/>
        <w:keepNext/>
        <w:keepLines/>
        <w:shd w:val="clear" w:color="auto" w:fill="auto"/>
        <w:spacing w:before="0" w:after="0" w:line="360" w:lineRule="auto"/>
        <w:ind w:firstLine="426"/>
        <w:jc w:val="center"/>
        <w:rPr>
          <w:rFonts w:cs="Times New Roman"/>
          <w:sz w:val="24"/>
          <w:szCs w:val="24"/>
        </w:rPr>
      </w:pPr>
      <w:r w:rsidRPr="00825269">
        <w:rPr>
          <w:rStyle w:val="2100"/>
          <w:b/>
          <w:bCs/>
          <w:sz w:val="24"/>
          <w:szCs w:val="24"/>
        </w:rPr>
        <w:t>Общая характеристика процесса оценки</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 xml:space="preserve">Для подтверждения освоения данного задания обучающемуся необходимо продемонстрировать умения самостоятельно начинать движение, двигаться по кольцевому маршруту с остановками у заданного ориентира и </w:t>
      </w:r>
      <w:proofErr w:type="spellStart"/>
      <w:r w:rsidRPr="00825269">
        <w:rPr>
          <w:sz w:val="24"/>
          <w:szCs w:val="24"/>
        </w:rPr>
        <w:t>стоп-линии</w:t>
      </w:r>
      <w:proofErr w:type="spellEnd"/>
      <w:r w:rsidRPr="00825269">
        <w:rPr>
          <w:sz w:val="24"/>
          <w:szCs w:val="24"/>
        </w:rPr>
        <w:t xml:space="preserve">; двигаться по «змейке» передним ходом; въезжать в габаритный дворик, разворачиваться в нем с применением заднего хода и выезжать передним ходом; ставить автомобиль на габаритную стоянку и в «бокс» задним ходом; преодолевать габаритный тоннель передним и задним ходом из положения с предварительным поворотом направо (налево); начинать движение на подъеме; разгоняться и тормозить с остановкой у </w:t>
      </w:r>
      <w:proofErr w:type="spellStart"/>
      <w:r w:rsidRPr="00825269">
        <w:rPr>
          <w:sz w:val="24"/>
          <w:szCs w:val="24"/>
        </w:rPr>
        <w:t>стоп-линии</w:t>
      </w:r>
      <w:proofErr w:type="spellEnd"/>
      <w:r w:rsidRPr="00825269">
        <w:rPr>
          <w:sz w:val="24"/>
          <w:szCs w:val="24"/>
        </w:rPr>
        <w:t>; проезжать перекресток и железнодорожный переезд.</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Виды и способы оценки должны соответствовать содержанию задания и могут включать в себя:</w:t>
      </w:r>
    </w:p>
    <w:p w:rsidR="00532927" w:rsidRPr="00825269" w:rsidRDefault="00532927" w:rsidP="00825269">
      <w:pPr>
        <w:pStyle w:val="a3"/>
        <w:numPr>
          <w:ilvl w:val="0"/>
          <w:numId w:val="29"/>
        </w:numPr>
        <w:shd w:val="clear" w:color="auto" w:fill="auto"/>
        <w:tabs>
          <w:tab w:val="left" w:pos="869"/>
        </w:tabs>
        <w:spacing w:before="0" w:line="360" w:lineRule="auto"/>
        <w:ind w:left="720" w:hanging="360"/>
        <w:rPr>
          <w:sz w:val="24"/>
          <w:szCs w:val="24"/>
        </w:rPr>
      </w:pPr>
      <w:r w:rsidRPr="00825269">
        <w:rPr>
          <w:sz w:val="24"/>
          <w:szCs w:val="24"/>
        </w:rPr>
        <w:t>решение ситуационных задач (тестов);</w:t>
      </w:r>
    </w:p>
    <w:p w:rsidR="00532927" w:rsidRPr="00825269" w:rsidRDefault="00532927" w:rsidP="00825269">
      <w:pPr>
        <w:pStyle w:val="a3"/>
        <w:numPr>
          <w:ilvl w:val="0"/>
          <w:numId w:val="29"/>
        </w:numPr>
        <w:shd w:val="clear" w:color="auto" w:fill="auto"/>
        <w:tabs>
          <w:tab w:val="left" w:pos="878"/>
        </w:tabs>
        <w:spacing w:before="0" w:line="360" w:lineRule="auto"/>
        <w:ind w:left="720" w:hanging="360"/>
        <w:rPr>
          <w:sz w:val="24"/>
          <w:szCs w:val="24"/>
        </w:rPr>
      </w:pPr>
      <w:r w:rsidRPr="00825269">
        <w:rPr>
          <w:sz w:val="24"/>
          <w:szCs w:val="24"/>
        </w:rPr>
        <w:t>выполнение практических действий.</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Итоговая оценка должна обязательно носить комплексный характер.</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Для фиксирования результатов оценки следует составить контрольную ведомость обучающегося.</w:t>
      </w:r>
    </w:p>
    <w:p w:rsidR="00532927" w:rsidRPr="00825269" w:rsidRDefault="00532927" w:rsidP="00825269">
      <w:pPr>
        <w:pStyle w:val="a3"/>
        <w:shd w:val="clear" w:color="auto" w:fill="auto"/>
        <w:spacing w:before="0" w:line="360" w:lineRule="auto"/>
        <w:ind w:firstLine="426"/>
        <w:rPr>
          <w:sz w:val="24"/>
          <w:szCs w:val="24"/>
        </w:rPr>
      </w:pPr>
    </w:p>
    <w:p w:rsidR="00532927" w:rsidRPr="00825269" w:rsidRDefault="00532927" w:rsidP="00825269">
      <w:pPr>
        <w:pStyle w:val="210"/>
        <w:keepNext/>
        <w:keepLines/>
        <w:shd w:val="clear" w:color="auto" w:fill="auto"/>
        <w:spacing w:before="0" w:after="0" w:line="360" w:lineRule="auto"/>
        <w:ind w:firstLine="426"/>
        <w:jc w:val="center"/>
        <w:rPr>
          <w:rFonts w:cs="Times New Roman"/>
          <w:sz w:val="24"/>
          <w:szCs w:val="24"/>
        </w:rPr>
      </w:pPr>
      <w:r w:rsidRPr="00825269">
        <w:rPr>
          <w:rStyle w:val="2100"/>
          <w:b/>
          <w:bCs/>
          <w:sz w:val="24"/>
          <w:szCs w:val="24"/>
        </w:rPr>
        <w:t>Общие принципы и подходы к оценке</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Оптимальным методом оценки выполнения задания может служить демонстра</w:t>
      </w:r>
      <w:r w:rsidRPr="00825269">
        <w:rPr>
          <w:sz w:val="24"/>
          <w:szCs w:val="24"/>
        </w:rPr>
        <w:softHyphen/>
        <w:t>ция обучающимся умений и знаний, позволяющая получить подтверждение его компе</w:t>
      </w:r>
      <w:r w:rsidRPr="00825269">
        <w:rPr>
          <w:sz w:val="24"/>
          <w:szCs w:val="24"/>
        </w:rPr>
        <w:softHyphen/>
        <w:t>тенций в управлении автомобилем на автодроме (закрытой площадке).</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Для подтверждения освоения задания обучающемуся необходимо продемонстри</w:t>
      </w:r>
      <w:r w:rsidRPr="00825269">
        <w:rPr>
          <w:sz w:val="24"/>
          <w:szCs w:val="24"/>
        </w:rPr>
        <w:softHyphen/>
        <w:t xml:space="preserve">ровать умения самостоятельно начинать движение, двигаться по кольцевому маршруту с остановками у заданного ориентира и </w:t>
      </w:r>
      <w:proofErr w:type="spellStart"/>
      <w:r w:rsidRPr="00825269">
        <w:rPr>
          <w:sz w:val="24"/>
          <w:szCs w:val="24"/>
        </w:rPr>
        <w:t>стоп-линии</w:t>
      </w:r>
      <w:proofErr w:type="spellEnd"/>
      <w:r w:rsidRPr="00825269">
        <w:rPr>
          <w:sz w:val="24"/>
          <w:szCs w:val="24"/>
        </w:rPr>
        <w:t xml:space="preserve">; двигаться по «Змейке» передним ходом; въезжать в габаритный дворик, разворачиваться в нем с применением заднего хода </w:t>
      </w:r>
      <w:r w:rsidRPr="00825269">
        <w:rPr>
          <w:sz w:val="24"/>
          <w:szCs w:val="24"/>
        </w:rPr>
        <w:lastRenderedPageBreak/>
        <w:t>и выезжать передним ходом; ставить автомобиль на габаритную стоянку и в «бокс» задним ходом; преодолевать габаритный тоннель передним и задним ходом из положе</w:t>
      </w:r>
      <w:r w:rsidRPr="00825269">
        <w:rPr>
          <w:sz w:val="24"/>
          <w:szCs w:val="24"/>
        </w:rPr>
        <w:softHyphen/>
        <w:t xml:space="preserve">ния с предварительным поворотом направо (налево); начинать движение на подъеме; разгоняться и тормозить с остановкой у </w:t>
      </w:r>
      <w:proofErr w:type="spellStart"/>
      <w:r w:rsidRPr="00825269">
        <w:rPr>
          <w:sz w:val="24"/>
          <w:szCs w:val="24"/>
        </w:rPr>
        <w:t>стоп-линии</w:t>
      </w:r>
      <w:proofErr w:type="spellEnd"/>
      <w:r w:rsidRPr="00825269">
        <w:rPr>
          <w:sz w:val="24"/>
          <w:szCs w:val="24"/>
        </w:rPr>
        <w:t>; проезжать перекресток и железно</w:t>
      </w:r>
      <w:r w:rsidRPr="00825269">
        <w:rPr>
          <w:sz w:val="24"/>
          <w:szCs w:val="24"/>
        </w:rPr>
        <w:softHyphen/>
        <w:t>дорожный переезд.</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Целесообразным может также быть и устный или программированный опрос. Формулировки вопросов и требования к практическим заданиям должны быть четки</w:t>
      </w:r>
      <w:r w:rsidRPr="00825269">
        <w:rPr>
          <w:sz w:val="24"/>
          <w:szCs w:val="24"/>
        </w:rPr>
        <w:softHyphen/>
        <w:t>ми, ясными и доступными для понимания обучающимся.</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Лицам, проводящим оценку, следует документально фиксировать методы, ис</w:t>
      </w:r>
      <w:r w:rsidRPr="00825269">
        <w:rPr>
          <w:sz w:val="24"/>
          <w:szCs w:val="24"/>
        </w:rPr>
        <w:softHyphen/>
        <w:t>пользуемые для оценки всех действий по выполнению задания.</w:t>
      </w:r>
    </w:p>
    <w:p w:rsidR="00532927" w:rsidRPr="00825269" w:rsidRDefault="00532927" w:rsidP="00825269">
      <w:pPr>
        <w:pStyle w:val="a3"/>
        <w:shd w:val="clear" w:color="auto" w:fill="auto"/>
        <w:spacing w:before="0" w:line="360" w:lineRule="auto"/>
        <w:ind w:firstLine="426"/>
        <w:jc w:val="left"/>
        <w:rPr>
          <w:b/>
          <w:sz w:val="24"/>
          <w:szCs w:val="24"/>
        </w:rPr>
      </w:pPr>
      <w:r w:rsidRPr="00825269">
        <w:rPr>
          <w:b/>
          <w:sz w:val="24"/>
          <w:szCs w:val="24"/>
        </w:rPr>
        <w:t>Принципы и подходы к проведению оценки конкретных видов деятельности</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 xml:space="preserve">       По данному заданию преподаватель-оценщик для оценки действий:</w:t>
      </w:r>
    </w:p>
    <w:p w:rsidR="00532927" w:rsidRPr="00825269" w:rsidRDefault="00532927" w:rsidP="00825269">
      <w:pPr>
        <w:pStyle w:val="a3"/>
        <w:numPr>
          <w:ilvl w:val="0"/>
          <w:numId w:val="29"/>
        </w:numPr>
        <w:shd w:val="clear" w:color="auto" w:fill="auto"/>
        <w:tabs>
          <w:tab w:val="left" w:pos="874"/>
        </w:tabs>
        <w:spacing w:before="0" w:line="360" w:lineRule="auto"/>
        <w:ind w:firstLine="0"/>
        <w:rPr>
          <w:sz w:val="24"/>
          <w:szCs w:val="24"/>
        </w:rPr>
      </w:pPr>
      <w:r w:rsidRPr="00825269">
        <w:rPr>
          <w:rStyle w:val="ae"/>
          <w:sz w:val="24"/>
          <w:szCs w:val="24"/>
        </w:rPr>
        <w:t xml:space="preserve">Начала движения, движения по прямой с переключением передач в восходящем и нисходящем порядке; остановки автомобиля у </w:t>
      </w:r>
      <w:proofErr w:type="spellStart"/>
      <w:r w:rsidRPr="00825269">
        <w:rPr>
          <w:rStyle w:val="ae"/>
          <w:sz w:val="24"/>
          <w:szCs w:val="24"/>
        </w:rPr>
        <w:t>стоп-линии</w:t>
      </w:r>
      <w:proofErr w:type="spellEnd"/>
      <w:r w:rsidRPr="00825269">
        <w:rPr>
          <w:rStyle w:val="ae"/>
          <w:sz w:val="24"/>
          <w:szCs w:val="24"/>
        </w:rPr>
        <w:t xml:space="preserve"> с применением различных способов торможения</w:t>
      </w:r>
      <w:r w:rsidRPr="00825269">
        <w:rPr>
          <w:sz w:val="24"/>
          <w:szCs w:val="24"/>
        </w:rPr>
        <w:t xml:space="preserve"> контролирует действия обучающегося. По окончании выполне</w:t>
      </w:r>
      <w:r w:rsidRPr="00825269">
        <w:rPr>
          <w:sz w:val="24"/>
          <w:szCs w:val="24"/>
        </w:rPr>
        <w:softHyphen/>
        <w:t>ния практического задания обучающемуся будет предложено решить 5 ситуационных задач по теме: «Начало движения, движение по прямой, остановка автомобиля».</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 xml:space="preserve">       Положительным считается результат, при котором правильно выполнено прак</w:t>
      </w:r>
      <w:r w:rsidRPr="00825269">
        <w:rPr>
          <w:sz w:val="24"/>
          <w:szCs w:val="24"/>
        </w:rPr>
        <w:softHyphen/>
        <w:t>тическое задание и решены 4 ситуационные задачи из 5 предложенных.</w:t>
      </w:r>
    </w:p>
    <w:p w:rsidR="00532927" w:rsidRPr="00825269" w:rsidRDefault="00532927" w:rsidP="00825269">
      <w:pPr>
        <w:pStyle w:val="80"/>
        <w:numPr>
          <w:ilvl w:val="0"/>
          <w:numId w:val="29"/>
        </w:numPr>
        <w:shd w:val="clear" w:color="auto" w:fill="auto"/>
        <w:tabs>
          <w:tab w:val="left" w:pos="865"/>
        </w:tabs>
        <w:spacing w:line="360" w:lineRule="auto"/>
        <w:ind w:left="142" w:firstLine="218"/>
        <w:rPr>
          <w:rFonts w:cs="Times New Roman"/>
          <w:sz w:val="24"/>
          <w:szCs w:val="24"/>
        </w:rPr>
      </w:pPr>
      <w:r w:rsidRPr="00825269">
        <w:rPr>
          <w:rFonts w:cs="Times New Roman"/>
          <w:sz w:val="24"/>
          <w:szCs w:val="24"/>
        </w:rPr>
        <w:t>Въезда в ворота с прилегающей и противоположной сторон дороги передним и задним ходом и выезда из ворот передним и задним ходом с поворотами направо и на</w:t>
      </w:r>
      <w:r w:rsidRPr="00825269">
        <w:rPr>
          <w:rFonts w:cs="Times New Roman"/>
          <w:sz w:val="24"/>
          <w:szCs w:val="24"/>
        </w:rPr>
        <w:softHyphen/>
        <w:t>лево; выполнения упражнений №6 «Змейка», №7 «Разворот»</w:t>
      </w:r>
      <w:r w:rsidRPr="00825269">
        <w:rPr>
          <w:rStyle w:val="81"/>
          <w:rFonts w:cs="Times New Roman"/>
          <w:sz w:val="24"/>
          <w:szCs w:val="24"/>
        </w:rPr>
        <w:t xml:space="preserve"> контролирует действия об</w:t>
      </w:r>
      <w:r w:rsidRPr="00825269">
        <w:rPr>
          <w:rStyle w:val="81"/>
          <w:rFonts w:cs="Times New Roman"/>
          <w:sz w:val="24"/>
          <w:szCs w:val="24"/>
        </w:rPr>
        <w:softHyphen/>
        <w:t>учающегося. По окончании выполнения практического задания обучающемуся будет предложено решить 5 ситуационных задач по теме: «Маневрирование в ограниченных проездах».</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 xml:space="preserve">        Положительным считается результат, при котором правильно выполнено прак</w:t>
      </w:r>
      <w:r w:rsidRPr="00825269">
        <w:rPr>
          <w:sz w:val="24"/>
          <w:szCs w:val="24"/>
        </w:rPr>
        <w:softHyphen/>
        <w:t>тическое задание и решены 4 ситуационные задачи из 5 предложенных.</w:t>
      </w:r>
    </w:p>
    <w:p w:rsidR="00532927" w:rsidRPr="00825269" w:rsidRDefault="00532927" w:rsidP="00825269">
      <w:pPr>
        <w:pStyle w:val="80"/>
        <w:numPr>
          <w:ilvl w:val="0"/>
          <w:numId w:val="29"/>
        </w:numPr>
        <w:shd w:val="clear" w:color="auto" w:fill="auto"/>
        <w:tabs>
          <w:tab w:val="left" w:pos="937"/>
        </w:tabs>
        <w:spacing w:line="360" w:lineRule="auto"/>
        <w:ind w:firstLine="426"/>
        <w:rPr>
          <w:rFonts w:cs="Times New Roman"/>
          <w:sz w:val="24"/>
          <w:szCs w:val="24"/>
        </w:rPr>
      </w:pPr>
      <w:r w:rsidRPr="00825269">
        <w:rPr>
          <w:rFonts w:cs="Times New Roman"/>
          <w:sz w:val="24"/>
          <w:szCs w:val="24"/>
        </w:rPr>
        <w:t>Движения по габаритному тоннелю передним и задним ходом из положения с предварительным поворотом направо (налево); выполнения упражнений № 4 «Останов</w:t>
      </w:r>
      <w:r w:rsidRPr="00825269">
        <w:rPr>
          <w:rFonts w:cs="Times New Roman"/>
          <w:sz w:val="24"/>
          <w:szCs w:val="24"/>
        </w:rPr>
        <w:softHyphen/>
        <w:t xml:space="preserve">ка и трогание на подъеме», №5 «Параллельная парковка задним ходом», №8 «Въезд в бокс» </w:t>
      </w:r>
      <w:r w:rsidRPr="00825269">
        <w:rPr>
          <w:rStyle w:val="81"/>
          <w:rFonts w:cs="Times New Roman"/>
          <w:sz w:val="24"/>
          <w:szCs w:val="24"/>
        </w:rPr>
        <w:t>контролирует действия обучающегося. По окончании выполнения практического зада</w:t>
      </w:r>
      <w:r w:rsidRPr="00825269">
        <w:rPr>
          <w:rStyle w:val="81"/>
          <w:rFonts w:cs="Times New Roman"/>
          <w:sz w:val="24"/>
          <w:szCs w:val="24"/>
        </w:rPr>
        <w:softHyphen/>
        <w:t>ния обучающемуся будет предложено решить 5 ситуационных задач по теме: «Сложное маневрирование».</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Положительным считается результат, при котором правильно выполнено прак</w:t>
      </w:r>
      <w:r w:rsidRPr="00825269">
        <w:rPr>
          <w:sz w:val="24"/>
          <w:szCs w:val="24"/>
        </w:rPr>
        <w:softHyphen/>
        <w:t>тическое задание и решены 4 ситуационные задачи из 5 предложенных.</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lastRenderedPageBreak/>
        <w:t>Итоговая оценка будет выставляться по результатам выполнения контрольного задания проверке всех перечисленных действий с соблюдением требований Правил и безопасности дорожного движения по управлению автомобилем на автодроме (закры</w:t>
      </w:r>
      <w:r w:rsidRPr="00825269">
        <w:rPr>
          <w:sz w:val="24"/>
          <w:szCs w:val="24"/>
        </w:rPr>
        <w:softHyphen/>
        <w:t>той площадке).</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Преподаватель и мастер производственного обучения будут контролировать дей</w:t>
      </w:r>
      <w:r w:rsidRPr="00825269">
        <w:rPr>
          <w:sz w:val="24"/>
          <w:szCs w:val="24"/>
        </w:rPr>
        <w:softHyphen/>
        <w:t>ствия обучающегося и оценивать правильность и безопасность их выполнения. В ходе контрольного занятия обучающемуся будет предложено решить 10 ситуационных за</w:t>
      </w:r>
      <w:r w:rsidRPr="00825269">
        <w:rPr>
          <w:sz w:val="24"/>
          <w:szCs w:val="24"/>
        </w:rPr>
        <w:softHyphen/>
        <w:t>дач, чтобы продемонстрировать знания.</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Положительная оценка выставляется, если обучающийся правильно выполнил практическое задание по всем действиям и решил 8 ситуационных задач из 10 предло</w:t>
      </w:r>
      <w:r w:rsidRPr="00825269">
        <w:rPr>
          <w:sz w:val="24"/>
          <w:szCs w:val="24"/>
        </w:rPr>
        <w:softHyphen/>
        <w:t>женных.</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Продолжительность выполнения контрольного задания - до 1 часа.</w:t>
      </w:r>
    </w:p>
    <w:p w:rsidR="00532927" w:rsidRPr="00825269" w:rsidRDefault="00532927" w:rsidP="00825269">
      <w:pPr>
        <w:pStyle w:val="a3"/>
        <w:shd w:val="clear" w:color="auto" w:fill="auto"/>
        <w:spacing w:before="0" w:line="360" w:lineRule="auto"/>
        <w:ind w:firstLine="426"/>
        <w:rPr>
          <w:sz w:val="24"/>
          <w:szCs w:val="24"/>
        </w:rPr>
      </w:pPr>
    </w:p>
    <w:p w:rsidR="00532927" w:rsidRPr="00825269" w:rsidRDefault="00532927" w:rsidP="00825269">
      <w:pPr>
        <w:pStyle w:val="210"/>
        <w:keepNext/>
        <w:keepLines/>
        <w:shd w:val="clear" w:color="auto" w:fill="auto"/>
        <w:spacing w:before="0" w:after="0" w:line="360" w:lineRule="auto"/>
        <w:ind w:firstLine="426"/>
        <w:jc w:val="center"/>
        <w:rPr>
          <w:rFonts w:cs="Times New Roman"/>
          <w:sz w:val="24"/>
          <w:szCs w:val="24"/>
        </w:rPr>
      </w:pPr>
      <w:r w:rsidRPr="00825269">
        <w:rPr>
          <w:rStyle w:val="29"/>
          <w:b/>
          <w:bCs/>
          <w:sz w:val="24"/>
          <w:szCs w:val="24"/>
        </w:rPr>
        <w:t>Памятка по оценке умений для обучающегося</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 xml:space="preserve">Название: начало движения, движение по кольцевому маршруту с остановками у заданного ориентира и </w:t>
      </w:r>
      <w:proofErr w:type="spellStart"/>
      <w:r w:rsidRPr="00825269">
        <w:rPr>
          <w:sz w:val="24"/>
          <w:szCs w:val="24"/>
        </w:rPr>
        <w:t>стоп-линии</w:t>
      </w:r>
      <w:proofErr w:type="spellEnd"/>
      <w:r w:rsidRPr="00825269">
        <w:rPr>
          <w:sz w:val="24"/>
          <w:szCs w:val="24"/>
        </w:rPr>
        <w:t>; движение по «змейке» передним ходом; въезд в га</w:t>
      </w:r>
      <w:r w:rsidRPr="00825269">
        <w:rPr>
          <w:sz w:val="24"/>
          <w:szCs w:val="24"/>
        </w:rPr>
        <w:softHyphen/>
        <w:t>баритный дворик, разворот в нем с применением заднего хода и выезд передним ходом; постановка на габаритную стоянку и в «бокс» задним ходом; преодоление габаритного тоннеля передним и задним ходом из положения с предварительным поворотом напра</w:t>
      </w:r>
      <w:r w:rsidRPr="00825269">
        <w:rPr>
          <w:sz w:val="24"/>
          <w:szCs w:val="24"/>
        </w:rPr>
        <w:softHyphen/>
        <w:t xml:space="preserve">во (налево); начало движения на подъеме; разгон и торможение с остановкой у </w:t>
      </w:r>
      <w:proofErr w:type="spellStart"/>
      <w:r w:rsidRPr="00825269">
        <w:rPr>
          <w:sz w:val="24"/>
          <w:szCs w:val="24"/>
        </w:rPr>
        <w:t>стоп-ли</w:t>
      </w:r>
      <w:r w:rsidRPr="00825269">
        <w:rPr>
          <w:sz w:val="24"/>
          <w:szCs w:val="24"/>
        </w:rPr>
        <w:softHyphen/>
        <w:t>нии</w:t>
      </w:r>
      <w:proofErr w:type="spellEnd"/>
      <w:r w:rsidRPr="00825269">
        <w:rPr>
          <w:sz w:val="24"/>
          <w:szCs w:val="24"/>
        </w:rPr>
        <w:t>; проезд перекрестка и железнодорожного переезда.</w:t>
      </w:r>
    </w:p>
    <w:p w:rsidR="00532927" w:rsidRPr="00825269" w:rsidRDefault="00532927" w:rsidP="00825269">
      <w:pPr>
        <w:pStyle w:val="80"/>
        <w:shd w:val="clear" w:color="auto" w:fill="auto"/>
        <w:spacing w:line="360" w:lineRule="auto"/>
        <w:ind w:firstLine="426"/>
        <w:rPr>
          <w:rFonts w:cs="Times New Roman"/>
          <w:sz w:val="24"/>
          <w:szCs w:val="24"/>
        </w:rPr>
      </w:pPr>
      <w:r w:rsidRPr="00825269">
        <w:rPr>
          <w:rStyle w:val="86"/>
          <w:rFonts w:cs="Times New Roman"/>
          <w:sz w:val="24"/>
          <w:szCs w:val="24"/>
        </w:rPr>
        <w:t>Для оценки Ваших знаний и умений в области</w:t>
      </w:r>
      <w:r w:rsidRPr="00825269">
        <w:rPr>
          <w:rFonts w:cs="Times New Roman"/>
          <w:sz w:val="24"/>
          <w:szCs w:val="24"/>
        </w:rPr>
        <w:t xml:space="preserve"> начала движения, движения по пря</w:t>
      </w:r>
      <w:r w:rsidRPr="00825269">
        <w:rPr>
          <w:rFonts w:cs="Times New Roman"/>
          <w:sz w:val="24"/>
          <w:szCs w:val="24"/>
        </w:rPr>
        <w:softHyphen/>
        <w:t>мой с переключением передач в восходящем и нисходящем порядке, остановки автомоби</w:t>
      </w:r>
      <w:r w:rsidRPr="00825269">
        <w:rPr>
          <w:rFonts w:cs="Times New Roman"/>
          <w:sz w:val="24"/>
          <w:szCs w:val="24"/>
        </w:rPr>
        <w:softHyphen/>
        <w:t xml:space="preserve">ля у </w:t>
      </w:r>
      <w:proofErr w:type="spellStart"/>
      <w:r w:rsidRPr="00825269">
        <w:rPr>
          <w:rFonts w:cs="Times New Roman"/>
          <w:sz w:val="24"/>
          <w:szCs w:val="24"/>
        </w:rPr>
        <w:t>стоп-линии</w:t>
      </w:r>
      <w:proofErr w:type="spellEnd"/>
      <w:r w:rsidRPr="00825269">
        <w:rPr>
          <w:rFonts w:cs="Times New Roman"/>
          <w:sz w:val="24"/>
          <w:szCs w:val="24"/>
        </w:rPr>
        <w:t xml:space="preserve"> с применением различных способов торможения</w:t>
      </w:r>
      <w:r w:rsidRPr="00825269">
        <w:rPr>
          <w:rStyle w:val="86"/>
          <w:rFonts w:cs="Times New Roman"/>
          <w:sz w:val="24"/>
          <w:szCs w:val="24"/>
        </w:rPr>
        <w:t xml:space="preserve"> Вам будет предложено выполнить практические задания с соблюдением требований Правил и безопасности дорожного движения:</w:t>
      </w:r>
    </w:p>
    <w:p w:rsidR="00532927" w:rsidRPr="00825269" w:rsidRDefault="00532927" w:rsidP="00825269">
      <w:pPr>
        <w:pStyle w:val="a3"/>
        <w:numPr>
          <w:ilvl w:val="1"/>
          <w:numId w:val="29"/>
        </w:numPr>
        <w:shd w:val="clear" w:color="auto" w:fill="auto"/>
        <w:tabs>
          <w:tab w:val="left" w:pos="426"/>
        </w:tabs>
        <w:spacing w:before="0" w:line="360" w:lineRule="auto"/>
        <w:ind w:left="284" w:hanging="142"/>
        <w:rPr>
          <w:sz w:val="24"/>
          <w:szCs w:val="24"/>
        </w:rPr>
      </w:pPr>
      <w:r w:rsidRPr="00825269">
        <w:rPr>
          <w:sz w:val="24"/>
          <w:szCs w:val="24"/>
        </w:rPr>
        <w:t>Отрегулировать положение сидения водителя, рулевого колеса, зеркал заднего вида, пристегнуться ремнями безопасности.</w:t>
      </w:r>
    </w:p>
    <w:p w:rsidR="00532927" w:rsidRPr="00825269" w:rsidRDefault="00532927" w:rsidP="00825269">
      <w:pPr>
        <w:pStyle w:val="a3"/>
        <w:numPr>
          <w:ilvl w:val="1"/>
          <w:numId w:val="29"/>
        </w:numPr>
        <w:shd w:val="clear" w:color="auto" w:fill="auto"/>
        <w:tabs>
          <w:tab w:val="left" w:pos="426"/>
        </w:tabs>
        <w:spacing w:before="0" w:line="360" w:lineRule="auto"/>
        <w:ind w:left="284" w:hanging="142"/>
        <w:rPr>
          <w:sz w:val="24"/>
          <w:szCs w:val="24"/>
        </w:rPr>
      </w:pPr>
      <w:r w:rsidRPr="00825269">
        <w:rPr>
          <w:sz w:val="24"/>
          <w:szCs w:val="24"/>
        </w:rPr>
        <w:t>Пустить двигатель, включить дневные ходовые огни (ближний свет фар), вклю</w:t>
      </w:r>
      <w:r w:rsidRPr="00825269">
        <w:rPr>
          <w:sz w:val="24"/>
          <w:szCs w:val="24"/>
        </w:rPr>
        <w:softHyphen/>
        <w:t>чить и при необходимости выключить стеклоочистители, подать предупредительные сигналы.</w:t>
      </w:r>
    </w:p>
    <w:p w:rsidR="00532927" w:rsidRPr="00825269" w:rsidRDefault="00532927" w:rsidP="00825269">
      <w:pPr>
        <w:pStyle w:val="a3"/>
        <w:numPr>
          <w:ilvl w:val="1"/>
          <w:numId w:val="29"/>
        </w:numPr>
        <w:shd w:val="clear" w:color="auto" w:fill="auto"/>
        <w:tabs>
          <w:tab w:val="left" w:pos="426"/>
        </w:tabs>
        <w:spacing w:before="0" w:line="360" w:lineRule="auto"/>
        <w:ind w:left="284" w:hanging="142"/>
        <w:rPr>
          <w:sz w:val="24"/>
          <w:szCs w:val="24"/>
        </w:rPr>
      </w:pPr>
      <w:r w:rsidRPr="00825269">
        <w:rPr>
          <w:sz w:val="24"/>
          <w:szCs w:val="24"/>
        </w:rPr>
        <w:t>Начать движение, двигаться по прямой с переключением передач в восходящем</w:t>
      </w:r>
    </w:p>
    <w:p w:rsidR="00532927" w:rsidRPr="00825269" w:rsidRDefault="00532927" w:rsidP="00825269">
      <w:pPr>
        <w:pStyle w:val="a3"/>
        <w:shd w:val="clear" w:color="auto" w:fill="auto"/>
        <w:tabs>
          <w:tab w:val="left" w:pos="426"/>
        </w:tabs>
        <w:spacing w:before="0" w:line="360" w:lineRule="auto"/>
        <w:ind w:left="284" w:hanging="142"/>
        <w:jc w:val="left"/>
        <w:rPr>
          <w:sz w:val="24"/>
          <w:szCs w:val="24"/>
        </w:rPr>
      </w:pPr>
      <w:r w:rsidRPr="00825269">
        <w:rPr>
          <w:sz w:val="24"/>
          <w:szCs w:val="24"/>
        </w:rPr>
        <w:t>и нисходящем порядке.</w:t>
      </w:r>
    </w:p>
    <w:p w:rsidR="00532927" w:rsidRPr="00825269" w:rsidRDefault="00532927" w:rsidP="00825269">
      <w:pPr>
        <w:pStyle w:val="a3"/>
        <w:shd w:val="clear" w:color="auto" w:fill="auto"/>
        <w:tabs>
          <w:tab w:val="left" w:pos="426"/>
        </w:tabs>
        <w:spacing w:before="0" w:line="360" w:lineRule="auto"/>
        <w:ind w:left="284" w:hanging="142"/>
        <w:rPr>
          <w:sz w:val="24"/>
          <w:szCs w:val="24"/>
        </w:rPr>
      </w:pPr>
      <w:r w:rsidRPr="00825269">
        <w:rPr>
          <w:sz w:val="24"/>
          <w:szCs w:val="24"/>
        </w:rPr>
        <w:t xml:space="preserve">4. Останавливать автомобиль у </w:t>
      </w:r>
      <w:proofErr w:type="spellStart"/>
      <w:r w:rsidRPr="00825269">
        <w:rPr>
          <w:sz w:val="24"/>
          <w:szCs w:val="24"/>
        </w:rPr>
        <w:t>стоп-линии</w:t>
      </w:r>
      <w:proofErr w:type="spellEnd"/>
      <w:r w:rsidRPr="00825269">
        <w:rPr>
          <w:sz w:val="24"/>
          <w:szCs w:val="24"/>
        </w:rPr>
        <w:t xml:space="preserve"> с применением различных способов торможения.</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lastRenderedPageBreak/>
        <w:t>Преподаватель и мастер производственного обучения будут контролировать Ваши действия, а по окончании практического задания Вам будет предложено 5 ситуа</w:t>
      </w:r>
      <w:r w:rsidRPr="00825269">
        <w:rPr>
          <w:sz w:val="24"/>
          <w:szCs w:val="24"/>
        </w:rPr>
        <w:softHyphen/>
        <w:t>ционных задач по теме: «Начало движения, движение по прямой, остановка автомоби</w:t>
      </w:r>
      <w:r w:rsidRPr="00825269">
        <w:rPr>
          <w:sz w:val="24"/>
          <w:szCs w:val="24"/>
        </w:rPr>
        <w:softHyphen/>
        <w:t>ля».</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Положительным считается результат, при котором правильно выполнено прак</w:t>
      </w:r>
      <w:r w:rsidRPr="00825269">
        <w:rPr>
          <w:sz w:val="24"/>
          <w:szCs w:val="24"/>
        </w:rPr>
        <w:softHyphen/>
        <w:t>тическое задание и решены 4 ситуационные задачи из 5 предложенных.</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Продолжительность - до 0,2 часа.</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Для выполнения этого задания Вам необходимо:</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Знать - порядок и правила регулировки положения сидения водителя, рулево</w:t>
      </w:r>
      <w:r w:rsidRPr="00825269">
        <w:rPr>
          <w:sz w:val="24"/>
          <w:szCs w:val="24"/>
        </w:rPr>
        <w:softHyphen/>
        <w:t>го колеса и зеркал заднего вида, схему переключения передач, расположение органов управления автомобилем, порядок пуска двигателя в различных температурных усло</w:t>
      </w:r>
      <w:r w:rsidRPr="00825269">
        <w:rPr>
          <w:sz w:val="24"/>
          <w:szCs w:val="24"/>
        </w:rPr>
        <w:softHyphen/>
        <w:t>виях, требования ПДД к порядку использования внешних световых приборов и преду</w:t>
      </w:r>
      <w:r w:rsidRPr="00825269">
        <w:rPr>
          <w:sz w:val="24"/>
          <w:szCs w:val="24"/>
        </w:rPr>
        <w:softHyphen/>
        <w:t xml:space="preserve">предительных сигналов, обязанности водителя, принцип работы сцепления, коробки передач, рабочей и стояночной тормозных систем; порядок действий при </w:t>
      </w:r>
      <w:proofErr w:type="spellStart"/>
      <w:r w:rsidRPr="00825269">
        <w:rPr>
          <w:sz w:val="24"/>
          <w:szCs w:val="24"/>
        </w:rPr>
        <w:t>трогании</w:t>
      </w:r>
      <w:proofErr w:type="spellEnd"/>
      <w:r w:rsidRPr="00825269">
        <w:rPr>
          <w:sz w:val="24"/>
          <w:szCs w:val="24"/>
        </w:rPr>
        <w:t xml:space="preserve"> с места, движении по прямой и остановке автомобиля, способы торможения; требования ПДД к началу движения и остановке.</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Уметь- регулировать положение сидения водителя, рулевого колеса, зеркал за</w:t>
      </w:r>
      <w:r w:rsidRPr="00825269">
        <w:rPr>
          <w:sz w:val="24"/>
          <w:szCs w:val="24"/>
        </w:rPr>
        <w:softHyphen/>
        <w:t>днего вида для принятия оптимальной посадки, производить пуск двигателя в различ</w:t>
      </w:r>
      <w:r w:rsidRPr="00825269">
        <w:rPr>
          <w:sz w:val="24"/>
          <w:szCs w:val="24"/>
        </w:rPr>
        <w:softHyphen/>
        <w:t xml:space="preserve">ных температурных условиях, действовать органами управления при </w:t>
      </w:r>
      <w:proofErr w:type="spellStart"/>
      <w:r w:rsidRPr="00825269">
        <w:rPr>
          <w:sz w:val="24"/>
          <w:szCs w:val="24"/>
        </w:rPr>
        <w:t>трогании</w:t>
      </w:r>
      <w:proofErr w:type="spellEnd"/>
      <w:r w:rsidRPr="00825269">
        <w:rPr>
          <w:sz w:val="24"/>
          <w:szCs w:val="24"/>
        </w:rPr>
        <w:t xml:space="preserve"> с места, движении и остановке автомобиля на горизонтальном участке и на уклонах дороги с применением различных способов торможения.</w:t>
      </w:r>
    </w:p>
    <w:p w:rsidR="00532927" w:rsidRPr="00825269" w:rsidRDefault="00532927" w:rsidP="00825269">
      <w:pPr>
        <w:pStyle w:val="80"/>
        <w:shd w:val="clear" w:color="auto" w:fill="auto"/>
        <w:spacing w:line="360" w:lineRule="auto"/>
        <w:ind w:firstLine="426"/>
        <w:rPr>
          <w:rFonts w:cs="Times New Roman"/>
          <w:sz w:val="24"/>
          <w:szCs w:val="24"/>
        </w:rPr>
      </w:pPr>
      <w:r w:rsidRPr="00825269">
        <w:rPr>
          <w:rStyle w:val="85"/>
          <w:rFonts w:cs="Times New Roman"/>
          <w:sz w:val="24"/>
          <w:szCs w:val="24"/>
        </w:rPr>
        <w:t>Для оценки Ваших знаний и умений в области</w:t>
      </w:r>
      <w:r w:rsidRPr="00825269">
        <w:rPr>
          <w:rFonts w:cs="Times New Roman"/>
          <w:sz w:val="24"/>
          <w:szCs w:val="24"/>
        </w:rPr>
        <w:t xml:space="preserve"> въезда в ворота с прилегающей и противоположной сторон дороги передним и задним ходом и выезда из ворот передним и задним ходом с поворотами направо и налево; выполнения упражнений №6 «Змейка», №7 «Разворот»</w:t>
      </w:r>
      <w:r w:rsidRPr="00825269">
        <w:rPr>
          <w:rStyle w:val="85"/>
          <w:rFonts w:cs="Times New Roman"/>
          <w:sz w:val="24"/>
          <w:szCs w:val="24"/>
        </w:rPr>
        <w:t xml:space="preserve"> Вам будет предложено выполнить практические задания с соблюдением требований Правил и безопасности дорожного движения:</w:t>
      </w:r>
    </w:p>
    <w:p w:rsidR="00532927" w:rsidRPr="00825269" w:rsidRDefault="00532927" w:rsidP="00825269">
      <w:pPr>
        <w:pStyle w:val="a3"/>
        <w:numPr>
          <w:ilvl w:val="2"/>
          <w:numId w:val="29"/>
        </w:numPr>
        <w:shd w:val="clear" w:color="auto" w:fill="auto"/>
        <w:tabs>
          <w:tab w:val="left" w:pos="709"/>
        </w:tabs>
        <w:spacing w:before="0" w:line="360" w:lineRule="auto"/>
        <w:ind w:left="284" w:hanging="284"/>
        <w:rPr>
          <w:sz w:val="24"/>
          <w:szCs w:val="24"/>
        </w:rPr>
      </w:pPr>
      <w:r w:rsidRPr="00825269">
        <w:rPr>
          <w:sz w:val="24"/>
          <w:szCs w:val="24"/>
        </w:rPr>
        <w:t>Въехать в ворота с прилегающей и противоположной сторон дороги передним и задним ходом и выехать из ворот передним и задним ходом с поворотами направо (налево).</w:t>
      </w:r>
    </w:p>
    <w:p w:rsidR="00532927" w:rsidRPr="00825269" w:rsidRDefault="00532927" w:rsidP="00825269">
      <w:pPr>
        <w:pStyle w:val="a3"/>
        <w:numPr>
          <w:ilvl w:val="2"/>
          <w:numId w:val="29"/>
        </w:numPr>
        <w:shd w:val="clear" w:color="auto" w:fill="auto"/>
        <w:tabs>
          <w:tab w:val="left" w:pos="709"/>
        </w:tabs>
        <w:spacing w:before="0" w:line="360" w:lineRule="auto"/>
        <w:ind w:left="284" w:hanging="284"/>
        <w:rPr>
          <w:sz w:val="24"/>
          <w:szCs w:val="24"/>
        </w:rPr>
      </w:pPr>
      <w:r w:rsidRPr="00825269">
        <w:rPr>
          <w:sz w:val="24"/>
          <w:szCs w:val="24"/>
        </w:rPr>
        <w:t>Проехать по траектории «змейка» передним ходом и остановиться перед лини</w:t>
      </w:r>
      <w:r w:rsidRPr="00825269">
        <w:rPr>
          <w:sz w:val="24"/>
          <w:szCs w:val="24"/>
        </w:rPr>
        <w:softHyphen/>
        <w:t>ей «СТОП» (выполнить упражнение №6 «Змейка»).</w:t>
      </w:r>
    </w:p>
    <w:p w:rsidR="00532927" w:rsidRPr="00825269" w:rsidRDefault="00532927" w:rsidP="00825269">
      <w:pPr>
        <w:pStyle w:val="a3"/>
        <w:numPr>
          <w:ilvl w:val="2"/>
          <w:numId w:val="29"/>
        </w:numPr>
        <w:shd w:val="clear" w:color="auto" w:fill="auto"/>
        <w:tabs>
          <w:tab w:val="left" w:pos="709"/>
        </w:tabs>
        <w:spacing w:before="0" w:line="360" w:lineRule="auto"/>
        <w:ind w:left="284" w:hanging="284"/>
        <w:rPr>
          <w:sz w:val="24"/>
          <w:szCs w:val="24"/>
        </w:rPr>
      </w:pPr>
      <w:r w:rsidRPr="00825269">
        <w:rPr>
          <w:sz w:val="24"/>
          <w:szCs w:val="24"/>
        </w:rPr>
        <w:t>Развернуть автомобиль на 180° с применением заднего хода в ограниченном по ширине пространстве и остановиться перед линией «СТОП» (выполнить упражнение №7 «Разворот»).</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Преподаватель и мастер производственного обучения будут контролировать Ваши действия, а по окончании практического задания Вам будет предложено 5 ситуа</w:t>
      </w:r>
      <w:r w:rsidRPr="00825269">
        <w:rPr>
          <w:sz w:val="24"/>
          <w:szCs w:val="24"/>
        </w:rPr>
        <w:softHyphen/>
        <w:t>ционных задач по теме: «Маневрирование в ограниченных проездах».</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lastRenderedPageBreak/>
        <w:t>Положительным считается результат, при котором правильно выполнено прак</w:t>
      </w:r>
      <w:r w:rsidRPr="00825269">
        <w:rPr>
          <w:sz w:val="24"/>
          <w:szCs w:val="24"/>
        </w:rPr>
        <w:softHyphen/>
        <w:t>тическое задание и решены 4 ситуационные задачи из 5 предложенных.</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Продолжительность - до 0,3 часа.</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Для выполнения этого задания Вам необходимо:</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Знать - статические и динамические габариты автомобиля, приемы руления и на</w:t>
      </w:r>
      <w:r w:rsidRPr="00825269">
        <w:rPr>
          <w:sz w:val="24"/>
          <w:szCs w:val="24"/>
        </w:rPr>
        <w:softHyphen/>
        <w:t>блюдения за дорогой при движении передним и задним ходом; условия упражнений и меры безопасности при их выполнении.</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Уметь- безопасно управлять автомобилем при въезде в ворота с прилегающей и противоположной сторон дороги передним и задним ходом и выезде из ворот передним и задним ходом с поворотами направо и налево, а также при выполнении упражнений №6 «Змейка» и №7 «Разворот».</w:t>
      </w:r>
    </w:p>
    <w:p w:rsidR="00532927" w:rsidRPr="00825269" w:rsidRDefault="00532927" w:rsidP="00825269">
      <w:pPr>
        <w:pStyle w:val="80"/>
        <w:shd w:val="clear" w:color="auto" w:fill="auto"/>
        <w:spacing w:line="360" w:lineRule="auto"/>
        <w:ind w:firstLine="426"/>
        <w:rPr>
          <w:rFonts w:cs="Times New Roman"/>
          <w:sz w:val="24"/>
          <w:szCs w:val="24"/>
        </w:rPr>
      </w:pPr>
      <w:r w:rsidRPr="00825269">
        <w:rPr>
          <w:rStyle w:val="84"/>
          <w:rFonts w:cs="Times New Roman"/>
          <w:sz w:val="24"/>
          <w:szCs w:val="24"/>
        </w:rPr>
        <w:t>Для оценки Ваших знаний и умений в области</w:t>
      </w:r>
      <w:r w:rsidRPr="00825269">
        <w:rPr>
          <w:rFonts w:cs="Times New Roman"/>
          <w:sz w:val="24"/>
          <w:szCs w:val="24"/>
        </w:rPr>
        <w:t xml:space="preserve"> движения по габаритному тоннелю задним ходом из положения с предварительным поворотом направо (налево); выполне</w:t>
      </w:r>
      <w:r w:rsidRPr="00825269">
        <w:rPr>
          <w:rFonts w:cs="Times New Roman"/>
          <w:sz w:val="24"/>
          <w:szCs w:val="24"/>
        </w:rPr>
        <w:softHyphen/>
        <w:t>ния упражнений № 4 «Остановка и трогание на подъеме», №5 «Параллельная парковка задним ходом», №8 «Въезд в бокс»</w:t>
      </w:r>
      <w:r w:rsidRPr="00825269">
        <w:rPr>
          <w:rStyle w:val="84"/>
          <w:rFonts w:cs="Times New Roman"/>
          <w:sz w:val="24"/>
          <w:szCs w:val="24"/>
        </w:rPr>
        <w:t xml:space="preserve"> Вам будет предложено выполнить практические зада</w:t>
      </w:r>
      <w:r w:rsidRPr="00825269">
        <w:rPr>
          <w:rStyle w:val="84"/>
          <w:rFonts w:cs="Times New Roman"/>
          <w:sz w:val="24"/>
          <w:szCs w:val="24"/>
        </w:rPr>
        <w:softHyphen/>
        <w:t>ния с соблюдением требований Правил и безопасности дорожного движения:</w:t>
      </w:r>
    </w:p>
    <w:p w:rsidR="00532927" w:rsidRPr="00825269" w:rsidRDefault="00532927" w:rsidP="00825269">
      <w:pPr>
        <w:pStyle w:val="a3"/>
        <w:numPr>
          <w:ilvl w:val="3"/>
          <w:numId w:val="29"/>
        </w:numPr>
        <w:shd w:val="clear" w:color="auto" w:fill="auto"/>
        <w:tabs>
          <w:tab w:val="left" w:pos="966"/>
        </w:tabs>
        <w:spacing w:before="0" w:line="360" w:lineRule="auto"/>
        <w:ind w:left="284" w:hanging="284"/>
        <w:rPr>
          <w:sz w:val="24"/>
          <w:szCs w:val="24"/>
        </w:rPr>
      </w:pPr>
      <w:r w:rsidRPr="00825269">
        <w:rPr>
          <w:sz w:val="24"/>
          <w:szCs w:val="24"/>
        </w:rPr>
        <w:t>Двигаться по габаритному тоннелю задним ходом из положения с предвари</w:t>
      </w:r>
      <w:r w:rsidRPr="00825269">
        <w:rPr>
          <w:sz w:val="24"/>
          <w:szCs w:val="24"/>
        </w:rPr>
        <w:softHyphen/>
        <w:t>тельным поворотом направо (налево).</w:t>
      </w:r>
    </w:p>
    <w:p w:rsidR="00532927" w:rsidRPr="00825269" w:rsidRDefault="00532927" w:rsidP="00825269">
      <w:pPr>
        <w:pStyle w:val="a3"/>
        <w:numPr>
          <w:ilvl w:val="3"/>
          <w:numId w:val="29"/>
        </w:numPr>
        <w:shd w:val="clear" w:color="auto" w:fill="auto"/>
        <w:tabs>
          <w:tab w:val="left" w:pos="970"/>
        </w:tabs>
        <w:spacing w:before="0" w:line="360" w:lineRule="auto"/>
        <w:ind w:left="284" w:hanging="284"/>
        <w:rPr>
          <w:sz w:val="24"/>
          <w:szCs w:val="24"/>
        </w:rPr>
      </w:pPr>
      <w:r w:rsidRPr="00825269">
        <w:rPr>
          <w:sz w:val="24"/>
          <w:szCs w:val="24"/>
        </w:rPr>
        <w:t>Двигаться по наклонному участку, остановиться на наклонном участке перед линией «СТОП-1», начать движение на наклонном участке, остановиться перед линией «СТОП» (выполнить упражнение №4 «Остановка и трогание на подъеме»).</w:t>
      </w:r>
    </w:p>
    <w:p w:rsidR="00532927" w:rsidRPr="00825269" w:rsidRDefault="00532927" w:rsidP="00825269">
      <w:pPr>
        <w:pStyle w:val="a3"/>
        <w:numPr>
          <w:ilvl w:val="3"/>
          <w:numId w:val="29"/>
        </w:numPr>
        <w:shd w:val="clear" w:color="auto" w:fill="auto"/>
        <w:tabs>
          <w:tab w:val="left" w:pos="970"/>
        </w:tabs>
        <w:spacing w:before="0" w:line="360" w:lineRule="auto"/>
        <w:ind w:left="284" w:hanging="284"/>
        <w:rPr>
          <w:sz w:val="24"/>
          <w:szCs w:val="24"/>
        </w:rPr>
      </w:pPr>
      <w:r w:rsidRPr="00825269">
        <w:rPr>
          <w:sz w:val="24"/>
          <w:szCs w:val="24"/>
        </w:rPr>
        <w:t>Поставить автомобиль на стоянку задним ходом параллельно краю проезжей части и остановиться в зоне стоянки перед линией «СТОП» (выполнить упражнение №5 «Параллельная парковка задним ходом»).</w:t>
      </w:r>
    </w:p>
    <w:p w:rsidR="00532927" w:rsidRPr="00825269" w:rsidRDefault="00532927" w:rsidP="00825269">
      <w:pPr>
        <w:pStyle w:val="a3"/>
        <w:numPr>
          <w:ilvl w:val="3"/>
          <w:numId w:val="29"/>
        </w:numPr>
        <w:shd w:val="clear" w:color="auto" w:fill="auto"/>
        <w:tabs>
          <w:tab w:val="left" w:pos="966"/>
        </w:tabs>
        <w:spacing w:before="0" w:line="360" w:lineRule="auto"/>
        <w:ind w:left="284" w:hanging="284"/>
        <w:rPr>
          <w:sz w:val="24"/>
          <w:szCs w:val="24"/>
        </w:rPr>
      </w:pPr>
      <w:r w:rsidRPr="00825269">
        <w:rPr>
          <w:sz w:val="24"/>
          <w:szCs w:val="24"/>
        </w:rPr>
        <w:t>Въехать в «бокс» передним и задним ходом из положения с предварительным поворотом направо (налево) и остановиться перед линией «СТОП» (выполнить упраж</w:t>
      </w:r>
      <w:r w:rsidRPr="00825269">
        <w:rPr>
          <w:sz w:val="24"/>
          <w:szCs w:val="24"/>
        </w:rPr>
        <w:softHyphen/>
        <w:t>нение №8 «Въезд в бокс»).</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Преподаватель и мастер производственного обучения будут контролировать Ваши действия, а по окончании практического задания Вам будет предложено 5 ситуа</w:t>
      </w:r>
      <w:r w:rsidRPr="00825269">
        <w:rPr>
          <w:sz w:val="24"/>
          <w:szCs w:val="24"/>
        </w:rPr>
        <w:softHyphen/>
        <w:t>ционных задач по теме: «Сложное маневрирование».</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Положительным считается результат, при котором правильно выполнено прак</w:t>
      </w:r>
      <w:r w:rsidRPr="00825269">
        <w:rPr>
          <w:sz w:val="24"/>
          <w:szCs w:val="24"/>
        </w:rPr>
        <w:softHyphen/>
        <w:t>тическое задание и решены 4 ситуационные задачи из 5 предложенных.</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Продолжительность - до 0,3 часа.</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Для выполнения этого задания Вам необходимо:</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u w:val="single"/>
        </w:rPr>
        <w:t>Знать</w:t>
      </w:r>
      <w:r w:rsidRPr="00825269">
        <w:rPr>
          <w:sz w:val="24"/>
          <w:szCs w:val="24"/>
        </w:rPr>
        <w:t xml:space="preserve"> - особенности работы сцепления, тормозных систем автомобиля и порядок действий водителя при остановке и начале движения на уклонах дороги; статические и </w:t>
      </w:r>
      <w:r w:rsidRPr="00825269">
        <w:rPr>
          <w:sz w:val="24"/>
          <w:szCs w:val="24"/>
        </w:rPr>
        <w:lastRenderedPageBreak/>
        <w:t>динамические габариты автомобиля, приемы руления и наблюдения за дорогой при движении передним и задним ходом; условия упражнений и меры безопасности при их выполнении.</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u w:val="single"/>
        </w:rPr>
        <w:t>Уметь</w:t>
      </w:r>
      <w:r w:rsidRPr="00825269">
        <w:rPr>
          <w:sz w:val="24"/>
          <w:szCs w:val="24"/>
        </w:rPr>
        <w:t>- безопасно управлять автомобилем при движении по габаритному тонне</w:t>
      </w:r>
      <w:r w:rsidRPr="00825269">
        <w:rPr>
          <w:sz w:val="24"/>
          <w:szCs w:val="24"/>
        </w:rPr>
        <w:softHyphen/>
        <w:t>лю задним ходом, а также при выполнении упражнений №4 «Остановка и трогание на подъеме», №5 «Параллельная парковка задним ходом» и №8 «Въезд в бокс».</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Итоговая оценка будет выставляться по результатам выполнения контрольного задания по проверке всех перечисленных действий с соблюдением требований Правил и безопасности дорожного движения по управлению автомобилем на автодроме (за</w:t>
      </w:r>
      <w:r w:rsidRPr="00825269">
        <w:rPr>
          <w:sz w:val="24"/>
          <w:szCs w:val="24"/>
        </w:rPr>
        <w:softHyphen/>
        <w:t>крытой площадке).</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Контроль за Вашими действиями будут производить преподаватель и мастер производственного обучения из автошколы.</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В ходе контрольного занятия Вам будут предложены 10 ситуационных задач для проверки знаний.</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Положительная оценка выставляется, если Вы правильно выполнили практиче</w:t>
      </w:r>
      <w:r w:rsidRPr="00825269">
        <w:rPr>
          <w:sz w:val="24"/>
          <w:szCs w:val="24"/>
        </w:rPr>
        <w:softHyphen/>
        <w:t>ское задание по всем действиям и решили 8 ситуационных задач из 10 предложенных.</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Продолжительность выполнения контрольного задания - до 1 часа.</w:t>
      </w:r>
    </w:p>
    <w:p w:rsidR="00532927" w:rsidRPr="00825269" w:rsidRDefault="00532927" w:rsidP="00825269">
      <w:pPr>
        <w:pStyle w:val="a3"/>
        <w:shd w:val="clear" w:color="auto" w:fill="auto"/>
        <w:spacing w:before="0" w:line="360" w:lineRule="auto"/>
        <w:ind w:firstLine="426"/>
        <w:rPr>
          <w:sz w:val="24"/>
          <w:szCs w:val="24"/>
        </w:rPr>
      </w:pPr>
    </w:p>
    <w:p w:rsidR="00532927" w:rsidRPr="00825269" w:rsidRDefault="00532927" w:rsidP="00825269">
      <w:pPr>
        <w:pStyle w:val="210"/>
        <w:keepNext/>
        <w:keepLines/>
        <w:shd w:val="clear" w:color="auto" w:fill="auto"/>
        <w:spacing w:before="0" w:after="0" w:line="360" w:lineRule="auto"/>
        <w:ind w:firstLine="426"/>
        <w:jc w:val="center"/>
        <w:rPr>
          <w:rStyle w:val="28"/>
          <w:b/>
          <w:bCs/>
          <w:sz w:val="24"/>
          <w:szCs w:val="24"/>
        </w:rPr>
      </w:pPr>
      <w:r w:rsidRPr="00825269">
        <w:rPr>
          <w:rStyle w:val="28"/>
          <w:b/>
          <w:bCs/>
          <w:sz w:val="24"/>
          <w:szCs w:val="24"/>
        </w:rPr>
        <w:t xml:space="preserve">Оценочные задания </w:t>
      </w:r>
    </w:p>
    <w:p w:rsidR="00532927" w:rsidRPr="00825269" w:rsidRDefault="00532927" w:rsidP="00825269">
      <w:pPr>
        <w:pStyle w:val="210"/>
        <w:keepNext/>
        <w:keepLines/>
        <w:shd w:val="clear" w:color="auto" w:fill="auto"/>
        <w:spacing w:before="0" w:after="0" w:line="360" w:lineRule="auto"/>
        <w:ind w:firstLine="426"/>
        <w:jc w:val="center"/>
        <w:rPr>
          <w:rFonts w:cs="Times New Roman"/>
          <w:sz w:val="24"/>
          <w:szCs w:val="24"/>
        </w:rPr>
      </w:pPr>
      <w:r w:rsidRPr="00825269">
        <w:rPr>
          <w:rStyle w:val="28"/>
          <w:b/>
          <w:bCs/>
          <w:sz w:val="24"/>
          <w:szCs w:val="24"/>
        </w:rPr>
        <w:t>Задание 1.1</w:t>
      </w:r>
    </w:p>
    <w:p w:rsidR="00532927" w:rsidRPr="00825269" w:rsidRDefault="00532927" w:rsidP="00825269">
      <w:pPr>
        <w:pStyle w:val="a3"/>
        <w:shd w:val="clear" w:color="auto" w:fill="auto"/>
        <w:spacing w:before="0" w:line="360" w:lineRule="auto"/>
        <w:ind w:firstLine="426"/>
        <w:jc w:val="center"/>
        <w:rPr>
          <w:b/>
          <w:sz w:val="24"/>
          <w:szCs w:val="24"/>
        </w:rPr>
      </w:pPr>
      <w:r w:rsidRPr="00825269">
        <w:rPr>
          <w:b/>
          <w:sz w:val="24"/>
          <w:szCs w:val="24"/>
        </w:rPr>
        <w:t>Начало движения, движение по прямой, остановка автомобиля</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 xml:space="preserve">Практическое задание - отрегулировать положение сидения водителя, рулевого колеса, зеркал заднего вида, пристегнуться ремнями безопасности, пустить двигатель, включить дневные ходовые огни (ближний свет фар), включить и при необходимости выключить стеклоочистители, подать предупредительные сигналы, начать движение, двигаться по прямой с переключением передач в восходящем и нисходящем порядке, останавливать автомобиль у </w:t>
      </w:r>
      <w:proofErr w:type="spellStart"/>
      <w:r w:rsidRPr="00825269">
        <w:rPr>
          <w:sz w:val="24"/>
          <w:szCs w:val="24"/>
        </w:rPr>
        <w:t>стоп-линии</w:t>
      </w:r>
      <w:proofErr w:type="spellEnd"/>
      <w:r w:rsidRPr="00825269">
        <w:rPr>
          <w:sz w:val="24"/>
          <w:szCs w:val="24"/>
        </w:rPr>
        <w:t xml:space="preserve"> с применением различных способов торможе</w:t>
      </w:r>
      <w:r w:rsidRPr="00825269">
        <w:rPr>
          <w:sz w:val="24"/>
          <w:szCs w:val="24"/>
        </w:rPr>
        <w:softHyphen/>
        <w:t>ния.</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Ситуационные задачи:</w:t>
      </w:r>
    </w:p>
    <w:p w:rsidR="00532927" w:rsidRPr="00825269" w:rsidRDefault="00532927" w:rsidP="00825269">
      <w:pPr>
        <w:pStyle w:val="a3"/>
        <w:numPr>
          <w:ilvl w:val="5"/>
          <w:numId w:val="29"/>
        </w:numPr>
        <w:shd w:val="clear" w:color="auto" w:fill="auto"/>
        <w:tabs>
          <w:tab w:val="left" w:pos="426"/>
        </w:tabs>
        <w:spacing w:before="0" w:line="360" w:lineRule="auto"/>
        <w:ind w:left="284" w:hanging="284"/>
        <w:rPr>
          <w:sz w:val="24"/>
          <w:szCs w:val="24"/>
        </w:rPr>
      </w:pPr>
      <w:r w:rsidRPr="00825269">
        <w:rPr>
          <w:sz w:val="24"/>
          <w:szCs w:val="24"/>
        </w:rPr>
        <w:t>Как и для чего необходимо регулировать положения сидения, рулевого колеса и зеркал заднего вида?</w:t>
      </w:r>
    </w:p>
    <w:p w:rsidR="00532927" w:rsidRPr="00825269" w:rsidRDefault="00532927" w:rsidP="00825269">
      <w:pPr>
        <w:pStyle w:val="a3"/>
        <w:numPr>
          <w:ilvl w:val="5"/>
          <w:numId w:val="29"/>
        </w:numPr>
        <w:shd w:val="clear" w:color="auto" w:fill="auto"/>
        <w:tabs>
          <w:tab w:val="left" w:pos="426"/>
        </w:tabs>
        <w:spacing w:before="0" w:line="360" w:lineRule="auto"/>
        <w:ind w:left="284" w:hanging="284"/>
        <w:rPr>
          <w:sz w:val="24"/>
          <w:szCs w:val="24"/>
        </w:rPr>
      </w:pPr>
      <w:r w:rsidRPr="00825269">
        <w:rPr>
          <w:sz w:val="24"/>
          <w:szCs w:val="24"/>
        </w:rPr>
        <w:t xml:space="preserve">Какова последовательность действий водителя при </w:t>
      </w:r>
      <w:proofErr w:type="spellStart"/>
      <w:r w:rsidRPr="00825269">
        <w:rPr>
          <w:sz w:val="24"/>
          <w:szCs w:val="24"/>
        </w:rPr>
        <w:t>трогании</w:t>
      </w:r>
      <w:proofErr w:type="spellEnd"/>
      <w:r w:rsidRPr="00825269">
        <w:rPr>
          <w:sz w:val="24"/>
          <w:szCs w:val="24"/>
        </w:rPr>
        <w:t xml:space="preserve"> автомобиля с ме</w:t>
      </w:r>
      <w:r w:rsidRPr="00825269">
        <w:rPr>
          <w:sz w:val="24"/>
          <w:szCs w:val="24"/>
        </w:rPr>
        <w:softHyphen/>
        <w:t>ста, при переключении передач в восходящем и нисходящем порядке?</w:t>
      </w:r>
    </w:p>
    <w:p w:rsidR="00532927" w:rsidRPr="00825269" w:rsidRDefault="00532927" w:rsidP="00825269">
      <w:pPr>
        <w:pStyle w:val="a3"/>
        <w:numPr>
          <w:ilvl w:val="5"/>
          <w:numId w:val="29"/>
        </w:numPr>
        <w:shd w:val="clear" w:color="auto" w:fill="auto"/>
        <w:tabs>
          <w:tab w:val="left" w:pos="426"/>
        </w:tabs>
        <w:spacing w:before="0" w:line="360" w:lineRule="auto"/>
        <w:ind w:left="284" w:hanging="284"/>
        <w:rPr>
          <w:sz w:val="24"/>
          <w:szCs w:val="24"/>
        </w:rPr>
      </w:pPr>
      <w:r w:rsidRPr="00825269">
        <w:rPr>
          <w:sz w:val="24"/>
          <w:szCs w:val="24"/>
        </w:rPr>
        <w:t>Каковы основные приемы управления тормозной системой при комбинирован</w:t>
      </w:r>
      <w:r w:rsidRPr="00825269">
        <w:rPr>
          <w:sz w:val="24"/>
          <w:szCs w:val="24"/>
        </w:rPr>
        <w:softHyphen/>
        <w:t>ном торможении?</w:t>
      </w:r>
    </w:p>
    <w:p w:rsidR="00532927" w:rsidRPr="00825269" w:rsidRDefault="00532927" w:rsidP="00825269">
      <w:pPr>
        <w:pStyle w:val="a3"/>
        <w:numPr>
          <w:ilvl w:val="5"/>
          <w:numId w:val="29"/>
        </w:numPr>
        <w:shd w:val="clear" w:color="auto" w:fill="auto"/>
        <w:tabs>
          <w:tab w:val="left" w:pos="426"/>
        </w:tabs>
        <w:spacing w:before="0" w:line="360" w:lineRule="auto"/>
        <w:ind w:left="284" w:hanging="284"/>
        <w:rPr>
          <w:sz w:val="24"/>
          <w:szCs w:val="24"/>
        </w:rPr>
      </w:pPr>
      <w:r w:rsidRPr="00825269">
        <w:rPr>
          <w:sz w:val="24"/>
          <w:szCs w:val="24"/>
        </w:rPr>
        <w:t>Что означает понятие «торможение двигателем»?</w:t>
      </w:r>
    </w:p>
    <w:p w:rsidR="00532927" w:rsidRPr="00825269" w:rsidRDefault="00532927" w:rsidP="00825269">
      <w:pPr>
        <w:pStyle w:val="a3"/>
        <w:numPr>
          <w:ilvl w:val="5"/>
          <w:numId w:val="29"/>
        </w:numPr>
        <w:shd w:val="clear" w:color="auto" w:fill="auto"/>
        <w:tabs>
          <w:tab w:val="left" w:pos="426"/>
        </w:tabs>
        <w:spacing w:before="0" w:line="360" w:lineRule="auto"/>
        <w:ind w:left="284" w:hanging="284"/>
        <w:rPr>
          <w:sz w:val="24"/>
          <w:szCs w:val="24"/>
        </w:rPr>
      </w:pPr>
      <w:r w:rsidRPr="00825269">
        <w:rPr>
          <w:sz w:val="24"/>
          <w:szCs w:val="24"/>
        </w:rPr>
        <w:t>В каких случаях применяется экстренное торможение?</w:t>
      </w:r>
    </w:p>
    <w:p w:rsidR="00532927" w:rsidRPr="00825269" w:rsidRDefault="00532927" w:rsidP="00825269">
      <w:pPr>
        <w:pStyle w:val="a3"/>
        <w:shd w:val="clear" w:color="auto" w:fill="auto"/>
        <w:tabs>
          <w:tab w:val="left" w:pos="940"/>
        </w:tabs>
        <w:spacing w:before="0" w:line="360" w:lineRule="auto"/>
        <w:ind w:left="426" w:firstLine="0"/>
        <w:rPr>
          <w:sz w:val="24"/>
          <w:szCs w:val="24"/>
        </w:rPr>
      </w:pPr>
    </w:p>
    <w:p w:rsidR="00532927" w:rsidRPr="00825269" w:rsidRDefault="00532927" w:rsidP="00825269">
      <w:pPr>
        <w:pStyle w:val="210"/>
        <w:keepNext/>
        <w:keepLines/>
        <w:shd w:val="clear" w:color="auto" w:fill="auto"/>
        <w:spacing w:before="0" w:after="0" w:line="360" w:lineRule="auto"/>
        <w:ind w:firstLine="426"/>
        <w:jc w:val="center"/>
        <w:rPr>
          <w:rFonts w:cs="Times New Roman"/>
          <w:sz w:val="24"/>
          <w:szCs w:val="24"/>
        </w:rPr>
      </w:pPr>
      <w:r w:rsidRPr="00825269">
        <w:rPr>
          <w:rStyle w:val="28"/>
          <w:b/>
          <w:bCs/>
          <w:sz w:val="24"/>
          <w:szCs w:val="24"/>
        </w:rPr>
        <w:t>Задание 1.2</w:t>
      </w:r>
    </w:p>
    <w:p w:rsidR="00532927" w:rsidRPr="00825269" w:rsidRDefault="00532927" w:rsidP="00825269">
      <w:pPr>
        <w:pStyle w:val="a3"/>
        <w:shd w:val="clear" w:color="auto" w:fill="auto"/>
        <w:spacing w:before="0" w:line="360" w:lineRule="auto"/>
        <w:ind w:firstLine="425"/>
        <w:jc w:val="center"/>
        <w:rPr>
          <w:b/>
          <w:sz w:val="24"/>
          <w:szCs w:val="24"/>
        </w:rPr>
      </w:pPr>
      <w:r w:rsidRPr="00825269">
        <w:rPr>
          <w:b/>
          <w:sz w:val="24"/>
          <w:szCs w:val="24"/>
        </w:rPr>
        <w:t>Маневрирование в ограниченных проездах</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Практическое задание - въехать в ворота с прилегающей и противоположной сторон дороги передним и задним ходом и выехать из ворот передним и задним ходом с поворотами направо и налево; проехать по траектории «змейка» передним ходом и остановиться перед линией «СТОП» (выполнить упражнение №6 «Змейка»); развернуть автомобиль на 180° с применением заднего хода в ограниченном по ширине простран</w:t>
      </w:r>
      <w:r w:rsidRPr="00825269">
        <w:rPr>
          <w:sz w:val="24"/>
          <w:szCs w:val="24"/>
        </w:rPr>
        <w:softHyphen/>
        <w:t>стве и остановиться перед линией «СТОП» (выполнить упражнение №7 «Разворот»).</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Ситуационные задачи:</w:t>
      </w:r>
    </w:p>
    <w:p w:rsidR="00532927" w:rsidRPr="00825269" w:rsidRDefault="00532927" w:rsidP="00825269">
      <w:pPr>
        <w:pStyle w:val="a3"/>
        <w:numPr>
          <w:ilvl w:val="7"/>
          <w:numId w:val="29"/>
        </w:numPr>
        <w:shd w:val="clear" w:color="auto" w:fill="auto"/>
        <w:tabs>
          <w:tab w:val="left" w:pos="942"/>
        </w:tabs>
        <w:spacing w:before="0" w:line="360" w:lineRule="auto"/>
        <w:ind w:left="284" w:hanging="360"/>
        <w:rPr>
          <w:sz w:val="24"/>
          <w:szCs w:val="24"/>
        </w:rPr>
      </w:pPr>
      <w:r w:rsidRPr="00825269">
        <w:rPr>
          <w:sz w:val="24"/>
          <w:szCs w:val="24"/>
        </w:rPr>
        <w:t>Какие правила безопасности должен выполнять водитель при проезде габарит</w:t>
      </w:r>
      <w:r w:rsidRPr="00825269">
        <w:rPr>
          <w:sz w:val="24"/>
          <w:szCs w:val="24"/>
        </w:rPr>
        <w:softHyphen/>
        <w:t>ных ворот?</w:t>
      </w:r>
    </w:p>
    <w:p w:rsidR="00532927" w:rsidRPr="00825269" w:rsidRDefault="00532927" w:rsidP="00825269">
      <w:pPr>
        <w:pStyle w:val="a3"/>
        <w:numPr>
          <w:ilvl w:val="7"/>
          <w:numId w:val="29"/>
        </w:numPr>
        <w:shd w:val="clear" w:color="auto" w:fill="auto"/>
        <w:tabs>
          <w:tab w:val="left" w:pos="946"/>
        </w:tabs>
        <w:spacing w:before="0" w:line="360" w:lineRule="auto"/>
        <w:ind w:left="284" w:hanging="360"/>
        <w:rPr>
          <w:sz w:val="24"/>
          <w:szCs w:val="24"/>
        </w:rPr>
      </w:pPr>
      <w:r w:rsidRPr="00825269">
        <w:rPr>
          <w:sz w:val="24"/>
          <w:szCs w:val="24"/>
        </w:rPr>
        <w:t>Какие приемы руления использует водитель при проезде по траектории «змей</w:t>
      </w:r>
      <w:r w:rsidRPr="00825269">
        <w:rPr>
          <w:sz w:val="24"/>
          <w:szCs w:val="24"/>
        </w:rPr>
        <w:softHyphen/>
        <w:t>ка»?</w:t>
      </w:r>
    </w:p>
    <w:p w:rsidR="00532927" w:rsidRPr="00825269" w:rsidRDefault="00532927" w:rsidP="00825269">
      <w:pPr>
        <w:pStyle w:val="a3"/>
        <w:numPr>
          <w:ilvl w:val="7"/>
          <w:numId w:val="29"/>
        </w:numPr>
        <w:shd w:val="clear" w:color="auto" w:fill="auto"/>
        <w:tabs>
          <w:tab w:val="left" w:pos="961"/>
        </w:tabs>
        <w:spacing w:before="0" w:line="360" w:lineRule="auto"/>
        <w:ind w:left="284" w:hanging="360"/>
        <w:rPr>
          <w:sz w:val="24"/>
          <w:szCs w:val="24"/>
        </w:rPr>
      </w:pPr>
      <w:r w:rsidRPr="00825269">
        <w:rPr>
          <w:sz w:val="24"/>
          <w:szCs w:val="24"/>
        </w:rPr>
        <w:t>Какие приемы управления автомобилем обеспечивают разворот в ограничен</w:t>
      </w:r>
      <w:r w:rsidRPr="00825269">
        <w:rPr>
          <w:sz w:val="24"/>
          <w:szCs w:val="24"/>
        </w:rPr>
        <w:softHyphen/>
        <w:t>ном по ширине пространстве?</w:t>
      </w:r>
    </w:p>
    <w:p w:rsidR="00532927" w:rsidRPr="00825269" w:rsidRDefault="00532927" w:rsidP="00825269">
      <w:pPr>
        <w:pStyle w:val="a3"/>
        <w:numPr>
          <w:ilvl w:val="7"/>
          <w:numId w:val="29"/>
        </w:numPr>
        <w:shd w:val="clear" w:color="auto" w:fill="auto"/>
        <w:tabs>
          <w:tab w:val="left" w:pos="950"/>
        </w:tabs>
        <w:spacing w:before="0" w:line="360" w:lineRule="auto"/>
        <w:ind w:left="284" w:hanging="360"/>
        <w:rPr>
          <w:sz w:val="24"/>
          <w:szCs w:val="24"/>
        </w:rPr>
      </w:pPr>
      <w:r w:rsidRPr="00825269">
        <w:rPr>
          <w:sz w:val="24"/>
          <w:szCs w:val="24"/>
        </w:rPr>
        <w:t>Каковы условия выполнения упражнения №6?</w:t>
      </w:r>
    </w:p>
    <w:p w:rsidR="00532927" w:rsidRPr="00825269" w:rsidRDefault="00532927" w:rsidP="00825269">
      <w:pPr>
        <w:pStyle w:val="a3"/>
        <w:numPr>
          <w:ilvl w:val="7"/>
          <w:numId w:val="29"/>
        </w:numPr>
        <w:shd w:val="clear" w:color="auto" w:fill="auto"/>
        <w:tabs>
          <w:tab w:val="left" w:pos="940"/>
        </w:tabs>
        <w:spacing w:before="0" w:line="360" w:lineRule="auto"/>
        <w:ind w:left="284" w:hanging="360"/>
        <w:rPr>
          <w:sz w:val="24"/>
          <w:szCs w:val="24"/>
        </w:rPr>
      </w:pPr>
      <w:r w:rsidRPr="00825269">
        <w:rPr>
          <w:sz w:val="24"/>
          <w:szCs w:val="24"/>
        </w:rPr>
        <w:t>Каковы условия выполнения упражнения №7?</w:t>
      </w:r>
    </w:p>
    <w:p w:rsidR="00532927" w:rsidRPr="00825269" w:rsidRDefault="00532927" w:rsidP="00825269">
      <w:pPr>
        <w:pStyle w:val="a3"/>
        <w:shd w:val="clear" w:color="auto" w:fill="auto"/>
        <w:spacing w:before="0" w:line="360" w:lineRule="auto"/>
        <w:ind w:firstLine="425"/>
        <w:jc w:val="left"/>
        <w:rPr>
          <w:sz w:val="24"/>
          <w:szCs w:val="24"/>
        </w:rPr>
      </w:pPr>
    </w:p>
    <w:p w:rsidR="00532927" w:rsidRPr="00825269" w:rsidRDefault="00532927" w:rsidP="00825269">
      <w:pPr>
        <w:pStyle w:val="a3"/>
        <w:shd w:val="clear" w:color="auto" w:fill="auto"/>
        <w:spacing w:before="0" w:line="360" w:lineRule="auto"/>
        <w:ind w:firstLine="425"/>
        <w:jc w:val="center"/>
        <w:rPr>
          <w:b/>
          <w:sz w:val="24"/>
          <w:szCs w:val="24"/>
        </w:rPr>
      </w:pPr>
      <w:r w:rsidRPr="00825269">
        <w:rPr>
          <w:b/>
          <w:sz w:val="24"/>
          <w:szCs w:val="24"/>
        </w:rPr>
        <w:t>Задание 1.3</w:t>
      </w:r>
    </w:p>
    <w:p w:rsidR="00532927" w:rsidRPr="00825269" w:rsidRDefault="00532927" w:rsidP="00825269">
      <w:pPr>
        <w:pStyle w:val="a3"/>
        <w:shd w:val="clear" w:color="auto" w:fill="auto"/>
        <w:spacing w:before="0" w:line="360" w:lineRule="auto"/>
        <w:ind w:firstLine="425"/>
        <w:jc w:val="center"/>
        <w:rPr>
          <w:b/>
          <w:sz w:val="24"/>
          <w:szCs w:val="24"/>
        </w:rPr>
      </w:pPr>
      <w:r w:rsidRPr="00825269">
        <w:rPr>
          <w:b/>
          <w:sz w:val="24"/>
          <w:szCs w:val="24"/>
        </w:rPr>
        <w:t>Сложное маневрирование</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Практическое задание - двигаться по габаритному тоннелю задним ходом из по</w:t>
      </w:r>
      <w:r w:rsidRPr="00825269">
        <w:rPr>
          <w:sz w:val="24"/>
          <w:szCs w:val="24"/>
        </w:rPr>
        <w:softHyphen/>
        <w:t>ложения с предварительным поворотом направо (налево); двигаться по наклонному участку, остановиться на наклонном участке перед линией «СТОП-1», начать движе</w:t>
      </w:r>
      <w:r w:rsidRPr="00825269">
        <w:rPr>
          <w:sz w:val="24"/>
          <w:szCs w:val="24"/>
        </w:rPr>
        <w:softHyphen/>
        <w:t>ние на наклонном участке, остановиться перед линией «СТОП» (выполнить упражне</w:t>
      </w:r>
      <w:r w:rsidRPr="00825269">
        <w:rPr>
          <w:sz w:val="24"/>
          <w:szCs w:val="24"/>
        </w:rPr>
        <w:softHyphen/>
        <w:t>ние №4 «Остановка и трогание на подъеме»); поставить автомобиль на стоянку задним ходом параллельно краю проезжей части и остановиться в зоне стоянки перед линией «СТОП» (выполнить упражнение №5 «Параллельная парковка задним ходом»); въехать в «бокс» передним и задним ходом из положения с предварительным поворотом напра</w:t>
      </w:r>
      <w:r w:rsidRPr="00825269">
        <w:rPr>
          <w:sz w:val="24"/>
          <w:szCs w:val="24"/>
        </w:rPr>
        <w:softHyphen/>
        <w:t>во (налево) и остановиться перед линией «СТОП» (выполнить упражнение №8 «Въезд в бокс»).</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Ситуационные задачи:</w:t>
      </w:r>
    </w:p>
    <w:p w:rsidR="00532927" w:rsidRPr="00825269" w:rsidRDefault="00532927" w:rsidP="00825269">
      <w:pPr>
        <w:pStyle w:val="a3"/>
        <w:numPr>
          <w:ilvl w:val="8"/>
          <w:numId w:val="29"/>
        </w:numPr>
        <w:shd w:val="clear" w:color="auto" w:fill="auto"/>
        <w:tabs>
          <w:tab w:val="left" w:pos="0"/>
        </w:tabs>
        <w:spacing w:before="0" w:line="360" w:lineRule="auto"/>
        <w:ind w:left="426" w:hanging="426"/>
        <w:rPr>
          <w:sz w:val="24"/>
          <w:szCs w:val="24"/>
        </w:rPr>
      </w:pPr>
      <w:r w:rsidRPr="00825269">
        <w:rPr>
          <w:sz w:val="24"/>
          <w:szCs w:val="24"/>
        </w:rPr>
        <w:t>Какие приемы использует водитель при начале движения на уклонах дороги?</w:t>
      </w:r>
    </w:p>
    <w:p w:rsidR="00532927" w:rsidRPr="00825269" w:rsidRDefault="00532927" w:rsidP="00825269">
      <w:pPr>
        <w:pStyle w:val="a3"/>
        <w:numPr>
          <w:ilvl w:val="8"/>
          <w:numId w:val="29"/>
        </w:numPr>
        <w:shd w:val="clear" w:color="auto" w:fill="auto"/>
        <w:tabs>
          <w:tab w:val="left" w:pos="0"/>
        </w:tabs>
        <w:spacing w:before="0" w:line="360" w:lineRule="auto"/>
        <w:ind w:left="426" w:hanging="426"/>
        <w:rPr>
          <w:sz w:val="24"/>
          <w:szCs w:val="24"/>
        </w:rPr>
      </w:pPr>
      <w:r w:rsidRPr="00825269">
        <w:rPr>
          <w:sz w:val="24"/>
          <w:szCs w:val="24"/>
        </w:rPr>
        <w:t>Что такое свободный ход педали сцепления?</w:t>
      </w:r>
    </w:p>
    <w:p w:rsidR="00532927" w:rsidRPr="00825269" w:rsidRDefault="00532927" w:rsidP="00825269">
      <w:pPr>
        <w:pStyle w:val="a3"/>
        <w:numPr>
          <w:ilvl w:val="8"/>
          <w:numId w:val="29"/>
        </w:numPr>
        <w:shd w:val="clear" w:color="auto" w:fill="auto"/>
        <w:tabs>
          <w:tab w:val="left" w:pos="0"/>
        </w:tabs>
        <w:spacing w:before="0" w:line="360" w:lineRule="auto"/>
        <w:ind w:left="426" w:hanging="426"/>
        <w:rPr>
          <w:sz w:val="24"/>
          <w:szCs w:val="24"/>
        </w:rPr>
      </w:pPr>
      <w:r w:rsidRPr="00825269">
        <w:rPr>
          <w:sz w:val="24"/>
          <w:szCs w:val="24"/>
        </w:rPr>
        <w:t>Каковы условия выполнения упражнения №4?</w:t>
      </w:r>
    </w:p>
    <w:p w:rsidR="00532927" w:rsidRPr="00825269" w:rsidRDefault="00532927" w:rsidP="00825269">
      <w:pPr>
        <w:pStyle w:val="a3"/>
        <w:numPr>
          <w:ilvl w:val="8"/>
          <w:numId w:val="29"/>
        </w:numPr>
        <w:shd w:val="clear" w:color="auto" w:fill="auto"/>
        <w:tabs>
          <w:tab w:val="left" w:pos="0"/>
        </w:tabs>
        <w:spacing w:before="0" w:line="360" w:lineRule="auto"/>
        <w:ind w:left="426" w:hanging="426"/>
        <w:rPr>
          <w:sz w:val="24"/>
          <w:szCs w:val="24"/>
        </w:rPr>
      </w:pPr>
      <w:r w:rsidRPr="00825269">
        <w:rPr>
          <w:sz w:val="24"/>
          <w:szCs w:val="24"/>
        </w:rPr>
        <w:t>Каковы условия выполнения упражнения №5?</w:t>
      </w:r>
    </w:p>
    <w:p w:rsidR="00532927" w:rsidRPr="00825269" w:rsidRDefault="00532927" w:rsidP="00825269">
      <w:pPr>
        <w:pStyle w:val="a3"/>
        <w:numPr>
          <w:ilvl w:val="8"/>
          <w:numId w:val="29"/>
        </w:numPr>
        <w:shd w:val="clear" w:color="auto" w:fill="auto"/>
        <w:tabs>
          <w:tab w:val="left" w:pos="0"/>
        </w:tabs>
        <w:spacing w:before="0" w:line="360" w:lineRule="auto"/>
        <w:ind w:left="426" w:hanging="426"/>
        <w:rPr>
          <w:sz w:val="24"/>
          <w:szCs w:val="24"/>
        </w:rPr>
      </w:pPr>
      <w:r w:rsidRPr="00825269">
        <w:rPr>
          <w:sz w:val="24"/>
          <w:szCs w:val="24"/>
        </w:rPr>
        <w:t>Каковы условия выполнения упражнения №8?</w:t>
      </w:r>
    </w:p>
    <w:p w:rsidR="00532927" w:rsidRPr="00825269" w:rsidRDefault="00532927" w:rsidP="00825269">
      <w:pPr>
        <w:pStyle w:val="a3"/>
        <w:shd w:val="clear" w:color="auto" w:fill="auto"/>
        <w:tabs>
          <w:tab w:val="left" w:pos="940"/>
        </w:tabs>
        <w:spacing w:before="0" w:line="360" w:lineRule="auto"/>
        <w:ind w:left="425" w:firstLine="0"/>
        <w:jc w:val="center"/>
        <w:rPr>
          <w:b/>
          <w:sz w:val="24"/>
          <w:szCs w:val="24"/>
        </w:rPr>
      </w:pPr>
    </w:p>
    <w:p w:rsidR="00532927" w:rsidRPr="00825269" w:rsidRDefault="00532927" w:rsidP="00825269">
      <w:pPr>
        <w:pStyle w:val="a3"/>
        <w:shd w:val="clear" w:color="auto" w:fill="auto"/>
        <w:tabs>
          <w:tab w:val="left" w:pos="940"/>
        </w:tabs>
        <w:spacing w:before="0" w:line="360" w:lineRule="auto"/>
        <w:ind w:firstLine="425"/>
        <w:rPr>
          <w:sz w:val="24"/>
          <w:szCs w:val="24"/>
        </w:rPr>
      </w:pPr>
    </w:p>
    <w:p w:rsidR="00532927" w:rsidRPr="00825269" w:rsidRDefault="00532927" w:rsidP="00825269">
      <w:pPr>
        <w:pStyle w:val="311"/>
        <w:shd w:val="clear" w:color="auto" w:fill="auto"/>
        <w:spacing w:before="0" w:line="360" w:lineRule="auto"/>
        <w:ind w:firstLine="425"/>
        <w:jc w:val="center"/>
        <w:rPr>
          <w:rFonts w:cs="Times New Roman"/>
          <w:sz w:val="24"/>
          <w:szCs w:val="24"/>
        </w:rPr>
      </w:pPr>
      <w:r w:rsidRPr="00825269">
        <w:rPr>
          <w:rStyle w:val="37"/>
          <w:b/>
          <w:bCs/>
          <w:sz w:val="24"/>
          <w:szCs w:val="24"/>
        </w:rPr>
        <w:t>Контрольное задание</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Выполнение обучающимся всех действий по управлению автомобилем на ав</w:t>
      </w:r>
      <w:r w:rsidRPr="00825269">
        <w:rPr>
          <w:sz w:val="24"/>
          <w:szCs w:val="24"/>
        </w:rPr>
        <w:softHyphen/>
        <w:t>тодроме (закрытой площадке).</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Ситуационные задачи:</w:t>
      </w:r>
    </w:p>
    <w:p w:rsidR="00532927" w:rsidRPr="00825269" w:rsidRDefault="00532927" w:rsidP="00825269">
      <w:pPr>
        <w:numPr>
          <w:ilvl w:val="0"/>
          <w:numId w:val="30"/>
        </w:numPr>
        <w:spacing w:after="0" w:line="360" w:lineRule="auto"/>
        <w:ind w:left="0" w:firstLine="425"/>
        <w:rPr>
          <w:rFonts w:ascii="Times New Roman" w:hAnsi="Times New Roman" w:cs="Times New Roman"/>
          <w:sz w:val="24"/>
          <w:szCs w:val="24"/>
        </w:rPr>
      </w:pPr>
      <w:r w:rsidRPr="00825269">
        <w:rPr>
          <w:rFonts w:ascii="Times New Roman" w:hAnsi="Times New Roman" w:cs="Times New Roman"/>
          <w:sz w:val="24"/>
          <w:szCs w:val="24"/>
        </w:rPr>
        <w:t>Какие правила безопасности должен выполнять водитель при проезде габарит</w:t>
      </w:r>
      <w:r w:rsidRPr="00825269">
        <w:rPr>
          <w:rFonts w:ascii="Times New Roman" w:hAnsi="Times New Roman" w:cs="Times New Roman"/>
          <w:sz w:val="24"/>
          <w:szCs w:val="24"/>
        </w:rPr>
        <w:softHyphen/>
        <w:t>ных ворот?</w:t>
      </w:r>
    </w:p>
    <w:p w:rsidR="00532927" w:rsidRPr="00825269" w:rsidRDefault="00532927" w:rsidP="00825269">
      <w:pPr>
        <w:numPr>
          <w:ilvl w:val="0"/>
          <w:numId w:val="30"/>
        </w:numPr>
        <w:spacing w:after="0" w:line="360" w:lineRule="auto"/>
        <w:ind w:left="0" w:firstLine="425"/>
        <w:rPr>
          <w:rFonts w:ascii="Times New Roman" w:hAnsi="Times New Roman" w:cs="Times New Roman"/>
          <w:sz w:val="24"/>
          <w:szCs w:val="24"/>
        </w:rPr>
      </w:pPr>
      <w:r w:rsidRPr="00825269">
        <w:rPr>
          <w:rFonts w:ascii="Times New Roman" w:hAnsi="Times New Roman" w:cs="Times New Roman"/>
          <w:sz w:val="24"/>
          <w:szCs w:val="24"/>
        </w:rPr>
        <w:t>Какие приемы руления использует водитель при проезде по траектории «змей</w:t>
      </w:r>
      <w:r w:rsidRPr="00825269">
        <w:rPr>
          <w:rFonts w:ascii="Times New Roman" w:hAnsi="Times New Roman" w:cs="Times New Roman"/>
          <w:sz w:val="24"/>
          <w:szCs w:val="24"/>
        </w:rPr>
        <w:softHyphen/>
        <w:t>ка»?</w:t>
      </w:r>
    </w:p>
    <w:p w:rsidR="00532927" w:rsidRPr="00825269" w:rsidRDefault="00532927" w:rsidP="00825269">
      <w:pPr>
        <w:numPr>
          <w:ilvl w:val="0"/>
          <w:numId w:val="30"/>
        </w:numPr>
        <w:spacing w:after="0" w:line="360" w:lineRule="auto"/>
        <w:ind w:left="0" w:firstLine="425"/>
        <w:rPr>
          <w:rFonts w:ascii="Times New Roman" w:hAnsi="Times New Roman" w:cs="Times New Roman"/>
          <w:sz w:val="24"/>
          <w:szCs w:val="24"/>
        </w:rPr>
      </w:pPr>
      <w:r w:rsidRPr="00825269">
        <w:rPr>
          <w:rFonts w:ascii="Times New Roman" w:hAnsi="Times New Roman" w:cs="Times New Roman"/>
          <w:sz w:val="24"/>
          <w:szCs w:val="24"/>
        </w:rPr>
        <w:t>Какие приемы управления автомобилем обеспечивают разворот в ограничен</w:t>
      </w:r>
      <w:r w:rsidRPr="00825269">
        <w:rPr>
          <w:rFonts w:ascii="Times New Roman" w:hAnsi="Times New Roman" w:cs="Times New Roman"/>
          <w:sz w:val="24"/>
          <w:szCs w:val="24"/>
        </w:rPr>
        <w:softHyphen/>
        <w:t>ном по ширине пространстве?</w:t>
      </w:r>
    </w:p>
    <w:p w:rsidR="00532927" w:rsidRPr="00825269" w:rsidRDefault="00532927" w:rsidP="00825269">
      <w:pPr>
        <w:numPr>
          <w:ilvl w:val="0"/>
          <w:numId w:val="30"/>
        </w:numPr>
        <w:spacing w:after="0" w:line="360" w:lineRule="auto"/>
        <w:ind w:left="0" w:firstLine="425"/>
        <w:rPr>
          <w:rFonts w:ascii="Times New Roman" w:hAnsi="Times New Roman" w:cs="Times New Roman"/>
          <w:sz w:val="24"/>
          <w:szCs w:val="24"/>
        </w:rPr>
      </w:pPr>
      <w:r w:rsidRPr="00825269">
        <w:rPr>
          <w:rFonts w:ascii="Times New Roman" w:hAnsi="Times New Roman" w:cs="Times New Roman"/>
          <w:sz w:val="24"/>
          <w:szCs w:val="24"/>
        </w:rPr>
        <w:t>Каковы условия выполнения упражнения №6?</w:t>
      </w:r>
    </w:p>
    <w:p w:rsidR="00532927" w:rsidRPr="00825269" w:rsidRDefault="00532927" w:rsidP="00825269">
      <w:pPr>
        <w:numPr>
          <w:ilvl w:val="0"/>
          <w:numId w:val="30"/>
        </w:numPr>
        <w:spacing w:after="0" w:line="360" w:lineRule="auto"/>
        <w:ind w:left="0" w:firstLine="425"/>
        <w:rPr>
          <w:rFonts w:ascii="Times New Roman" w:hAnsi="Times New Roman" w:cs="Times New Roman"/>
          <w:sz w:val="24"/>
          <w:szCs w:val="24"/>
        </w:rPr>
      </w:pPr>
      <w:r w:rsidRPr="00825269">
        <w:rPr>
          <w:rFonts w:ascii="Times New Roman" w:hAnsi="Times New Roman" w:cs="Times New Roman"/>
          <w:sz w:val="24"/>
          <w:szCs w:val="24"/>
        </w:rPr>
        <w:t>Каковы условия выполнения упражнения №7?</w:t>
      </w:r>
    </w:p>
    <w:p w:rsidR="00532927" w:rsidRPr="00825269" w:rsidRDefault="00532927" w:rsidP="00825269">
      <w:pPr>
        <w:numPr>
          <w:ilvl w:val="0"/>
          <w:numId w:val="30"/>
        </w:numPr>
        <w:spacing w:after="0" w:line="360" w:lineRule="auto"/>
        <w:ind w:left="0" w:firstLine="425"/>
        <w:rPr>
          <w:rFonts w:ascii="Times New Roman" w:hAnsi="Times New Roman" w:cs="Times New Roman"/>
          <w:sz w:val="24"/>
          <w:szCs w:val="24"/>
        </w:rPr>
      </w:pPr>
      <w:r w:rsidRPr="00825269">
        <w:rPr>
          <w:rFonts w:ascii="Times New Roman" w:hAnsi="Times New Roman" w:cs="Times New Roman"/>
          <w:sz w:val="24"/>
          <w:szCs w:val="24"/>
        </w:rPr>
        <w:t>Какие приемы использует водитель при начале движения на уклонах дороги?</w:t>
      </w:r>
    </w:p>
    <w:p w:rsidR="00532927" w:rsidRPr="00825269" w:rsidRDefault="00532927" w:rsidP="00825269">
      <w:pPr>
        <w:numPr>
          <w:ilvl w:val="0"/>
          <w:numId w:val="30"/>
        </w:numPr>
        <w:spacing w:after="0" w:line="360" w:lineRule="auto"/>
        <w:ind w:left="0" w:firstLine="425"/>
        <w:rPr>
          <w:rFonts w:ascii="Times New Roman" w:hAnsi="Times New Roman" w:cs="Times New Roman"/>
          <w:sz w:val="24"/>
          <w:szCs w:val="24"/>
        </w:rPr>
      </w:pPr>
      <w:r w:rsidRPr="00825269">
        <w:rPr>
          <w:rFonts w:ascii="Times New Roman" w:hAnsi="Times New Roman" w:cs="Times New Roman"/>
          <w:sz w:val="24"/>
          <w:szCs w:val="24"/>
        </w:rPr>
        <w:t>Что такое свободный ход педали сцепления?</w:t>
      </w:r>
    </w:p>
    <w:p w:rsidR="00532927" w:rsidRPr="00825269" w:rsidRDefault="00532927" w:rsidP="00825269">
      <w:pPr>
        <w:numPr>
          <w:ilvl w:val="0"/>
          <w:numId w:val="30"/>
        </w:numPr>
        <w:spacing w:after="0" w:line="360" w:lineRule="auto"/>
        <w:ind w:left="0" w:firstLine="425"/>
        <w:rPr>
          <w:rFonts w:ascii="Times New Roman" w:hAnsi="Times New Roman" w:cs="Times New Roman"/>
          <w:sz w:val="24"/>
          <w:szCs w:val="24"/>
        </w:rPr>
      </w:pPr>
      <w:r w:rsidRPr="00825269">
        <w:rPr>
          <w:rFonts w:ascii="Times New Roman" w:hAnsi="Times New Roman" w:cs="Times New Roman"/>
          <w:sz w:val="24"/>
          <w:szCs w:val="24"/>
        </w:rPr>
        <w:t>Каковы условия выполнения упражнения №4?</w:t>
      </w:r>
    </w:p>
    <w:p w:rsidR="00532927" w:rsidRPr="00825269" w:rsidRDefault="00532927" w:rsidP="00825269">
      <w:pPr>
        <w:numPr>
          <w:ilvl w:val="0"/>
          <w:numId w:val="30"/>
        </w:numPr>
        <w:spacing w:after="0" w:line="360" w:lineRule="auto"/>
        <w:ind w:left="0" w:firstLine="425"/>
        <w:rPr>
          <w:rFonts w:ascii="Times New Roman" w:hAnsi="Times New Roman" w:cs="Times New Roman"/>
          <w:sz w:val="24"/>
          <w:szCs w:val="24"/>
        </w:rPr>
      </w:pPr>
      <w:r w:rsidRPr="00825269">
        <w:rPr>
          <w:rFonts w:ascii="Times New Roman" w:hAnsi="Times New Roman" w:cs="Times New Roman"/>
          <w:sz w:val="24"/>
          <w:szCs w:val="24"/>
        </w:rPr>
        <w:t>Каковы условия выполнения упражнения №5?</w:t>
      </w:r>
    </w:p>
    <w:p w:rsidR="00532927" w:rsidRPr="00825269" w:rsidRDefault="00532927" w:rsidP="00825269">
      <w:pPr>
        <w:numPr>
          <w:ilvl w:val="0"/>
          <w:numId w:val="30"/>
        </w:numPr>
        <w:tabs>
          <w:tab w:val="left" w:pos="851"/>
        </w:tabs>
        <w:spacing w:after="0" w:line="360" w:lineRule="auto"/>
        <w:ind w:left="0" w:firstLine="425"/>
        <w:rPr>
          <w:rFonts w:ascii="Times New Roman" w:hAnsi="Times New Roman" w:cs="Times New Roman"/>
          <w:sz w:val="24"/>
          <w:szCs w:val="24"/>
        </w:rPr>
      </w:pPr>
      <w:r w:rsidRPr="00825269">
        <w:rPr>
          <w:rFonts w:ascii="Times New Roman" w:hAnsi="Times New Roman" w:cs="Times New Roman"/>
          <w:sz w:val="24"/>
          <w:szCs w:val="24"/>
        </w:rPr>
        <w:t>Каковы условия выполнения упражнения</w:t>
      </w:r>
      <w:r w:rsidRPr="00825269">
        <w:rPr>
          <w:rStyle w:val="100"/>
          <w:sz w:val="24"/>
          <w:szCs w:val="24"/>
        </w:rPr>
        <w:t xml:space="preserve"> </w:t>
      </w:r>
      <w:r w:rsidRPr="00825269">
        <w:rPr>
          <w:rStyle w:val="100"/>
          <w:b w:val="0"/>
          <w:i w:val="0"/>
          <w:sz w:val="24"/>
          <w:szCs w:val="24"/>
        </w:rPr>
        <w:t>№8?</w:t>
      </w:r>
    </w:p>
    <w:p w:rsidR="00532927" w:rsidRPr="00825269" w:rsidRDefault="00532927" w:rsidP="00825269">
      <w:pPr>
        <w:pStyle w:val="a3"/>
        <w:shd w:val="clear" w:color="auto" w:fill="auto"/>
        <w:spacing w:before="0" w:line="360" w:lineRule="auto"/>
        <w:ind w:firstLine="425"/>
        <w:jc w:val="center"/>
        <w:rPr>
          <w:b/>
          <w:sz w:val="24"/>
          <w:szCs w:val="24"/>
        </w:rPr>
      </w:pPr>
      <w:r w:rsidRPr="00825269">
        <w:rPr>
          <w:b/>
          <w:sz w:val="24"/>
          <w:szCs w:val="24"/>
        </w:rPr>
        <w:t>Контрольное задание №1 по разделу</w:t>
      </w:r>
    </w:p>
    <w:p w:rsidR="00532927" w:rsidRPr="00825269" w:rsidRDefault="00532927" w:rsidP="00825269">
      <w:pPr>
        <w:pStyle w:val="a3"/>
        <w:shd w:val="clear" w:color="auto" w:fill="auto"/>
        <w:spacing w:before="0" w:line="360" w:lineRule="auto"/>
        <w:ind w:firstLine="425"/>
        <w:jc w:val="center"/>
        <w:rPr>
          <w:b/>
          <w:sz w:val="24"/>
          <w:szCs w:val="24"/>
        </w:rPr>
      </w:pPr>
      <w:r w:rsidRPr="00825269">
        <w:rPr>
          <w:b/>
          <w:sz w:val="24"/>
          <w:szCs w:val="24"/>
        </w:rPr>
        <w:t>«Обучение вождению в условиях дорожного движения»</w:t>
      </w:r>
    </w:p>
    <w:p w:rsidR="00532927" w:rsidRPr="00825269" w:rsidRDefault="00532927" w:rsidP="00825269">
      <w:pPr>
        <w:pStyle w:val="a3"/>
        <w:shd w:val="clear" w:color="auto" w:fill="auto"/>
        <w:spacing w:before="0" w:line="360" w:lineRule="auto"/>
        <w:ind w:firstLine="425"/>
        <w:jc w:val="center"/>
        <w:rPr>
          <w:b/>
          <w:sz w:val="24"/>
          <w:szCs w:val="24"/>
        </w:rPr>
      </w:pPr>
      <w:r w:rsidRPr="00825269">
        <w:rPr>
          <w:b/>
          <w:sz w:val="24"/>
          <w:szCs w:val="24"/>
        </w:rPr>
        <w:t>Оценка. Руководство по оценке</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u w:val="single"/>
        </w:rPr>
        <w:t>Название:</w:t>
      </w:r>
      <w:r w:rsidRPr="00825269">
        <w:rPr>
          <w:sz w:val="24"/>
          <w:szCs w:val="24"/>
        </w:rPr>
        <w:t xml:space="preserve"> Управлять автомобилем в условиях дорожного движения.</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Для подтверждения освоения данного задания обучающемуся необходимо продемонстрировать умения самостоятельно управлять автомобилем в условиях дорожного движения.</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Виды и способы оценки должны соответствовать содержанию задания и могут включать в себя:</w:t>
      </w:r>
    </w:p>
    <w:p w:rsidR="00532927" w:rsidRPr="00825269" w:rsidRDefault="00532927" w:rsidP="00825269">
      <w:pPr>
        <w:pStyle w:val="a3"/>
        <w:numPr>
          <w:ilvl w:val="0"/>
          <w:numId w:val="31"/>
        </w:numPr>
        <w:shd w:val="clear" w:color="auto" w:fill="auto"/>
        <w:tabs>
          <w:tab w:val="left" w:pos="844"/>
        </w:tabs>
        <w:spacing w:before="0" w:line="360" w:lineRule="auto"/>
        <w:ind w:firstLine="425"/>
        <w:rPr>
          <w:sz w:val="24"/>
          <w:szCs w:val="24"/>
        </w:rPr>
      </w:pPr>
      <w:r w:rsidRPr="00825269">
        <w:rPr>
          <w:sz w:val="24"/>
          <w:szCs w:val="24"/>
        </w:rPr>
        <w:t>решение ситуационных задач (тестов);</w:t>
      </w:r>
    </w:p>
    <w:p w:rsidR="00532927" w:rsidRPr="00825269" w:rsidRDefault="00532927" w:rsidP="00825269">
      <w:pPr>
        <w:pStyle w:val="a3"/>
        <w:numPr>
          <w:ilvl w:val="0"/>
          <w:numId w:val="31"/>
        </w:numPr>
        <w:shd w:val="clear" w:color="auto" w:fill="auto"/>
        <w:tabs>
          <w:tab w:val="left" w:pos="854"/>
        </w:tabs>
        <w:spacing w:before="0" w:line="360" w:lineRule="auto"/>
        <w:ind w:firstLine="425"/>
        <w:rPr>
          <w:sz w:val="24"/>
          <w:szCs w:val="24"/>
        </w:rPr>
      </w:pPr>
      <w:r w:rsidRPr="00825269">
        <w:rPr>
          <w:sz w:val="24"/>
          <w:szCs w:val="24"/>
        </w:rPr>
        <w:t>выполнение практических заданий.</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Итоговая оценка должна обязательно носить комплексный характер.</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Для фиксирования результатов оценки следует составить контрольную ведомость обучающегося.</w:t>
      </w:r>
    </w:p>
    <w:p w:rsidR="00532927" w:rsidRPr="00825269" w:rsidRDefault="00532927" w:rsidP="00825269">
      <w:pPr>
        <w:pStyle w:val="a3"/>
        <w:shd w:val="clear" w:color="auto" w:fill="auto"/>
        <w:spacing w:before="0" w:line="360" w:lineRule="auto"/>
        <w:ind w:firstLine="425"/>
        <w:rPr>
          <w:sz w:val="24"/>
          <w:szCs w:val="24"/>
        </w:rPr>
      </w:pPr>
    </w:p>
    <w:p w:rsidR="00532927" w:rsidRPr="00825269" w:rsidRDefault="00532927" w:rsidP="00825269">
      <w:pPr>
        <w:pStyle w:val="a3"/>
        <w:shd w:val="clear" w:color="auto" w:fill="auto"/>
        <w:spacing w:before="0" w:line="360" w:lineRule="auto"/>
        <w:ind w:firstLine="425"/>
        <w:jc w:val="center"/>
        <w:rPr>
          <w:b/>
          <w:sz w:val="24"/>
          <w:szCs w:val="24"/>
        </w:rPr>
      </w:pPr>
      <w:r w:rsidRPr="00825269">
        <w:rPr>
          <w:b/>
          <w:sz w:val="24"/>
          <w:szCs w:val="24"/>
        </w:rPr>
        <w:t>Общие принципы и подходы к оценке</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Оптимальным методом оценки выполнения задания может служить демонстра</w:t>
      </w:r>
      <w:r w:rsidRPr="00825269">
        <w:rPr>
          <w:sz w:val="24"/>
          <w:szCs w:val="24"/>
        </w:rPr>
        <w:softHyphen/>
        <w:t>ция обучающимся умений и знаний, позволяющая получить подтверждение его компе</w:t>
      </w:r>
      <w:r w:rsidRPr="00825269">
        <w:rPr>
          <w:sz w:val="24"/>
          <w:szCs w:val="24"/>
        </w:rPr>
        <w:softHyphen/>
        <w:t>тенций в условиях дорожного движения.</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Для подтверждения освоения задания обучающемуся необходимо продемонстри</w:t>
      </w:r>
      <w:r w:rsidRPr="00825269">
        <w:rPr>
          <w:sz w:val="24"/>
          <w:szCs w:val="24"/>
        </w:rPr>
        <w:softHyphen/>
        <w:t>ровать умения самостоятельно управлять автомобилем в условиях дорожного движе</w:t>
      </w:r>
      <w:r w:rsidRPr="00825269">
        <w:rPr>
          <w:sz w:val="24"/>
          <w:szCs w:val="24"/>
        </w:rPr>
        <w:softHyphen/>
        <w:t>ния.</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lastRenderedPageBreak/>
        <w:t>Целесообразным может также быть и устный или программированный опрос. Формулировки вопросов и требования к практическим заданиям должны быть четки</w:t>
      </w:r>
      <w:r w:rsidRPr="00825269">
        <w:rPr>
          <w:sz w:val="24"/>
          <w:szCs w:val="24"/>
        </w:rPr>
        <w:softHyphen/>
        <w:t>ми, ясными и доступными для понимания обучающимся.</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Лицам, проводящим оценку, следует документально фиксировать методы, ис</w:t>
      </w:r>
      <w:r w:rsidRPr="00825269">
        <w:rPr>
          <w:sz w:val="24"/>
          <w:szCs w:val="24"/>
        </w:rPr>
        <w:softHyphen/>
        <w:t>пользуемые для оценки всех действий по выполнению задания.</w:t>
      </w:r>
    </w:p>
    <w:p w:rsidR="00532927" w:rsidRPr="00825269" w:rsidRDefault="00532927" w:rsidP="00825269">
      <w:pPr>
        <w:pStyle w:val="a3"/>
        <w:shd w:val="clear" w:color="auto" w:fill="auto"/>
        <w:spacing w:before="0" w:line="360" w:lineRule="auto"/>
        <w:ind w:firstLine="425"/>
        <w:rPr>
          <w:sz w:val="24"/>
          <w:szCs w:val="24"/>
        </w:rPr>
      </w:pPr>
    </w:p>
    <w:p w:rsidR="00532927" w:rsidRPr="00825269" w:rsidRDefault="00532927" w:rsidP="00825269">
      <w:pPr>
        <w:pStyle w:val="a3"/>
        <w:shd w:val="clear" w:color="auto" w:fill="auto"/>
        <w:spacing w:before="0" w:line="360" w:lineRule="auto"/>
        <w:ind w:firstLine="425"/>
        <w:jc w:val="center"/>
        <w:rPr>
          <w:b/>
          <w:sz w:val="24"/>
          <w:szCs w:val="24"/>
        </w:rPr>
      </w:pPr>
      <w:r w:rsidRPr="00825269">
        <w:rPr>
          <w:b/>
          <w:sz w:val="24"/>
          <w:szCs w:val="24"/>
        </w:rPr>
        <w:t>Принципы и подходы к проведению оценки конкретных видов деятельности</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По данному заданию преподаватель-оценщик для оценки действий:</w:t>
      </w:r>
    </w:p>
    <w:p w:rsidR="00532927" w:rsidRPr="00825269" w:rsidRDefault="00532927" w:rsidP="00825269">
      <w:pPr>
        <w:pStyle w:val="80"/>
        <w:numPr>
          <w:ilvl w:val="0"/>
          <w:numId w:val="31"/>
        </w:numPr>
        <w:shd w:val="clear" w:color="auto" w:fill="auto"/>
        <w:tabs>
          <w:tab w:val="left" w:pos="879"/>
        </w:tabs>
        <w:spacing w:line="360" w:lineRule="auto"/>
        <w:ind w:firstLine="425"/>
        <w:rPr>
          <w:rFonts w:cs="Times New Roman"/>
          <w:sz w:val="24"/>
          <w:szCs w:val="24"/>
        </w:rPr>
      </w:pPr>
      <w:r w:rsidRPr="00825269">
        <w:rPr>
          <w:rFonts w:cs="Times New Roman"/>
          <w:sz w:val="24"/>
          <w:szCs w:val="24"/>
        </w:rPr>
        <w:t>Подготовки автомобиля к началу движения, выезда на дорогу с прилегающей территории, движения в транспортном потоке, на поворотах, подъемах и спусках, остановки и начала движения автомобиля на различных участках дороги и в местах стоянки</w:t>
      </w:r>
      <w:r w:rsidRPr="00825269">
        <w:rPr>
          <w:rStyle w:val="83"/>
          <w:rFonts w:cs="Times New Roman"/>
          <w:sz w:val="24"/>
          <w:szCs w:val="24"/>
        </w:rPr>
        <w:t xml:space="preserve"> контролирует действия обучающегося. Но окончании выполнения практиче</w:t>
      </w:r>
      <w:r w:rsidRPr="00825269">
        <w:rPr>
          <w:rStyle w:val="83"/>
          <w:rFonts w:cs="Times New Roman"/>
          <w:sz w:val="24"/>
          <w:szCs w:val="24"/>
        </w:rPr>
        <w:softHyphen/>
        <w:t xml:space="preserve">ского задания обучающемуся будет предложено решить 5 ситуационных задач по теме: </w:t>
      </w:r>
      <w:r w:rsidRPr="00825269">
        <w:rPr>
          <w:rFonts w:cs="Times New Roman"/>
          <w:sz w:val="24"/>
          <w:szCs w:val="24"/>
        </w:rPr>
        <w:t>«Начало движения, движение в транспортном потоке, остановка и стоянка».</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Положительным считается результат, при котором правильно выполнено прак</w:t>
      </w:r>
      <w:r w:rsidRPr="00825269">
        <w:rPr>
          <w:sz w:val="24"/>
          <w:szCs w:val="24"/>
        </w:rPr>
        <w:softHyphen/>
        <w:t>тическое задание и решены 4 ситуационные задачи из 5 предложенных.</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Итоговая оценка будет выставляться по результатам выполнения контрольного задания по управлению автомобилем в условиях дорожного движения.</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Преподаватель и мастер производственного обучения будут контролировать дей</w:t>
      </w:r>
      <w:r w:rsidRPr="00825269">
        <w:rPr>
          <w:sz w:val="24"/>
          <w:szCs w:val="24"/>
        </w:rPr>
        <w:softHyphen/>
        <w:t>ствия обучающегося и оценивать правильность и безопасность их выполнения. В ходе выполнения контрольного задания обучающемуся будет предложено решить 10 ситуа</w:t>
      </w:r>
      <w:r w:rsidRPr="00825269">
        <w:rPr>
          <w:sz w:val="24"/>
          <w:szCs w:val="24"/>
        </w:rPr>
        <w:softHyphen/>
        <w:t>ционных задач, чтобы продемонстрировать знания.</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Положительная оценка выставляется, если обучающийся правильно выполнил практическое задание по всем действиям и решил 8 ситуационных задач из 10 предло</w:t>
      </w:r>
      <w:r w:rsidRPr="00825269">
        <w:rPr>
          <w:sz w:val="24"/>
          <w:szCs w:val="24"/>
        </w:rPr>
        <w:softHyphen/>
        <w:t>женных.</w:t>
      </w:r>
    </w:p>
    <w:p w:rsidR="00532927" w:rsidRPr="00825269" w:rsidRDefault="00532927" w:rsidP="00825269">
      <w:pPr>
        <w:pStyle w:val="a3"/>
        <w:shd w:val="clear" w:color="auto" w:fill="auto"/>
        <w:tabs>
          <w:tab w:val="left" w:pos="945"/>
        </w:tabs>
        <w:spacing w:before="0" w:line="360" w:lineRule="auto"/>
        <w:ind w:firstLine="425"/>
        <w:rPr>
          <w:sz w:val="24"/>
          <w:szCs w:val="24"/>
        </w:rPr>
      </w:pPr>
      <w:r w:rsidRPr="00825269">
        <w:rPr>
          <w:sz w:val="24"/>
          <w:szCs w:val="24"/>
        </w:rPr>
        <w:t>Продолжительность выполнения контрольного задания - до 0,5 часа.</w:t>
      </w:r>
    </w:p>
    <w:p w:rsidR="00532927" w:rsidRPr="00825269" w:rsidRDefault="00532927" w:rsidP="00825269">
      <w:pPr>
        <w:pStyle w:val="311"/>
        <w:shd w:val="clear" w:color="auto" w:fill="auto"/>
        <w:spacing w:before="0" w:line="360" w:lineRule="auto"/>
        <w:ind w:firstLine="425"/>
        <w:jc w:val="center"/>
        <w:rPr>
          <w:rStyle w:val="36"/>
          <w:b/>
          <w:bCs/>
          <w:sz w:val="24"/>
          <w:szCs w:val="24"/>
        </w:rPr>
      </w:pPr>
    </w:p>
    <w:p w:rsidR="00532927" w:rsidRPr="00825269" w:rsidRDefault="00532927" w:rsidP="00825269">
      <w:pPr>
        <w:pStyle w:val="311"/>
        <w:shd w:val="clear" w:color="auto" w:fill="auto"/>
        <w:spacing w:before="0" w:line="360" w:lineRule="auto"/>
        <w:ind w:firstLine="425"/>
        <w:jc w:val="center"/>
        <w:rPr>
          <w:rFonts w:cs="Times New Roman"/>
          <w:sz w:val="24"/>
          <w:szCs w:val="24"/>
        </w:rPr>
      </w:pPr>
      <w:r w:rsidRPr="00825269">
        <w:rPr>
          <w:rStyle w:val="36"/>
          <w:b/>
          <w:bCs/>
          <w:sz w:val="24"/>
          <w:szCs w:val="24"/>
        </w:rPr>
        <w:t>Памятка по оценке умений для обучающегося</w:t>
      </w:r>
    </w:p>
    <w:p w:rsidR="00532927" w:rsidRPr="00825269" w:rsidRDefault="00532927" w:rsidP="00825269">
      <w:pPr>
        <w:pStyle w:val="a3"/>
        <w:shd w:val="clear" w:color="auto" w:fill="auto"/>
        <w:spacing w:before="0" w:line="360" w:lineRule="auto"/>
        <w:ind w:firstLine="425"/>
        <w:jc w:val="left"/>
        <w:rPr>
          <w:sz w:val="24"/>
          <w:szCs w:val="24"/>
        </w:rPr>
      </w:pPr>
      <w:r w:rsidRPr="00825269">
        <w:rPr>
          <w:sz w:val="24"/>
          <w:szCs w:val="24"/>
          <w:u w:val="single"/>
        </w:rPr>
        <w:t>Название:</w:t>
      </w:r>
      <w:r w:rsidRPr="00825269">
        <w:rPr>
          <w:sz w:val="24"/>
          <w:szCs w:val="24"/>
        </w:rPr>
        <w:t xml:space="preserve"> Управлять автомобилем в условиях дорожного движения.</w:t>
      </w:r>
    </w:p>
    <w:p w:rsidR="00532927" w:rsidRPr="00825269" w:rsidRDefault="00532927" w:rsidP="00825269">
      <w:pPr>
        <w:pStyle w:val="80"/>
        <w:shd w:val="clear" w:color="auto" w:fill="auto"/>
        <w:spacing w:line="360" w:lineRule="auto"/>
        <w:ind w:firstLine="425"/>
        <w:rPr>
          <w:rFonts w:cs="Times New Roman"/>
          <w:sz w:val="24"/>
          <w:szCs w:val="24"/>
        </w:rPr>
      </w:pPr>
      <w:r w:rsidRPr="00825269">
        <w:rPr>
          <w:rStyle w:val="82"/>
          <w:rFonts w:cs="Times New Roman"/>
          <w:sz w:val="24"/>
          <w:szCs w:val="24"/>
        </w:rPr>
        <w:t>Для оценки Ваших знаний и умений в области</w:t>
      </w:r>
      <w:r w:rsidRPr="00825269">
        <w:rPr>
          <w:rFonts w:cs="Times New Roman"/>
          <w:sz w:val="24"/>
          <w:szCs w:val="24"/>
        </w:rPr>
        <w:t xml:space="preserve"> подготовки автомобиля к нача</w:t>
      </w:r>
      <w:r w:rsidRPr="00825269">
        <w:rPr>
          <w:rFonts w:cs="Times New Roman"/>
          <w:sz w:val="24"/>
          <w:szCs w:val="24"/>
        </w:rPr>
        <w:softHyphen/>
        <w:t>лу движения, выезда на дорогу с прилегающей территории, движения в транспортном потоке, на поворотах, подъемах и спусках, остановки и начала движения автомобиля на различных участках дороги и в местах стоянки</w:t>
      </w:r>
      <w:r w:rsidRPr="00825269">
        <w:rPr>
          <w:rStyle w:val="82"/>
          <w:rFonts w:cs="Times New Roman"/>
          <w:sz w:val="24"/>
          <w:szCs w:val="24"/>
        </w:rPr>
        <w:t xml:space="preserve"> Вам будет предложено выполнить практические задания с соблюдением требований Правил и безопасности дорожного движения:</w:t>
      </w:r>
    </w:p>
    <w:p w:rsidR="00532927" w:rsidRPr="00825269" w:rsidRDefault="00532927" w:rsidP="00825269">
      <w:pPr>
        <w:pStyle w:val="a3"/>
        <w:numPr>
          <w:ilvl w:val="1"/>
          <w:numId w:val="31"/>
        </w:numPr>
        <w:shd w:val="clear" w:color="auto" w:fill="auto"/>
        <w:tabs>
          <w:tab w:val="left" w:pos="921"/>
        </w:tabs>
        <w:spacing w:before="0" w:line="360" w:lineRule="auto"/>
        <w:ind w:firstLine="425"/>
        <w:rPr>
          <w:sz w:val="24"/>
          <w:szCs w:val="24"/>
        </w:rPr>
      </w:pPr>
      <w:r w:rsidRPr="00825269">
        <w:rPr>
          <w:sz w:val="24"/>
          <w:szCs w:val="24"/>
        </w:rPr>
        <w:t>Подготовить автомобиль к началу движения.</w:t>
      </w:r>
    </w:p>
    <w:p w:rsidR="00532927" w:rsidRPr="00825269" w:rsidRDefault="00532927" w:rsidP="00825269">
      <w:pPr>
        <w:pStyle w:val="a3"/>
        <w:numPr>
          <w:ilvl w:val="1"/>
          <w:numId w:val="31"/>
        </w:numPr>
        <w:shd w:val="clear" w:color="auto" w:fill="auto"/>
        <w:tabs>
          <w:tab w:val="left" w:pos="945"/>
        </w:tabs>
        <w:spacing w:before="0" w:line="360" w:lineRule="auto"/>
        <w:ind w:firstLine="425"/>
        <w:rPr>
          <w:sz w:val="24"/>
          <w:szCs w:val="24"/>
        </w:rPr>
      </w:pPr>
      <w:r w:rsidRPr="00825269">
        <w:rPr>
          <w:sz w:val="24"/>
          <w:szCs w:val="24"/>
        </w:rPr>
        <w:lastRenderedPageBreak/>
        <w:t>Выехать на дорогу с прилегающей территории.</w:t>
      </w:r>
    </w:p>
    <w:p w:rsidR="00532927" w:rsidRPr="00825269" w:rsidRDefault="00532927" w:rsidP="00825269">
      <w:pPr>
        <w:pStyle w:val="a3"/>
        <w:numPr>
          <w:ilvl w:val="1"/>
          <w:numId w:val="31"/>
        </w:numPr>
        <w:shd w:val="clear" w:color="auto" w:fill="auto"/>
        <w:tabs>
          <w:tab w:val="left" w:pos="930"/>
        </w:tabs>
        <w:spacing w:before="0" w:line="360" w:lineRule="auto"/>
        <w:ind w:firstLine="425"/>
        <w:rPr>
          <w:sz w:val="24"/>
          <w:szCs w:val="24"/>
        </w:rPr>
      </w:pPr>
      <w:r w:rsidRPr="00825269">
        <w:rPr>
          <w:sz w:val="24"/>
          <w:szCs w:val="24"/>
        </w:rPr>
        <w:t>Двигаться в транспортном потоке, на поворотах, подъемах и спусках.</w:t>
      </w:r>
    </w:p>
    <w:p w:rsidR="00532927" w:rsidRPr="00825269" w:rsidRDefault="00532927" w:rsidP="00825269">
      <w:pPr>
        <w:pStyle w:val="a3"/>
        <w:numPr>
          <w:ilvl w:val="1"/>
          <w:numId w:val="31"/>
        </w:numPr>
        <w:shd w:val="clear" w:color="auto" w:fill="auto"/>
        <w:tabs>
          <w:tab w:val="left" w:pos="927"/>
        </w:tabs>
        <w:spacing w:before="0" w:line="360" w:lineRule="auto"/>
        <w:ind w:firstLine="425"/>
        <w:rPr>
          <w:sz w:val="24"/>
          <w:szCs w:val="24"/>
        </w:rPr>
      </w:pPr>
      <w:r w:rsidRPr="00825269">
        <w:rPr>
          <w:sz w:val="24"/>
          <w:szCs w:val="24"/>
        </w:rPr>
        <w:t>Останавливать автомобиль и начинать движение на различных участках дороги и в местах стоянки.</w:t>
      </w:r>
    </w:p>
    <w:p w:rsidR="00532927" w:rsidRPr="00825269" w:rsidRDefault="00532927" w:rsidP="00825269">
      <w:pPr>
        <w:pStyle w:val="a3"/>
        <w:numPr>
          <w:ilvl w:val="1"/>
          <w:numId w:val="31"/>
        </w:numPr>
        <w:shd w:val="clear" w:color="auto" w:fill="auto"/>
        <w:tabs>
          <w:tab w:val="left" w:pos="927"/>
        </w:tabs>
        <w:spacing w:before="0" w:line="360" w:lineRule="auto"/>
        <w:ind w:firstLine="425"/>
        <w:rPr>
          <w:sz w:val="24"/>
          <w:szCs w:val="24"/>
        </w:rPr>
      </w:pPr>
      <w:r w:rsidRPr="00825269">
        <w:rPr>
          <w:sz w:val="24"/>
          <w:szCs w:val="24"/>
        </w:rPr>
        <w:t>Двигаться в транспортном потоке, осуществлять перестроения перед поворотами, разворот вне перекрестка, осуществлять обгон, опережение, объезд препятствия и затрудненный встречный разъезд транспортных средств, совершать повороты.</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Преподаватель и мастер производственного обучения будут контролировать Ваши действия, а по окончании практического задания Вам будет предложено 5 ситуа</w:t>
      </w:r>
      <w:r w:rsidRPr="00825269">
        <w:rPr>
          <w:sz w:val="24"/>
          <w:szCs w:val="24"/>
        </w:rPr>
        <w:softHyphen/>
        <w:t>ционных задач по теме: «Начало движения, движение в транспортном потоке, останов</w:t>
      </w:r>
      <w:r w:rsidRPr="00825269">
        <w:rPr>
          <w:sz w:val="24"/>
          <w:szCs w:val="24"/>
        </w:rPr>
        <w:softHyphen/>
        <w:t>ка и стоянка».</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Положительным считается результат, при котором правильно выполнено прак</w:t>
      </w:r>
      <w:r w:rsidRPr="00825269">
        <w:rPr>
          <w:sz w:val="24"/>
          <w:szCs w:val="24"/>
        </w:rPr>
        <w:softHyphen/>
        <w:t>тическое задание и решены 4 ситуационные задачи из 5 предложенных.</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Продолжительность - до 0,5 часа.</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Для выполнения этого задания Вам необходимо:</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u w:val="single"/>
        </w:rPr>
        <w:t>Знать</w:t>
      </w:r>
      <w:r w:rsidRPr="00825269">
        <w:rPr>
          <w:sz w:val="24"/>
          <w:szCs w:val="24"/>
        </w:rPr>
        <w:t xml:space="preserve"> - порядок проведения контрольного осмотра и ежедневного техническо</w:t>
      </w:r>
      <w:r w:rsidRPr="00825269">
        <w:rPr>
          <w:sz w:val="24"/>
          <w:szCs w:val="24"/>
        </w:rPr>
        <w:softHyphen/>
        <w:t>го обслуживания автомобиля, неисправности и условия, при которых запрещается его эксплуатация, меры безопасности при выполнении работ, порядок начала движения и выезда на дорогу с прилегающих территорий, приемы управления автомобилем при движении в транспортном потоке, на поворотах, подъемах и спусках, при остановке, выбор безопасной дистанции и интервала, дорожные знаки и разметка, порядок распо</w:t>
      </w:r>
      <w:r w:rsidRPr="00825269">
        <w:rPr>
          <w:sz w:val="24"/>
          <w:szCs w:val="24"/>
        </w:rPr>
        <w:softHyphen/>
        <w:t>ложения транспортных средств на проезжей части, правила остановки и стоянки, динамические габариты автомобиля, безопасный выбор скорости, дистанции и интервала при перестроении, объезде неподвижного препятствия, встречном разъезде, опережении и обгоне ТС.</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u w:val="single"/>
        </w:rPr>
        <w:t>Уметь</w:t>
      </w:r>
      <w:r w:rsidRPr="00825269">
        <w:rPr>
          <w:sz w:val="24"/>
          <w:szCs w:val="24"/>
        </w:rPr>
        <w:t>- проводить с соблюдением мер безопасности контрольный осмотр и еже</w:t>
      </w:r>
      <w:r w:rsidRPr="00825269">
        <w:rPr>
          <w:sz w:val="24"/>
          <w:szCs w:val="24"/>
        </w:rPr>
        <w:softHyphen/>
        <w:t>дневное техническое обслуживание автомобиля, определять неисправности, при кото</w:t>
      </w:r>
      <w:r w:rsidRPr="00825269">
        <w:rPr>
          <w:sz w:val="24"/>
          <w:szCs w:val="24"/>
        </w:rPr>
        <w:softHyphen/>
        <w:t>рых запрещается его эксплуатация, безопасно начинать движение и выезжать на дорогу с прилегающей территории, безопасно управлять автомобилем в транспортном потоке, вести автомобиль по оптимальной траектории и с безопасной скоростью на поворо</w:t>
      </w:r>
      <w:r w:rsidRPr="00825269">
        <w:rPr>
          <w:sz w:val="24"/>
          <w:szCs w:val="24"/>
        </w:rPr>
        <w:softHyphen/>
        <w:t>тах, производить остановку и начало движения на уклонах дороги, выполнять парковку различными способами, пользоваться зеркалами заднего вида и контрольно-измерительными приборами, определять динамические габариты автомобиля, выбирать безопасную скорость, дистанцию и интервал при перестроении, объезде неподвижного препятствия, встречном разъезде, опережении и обгоне транспортных средств.</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lastRenderedPageBreak/>
        <w:t>Итоговая оценка будет выставляться по результатам выполнения контрольного задания по проверке всех перечисленных действий с соблюдением требований Правил и безопасности дорожного движения по управлению автомобилем в условиях дорож</w:t>
      </w:r>
      <w:r w:rsidRPr="00825269">
        <w:rPr>
          <w:sz w:val="24"/>
          <w:szCs w:val="24"/>
        </w:rPr>
        <w:softHyphen/>
        <w:t>ного движения.</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Контроль за Вашими действиями будут производить преподаватель и мастер про</w:t>
      </w:r>
      <w:r w:rsidRPr="00825269">
        <w:rPr>
          <w:sz w:val="24"/>
          <w:szCs w:val="24"/>
        </w:rPr>
        <w:softHyphen/>
        <w:t>изводственного обучения из автошколы.</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В ходе выполнения контрольного задания Вам будут предложены 5 ситуацион</w:t>
      </w:r>
      <w:r w:rsidRPr="00825269">
        <w:rPr>
          <w:sz w:val="24"/>
          <w:szCs w:val="24"/>
        </w:rPr>
        <w:softHyphen/>
        <w:t>ных задач для проверки знаний.</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Положительная оценка выставляется, если Вы правильно выполнили практиче</w:t>
      </w:r>
      <w:r w:rsidRPr="00825269">
        <w:rPr>
          <w:sz w:val="24"/>
          <w:szCs w:val="24"/>
        </w:rPr>
        <w:softHyphen/>
        <w:t>ское задание по всем действиям и решили 4 ситуационных задач из 5 предложенных.</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Продолжительность итогового задания - до 0,5 часа.</w:t>
      </w:r>
    </w:p>
    <w:p w:rsidR="00532927" w:rsidRPr="00825269" w:rsidRDefault="00532927" w:rsidP="00825269">
      <w:pPr>
        <w:pStyle w:val="a3"/>
        <w:shd w:val="clear" w:color="auto" w:fill="auto"/>
        <w:spacing w:before="0" w:line="360" w:lineRule="auto"/>
        <w:ind w:firstLine="425"/>
        <w:jc w:val="center"/>
        <w:rPr>
          <w:b/>
          <w:sz w:val="24"/>
          <w:szCs w:val="24"/>
        </w:rPr>
      </w:pPr>
    </w:p>
    <w:p w:rsidR="00532927" w:rsidRPr="00825269" w:rsidRDefault="00532927" w:rsidP="00825269">
      <w:pPr>
        <w:pStyle w:val="a3"/>
        <w:shd w:val="clear" w:color="auto" w:fill="auto"/>
        <w:spacing w:before="0" w:line="360" w:lineRule="auto"/>
        <w:ind w:firstLine="425"/>
        <w:jc w:val="center"/>
        <w:rPr>
          <w:b/>
          <w:sz w:val="24"/>
          <w:szCs w:val="24"/>
        </w:rPr>
      </w:pPr>
      <w:r w:rsidRPr="00825269">
        <w:rPr>
          <w:b/>
          <w:sz w:val="24"/>
          <w:szCs w:val="24"/>
        </w:rPr>
        <w:t>Оценочные задания</w:t>
      </w:r>
    </w:p>
    <w:p w:rsidR="00532927" w:rsidRPr="00825269" w:rsidRDefault="00532927" w:rsidP="00825269">
      <w:pPr>
        <w:pStyle w:val="311"/>
        <w:shd w:val="clear" w:color="auto" w:fill="auto"/>
        <w:spacing w:before="0" w:line="360" w:lineRule="auto"/>
        <w:ind w:firstLine="425"/>
        <w:jc w:val="center"/>
        <w:rPr>
          <w:rFonts w:cs="Times New Roman"/>
          <w:sz w:val="24"/>
          <w:szCs w:val="24"/>
        </w:rPr>
      </w:pPr>
      <w:r w:rsidRPr="00825269">
        <w:rPr>
          <w:rStyle w:val="35"/>
          <w:b/>
          <w:bCs/>
          <w:sz w:val="24"/>
          <w:szCs w:val="24"/>
        </w:rPr>
        <w:t>Задание 2.1</w:t>
      </w:r>
    </w:p>
    <w:p w:rsidR="00532927" w:rsidRPr="00825269" w:rsidRDefault="00532927" w:rsidP="00825269">
      <w:pPr>
        <w:pStyle w:val="a3"/>
        <w:shd w:val="clear" w:color="auto" w:fill="auto"/>
        <w:spacing w:before="0" w:line="360" w:lineRule="auto"/>
        <w:ind w:firstLine="425"/>
        <w:jc w:val="center"/>
        <w:rPr>
          <w:b/>
          <w:sz w:val="24"/>
          <w:szCs w:val="24"/>
        </w:rPr>
      </w:pPr>
      <w:r w:rsidRPr="00825269">
        <w:rPr>
          <w:b/>
          <w:sz w:val="24"/>
          <w:szCs w:val="24"/>
        </w:rPr>
        <w:t>Начало движения, движение в транспортном потоке, остановка и стоянка</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Практическое задание - подготовить автомобиль к началу движения, начать дви</w:t>
      </w:r>
      <w:r w:rsidRPr="00825269">
        <w:rPr>
          <w:sz w:val="24"/>
          <w:szCs w:val="24"/>
        </w:rPr>
        <w:softHyphen/>
        <w:t>жение и выехать на дорогу с прилегающей территории, двигаться в транспортном пото</w:t>
      </w:r>
      <w:r w:rsidRPr="00825269">
        <w:rPr>
          <w:sz w:val="24"/>
          <w:szCs w:val="24"/>
        </w:rPr>
        <w:softHyphen/>
        <w:t>ке, на поворотах, подъемах и спусках, останавливать автомобиль и начинать движение на различных участках дороги и в местах стоянки.</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Ситуационные задачи:</w:t>
      </w:r>
    </w:p>
    <w:p w:rsidR="00532927" w:rsidRPr="00825269" w:rsidRDefault="00532927" w:rsidP="00825269">
      <w:pPr>
        <w:pStyle w:val="a3"/>
        <w:numPr>
          <w:ilvl w:val="4"/>
          <w:numId w:val="31"/>
        </w:numPr>
        <w:shd w:val="clear" w:color="auto" w:fill="auto"/>
        <w:tabs>
          <w:tab w:val="left" w:pos="950"/>
        </w:tabs>
        <w:spacing w:before="0" w:line="360" w:lineRule="auto"/>
        <w:ind w:firstLine="425"/>
        <w:rPr>
          <w:sz w:val="24"/>
          <w:szCs w:val="24"/>
        </w:rPr>
      </w:pPr>
      <w:r w:rsidRPr="00825269">
        <w:rPr>
          <w:sz w:val="24"/>
          <w:szCs w:val="24"/>
        </w:rPr>
        <w:t>В каких случаях водитель обязан подавать предупредительные сигналы?</w:t>
      </w:r>
    </w:p>
    <w:p w:rsidR="00532927" w:rsidRPr="00825269" w:rsidRDefault="00532927" w:rsidP="00825269">
      <w:pPr>
        <w:pStyle w:val="a3"/>
        <w:numPr>
          <w:ilvl w:val="4"/>
          <w:numId w:val="31"/>
        </w:numPr>
        <w:shd w:val="clear" w:color="auto" w:fill="auto"/>
        <w:tabs>
          <w:tab w:val="left" w:pos="950"/>
          <w:tab w:val="left" w:pos="1374"/>
        </w:tabs>
        <w:spacing w:before="0" w:line="360" w:lineRule="auto"/>
        <w:ind w:firstLine="425"/>
        <w:rPr>
          <w:sz w:val="24"/>
          <w:szCs w:val="24"/>
        </w:rPr>
      </w:pPr>
      <w:r w:rsidRPr="00825269">
        <w:rPr>
          <w:sz w:val="24"/>
          <w:szCs w:val="24"/>
        </w:rPr>
        <w:t>Как</w:t>
      </w:r>
      <w:r w:rsidRPr="00825269">
        <w:rPr>
          <w:sz w:val="24"/>
          <w:szCs w:val="24"/>
        </w:rPr>
        <w:tab/>
        <w:t>должен поступить водитель при выезде на дорогу с прилегающей территории?</w:t>
      </w:r>
    </w:p>
    <w:p w:rsidR="00532927" w:rsidRPr="00825269" w:rsidRDefault="00532927" w:rsidP="00825269">
      <w:pPr>
        <w:pStyle w:val="a3"/>
        <w:numPr>
          <w:ilvl w:val="4"/>
          <w:numId w:val="31"/>
        </w:numPr>
        <w:shd w:val="clear" w:color="auto" w:fill="auto"/>
        <w:tabs>
          <w:tab w:val="left" w:pos="950"/>
        </w:tabs>
        <w:spacing w:before="0" w:line="360" w:lineRule="auto"/>
        <w:ind w:firstLine="425"/>
        <w:rPr>
          <w:sz w:val="24"/>
          <w:szCs w:val="24"/>
        </w:rPr>
      </w:pPr>
      <w:r w:rsidRPr="00825269">
        <w:rPr>
          <w:sz w:val="24"/>
          <w:szCs w:val="24"/>
        </w:rPr>
        <w:t>Какие силы действуют на автомобиль при повороте?</w:t>
      </w:r>
    </w:p>
    <w:p w:rsidR="00532927" w:rsidRPr="00825269" w:rsidRDefault="00532927" w:rsidP="00825269">
      <w:pPr>
        <w:pStyle w:val="a3"/>
        <w:numPr>
          <w:ilvl w:val="4"/>
          <w:numId w:val="31"/>
        </w:numPr>
        <w:shd w:val="clear" w:color="auto" w:fill="auto"/>
        <w:tabs>
          <w:tab w:val="left" w:pos="950"/>
        </w:tabs>
        <w:spacing w:before="0" w:line="360" w:lineRule="auto"/>
        <w:ind w:firstLine="425"/>
        <w:rPr>
          <w:sz w:val="24"/>
          <w:szCs w:val="24"/>
        </w:rPr>
      </w:pPr>
      <w:r w:rsidRPr="00825269">
        <w:rPr>
          <w:sz w:val="24"/>
          <w:szCs w:val="24"/>
        </w:rPr>
        <w:t>При каких условиях разрешается движение транспортного средства задним хо</w:t>
      </w:r>
      <w:r w:rsidRPr="00825269">
        <w:rPr>
          <w:sz w:val="24"/>
          <w:szCs w:val="24"/>
        </w:rPr>
        <w:softHyphen/>
        <w:t>дом?</w:t>
      </w:r>
    </w:p>
    <w:p w:rsidR="00532927" w:rsidRPr="00825269" w:rsidRDefault="00532927" w:rsidP="00825269">
      <w:pPr>
        <w:pStyle w:val="a3"/>
        <w:numPr>
          <w:ilvl w:val="4"/>
          <w:numId w:val="31"/>
        </w:numPr>
        <w:shd w:val="clear" w:color="auto" w:fill="auto"/>
        <w:tabs>
          <w:tab w:val="left" w:pos="950"/>
        </w:tabs>
        <w:spacing w:before="0" w:line="360" w:lineRule="auto"/>
        <w:ind w:firstLine="425"/>
        <w:rPr>
          <w:sz w:val="24"/>
          <w:szCs w:val="24"/>
        </w:rPr>
      </w:pPr>
      <w:r w:rsidRPr="00825269">
        <w:rPr>
          <w:sz w:val="24"/>
          <w:szCs w:val="24"/>
        </w:rPr>
        <w:t>В каких местах и каким способом разрешается стоянка транспортных средств?</w:t>
      </w:r>
    </w:p>
    <w:p w:rsidR="00532927" w:rsidRPr="00825269" w:rsidRDefault="00532927" w:rsidP="00825269">
      <w:pPr>
        <w:pStyle w:val="a3"/>
        <w:shd w:val="clear" w:color="auto" w:fill="auto"/>
        <w:tabs>
          <w:tab w:val="left" w:pos="950"/>
        </w:tabs>
        <w:spacing w:before="0" w:line="360" w:lineRule="auto"/>
        <w:ind w:left="425" w:firstLine="0"/>
        <w:rPr>
          <w:sz w:val="24"/>
          <w:szCs w:val="24"/>
        </w:rPr>
      </w:pPr>
    </w:p>
    <w:p w:rsidR="00532927" w:rsidRPr="00825269" w:rsidRDefault="00532927" w:rsidP="00825269">
      <w:pPr>
        <w:pStyle w:val="a3"/>
        <w:shd w:val="clear" w:color="auto" w:fill="auto"/>
        <w:spacing w:before="0" w:line="360" w:lineRule="auto"/>
        <w:ind w:firstLine="425"/>
        <w:jc w:val="center"/>
        <w:rPr>
          <w:b/>
          <w:sz w:val="24"/>
          <w:szCs w:val="24"/>
        </w:rPr>
      </w:pPr>
    </w:p>
    <w:p w:rsidR="00532927" w:rsidRPr="00825269" w:rsidRDefault="00532927" w:rsidP="00825269">
      <w:pPr>
        <w:pStyle w:val="a3"/>
        <w:shd w:val="clear" w:color="auto" w:fill="auto"/>
        <w:spacing w:before="0" w:line="360" w:lineRule="auto"/>
        <w:ind w:firstLine="425"/>
        <w:jc w:val="center"/>
        <w:rPr>
          <w:b/>
          <w:sz w:val="24"/>
          <w:szCs w:val="24"/>
        </w:rPr>
      </w:pPr>
    </w:p>
    <w:p w:rsidR="00532927" w:rsidRPr="00825269" w:rsidRDefault="00532927" w:rsidP="00825269">
      <w:pPr>
        <w:pStyle w:val="a3"/>
        <w:shd w:val="clear" w:color="auto" w:fill="auto"/>
        <w:spacing w:before="0" w:line="360" w:lineRule="auto"/>
        <w:ind w:firstLine="425"/>
        <w:jc w:val="center"/>
        <w:rPr>
          <w:b/>
          <w:sz w:val="24"/>
          <w:szCs w:val="24"/>
        </w:rPr>
      </w:pPr>
      <w:r w:rsidRPr="00825269">
        <w:rPr>
          <w:b/>
          <w:sz w:val="24"/>
          <w:szCs w:val="24"/>
        </w:rPr>
        <w:t>Контрольное задание</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Выполнение обучающимся всех действий по управлению автомобилем в условиях дорожного движения.</w:t>
      </w:r>
    </w:p>
    <w:p w:rsidR="00532927" w:rsidRPr="00825269" w:rsidRDefault="00532927" w:rsidP="00825269">
      <w:pPr>
        <w:pStyle w:val="a3"/>
        <w:shd w:val="clear" w:color="auto" w:fill="auto"/>
        <w:tabs>
          <w:tab w:val="left" w:pos="567"/>
          <w:tab w:val="left" w:pos="851"/>
        </w:tabs>
        <w:spacing w:before="0" w:line="360" w:lineRule="auto"/>
        <w:ind w:firstLine="425"/>
        <w:rPr>
          <w:sz w:val="24"/>
          <w:szCs w:val="24"/>
        </w:rPr>
      </w:pPr>
      <w:r w:rsidRPr="00825269">
        <w:rPr>
          <w:sz w:val="24"/>
          <w:szCs w:val="24"/>
        </w:rPr>
        <w:t>Ситуационные задачи:</w:t>
      </w:r>
    </w:p>
    <w:p w:rsidR="00532927" w:rsidRPr="00825269" w:rsidRDefault="00532927" w:rsidP="00825269">
      <w:pPr>
        <w:pStyle w:val="a3"/>
        <w:numPr>
          <w:ilvl w:val="7"/>
          <w:numId w:val="31"/>
        </w:numPr>
        <w:shd w:val="clear" w:color="auto" w:fill="auto"/>
        <w:tabs>
          <w:tab w:val="left" w:pos="567"/>
          <w:tab w:val="left" w:pos="851"/>
          <w:tab w:val="left" w:pos="926"/>
        </w:tabs>
        <w:spacing w:before="0" w:line="360" w:lineRule="auto"/>
        <w:ind w:firstLine="425"/>
        <w:rPr>
          <w:sz w:val="24"/>
          <w:szCs w:val="24"/>
        </w:rPr>
      </w:pPr>
      <w:r w:rsidRPr="00825269">
        <w:rPr>
          <w:sz w:val="24"/>
          <w:szCs w:val="24"/>
        </w:rPr>
        <w:t>В каких случаях водитель обязан подавать предупредительные сигналы?</w:t>
      </w:r>
    </w:p>
    <w:p w:rsidR="00532927" w:rsidRPr="00825269" w:rsidRDefault="00532927" w:rsidP="00825269">
      <w:pPr>
        <w:pStyle w:val="a3"/>
        <w:numPr>
          <w:ilvl w:val="7"/>
          <w:numId w:val="31"/>
        </w:numPr>
        <w:shd w:val="clear" w:color="auto" w:fill="auto"/>
        <w:tabs>
          <w:tab w:val="left" w:pos="567"/>
          <w:tab w:val="left" w:pos="851"/>
          <w:tab w:val="left" w:pos="937"/>
        </w:tabs>
        <w:spacing w:before="0" w:line="360" w:lineRule="auto"/>
        <w:ind w:firstLine="425"/>
        <w:rPr>
          <w:sz w:val="24"/>
          <w:szCs w:val="24"/>
        </w:rPr>
      </w:pPr>
      <w:r w:rsidRPr="00825269">
        <w:rPr>
          <w:sz w:val="24"/>
          <w:szCs w:val="24"/>
        </w:rPr>
        <w:lastRenderedPageBreak/>
        <w:t>При каких условиях разрешается движение транспортного средства задним хо</w:t>
      </w:r>
      <w:r w:rsidRPr="00825269">
        <w:rPr>
          <w:sz w:val="24"/>
          <w:szCs w:val="24"/>
        </w:rPr>
        <w:softHyphen/>
        <w:t>дом?</w:t>
      </w:r>
    </w:p>
    <w:p w:rsidR="00532927" w:rsidRPr="00825269" w:rsidRDefault="00532927" w:rsidP="00825269">
      <w:pPr>
        <w:pStyle w:val="a3"/>
        <w:numPr>
          <w:ilvl w:val="7"/>
          <w:numId w:val="31"/>
        </w:numPr>
        <w:shd w:val="clear" w:color="auto" w:fill="auto"/>
        <w:tabs>
          <w:tab w:val="left" w:pos="567"/>
          <w:tab w:val="left" w:pos="851"/>
          <w:tab w:val="left" w:pos="945"/>
        </w:tabs>
        <w:spacing w:before="0" w:line="360" w:lineRule="auto"/>
        <w:ind w:firstLine="425"/>
        <w:rPr>
          <w:sz w:val="24"/>
          <w:szCs w:val="24"/>
        </w:rPr>
      </w:pPr>
      <w:r w:rsidRPr="00825269">
        <w:rPr>
          <w:sz w:val="24"/>
          <w:szCs w:val="24"/>
        </w:rPr>
        <w:t>В каких местах и каким способом разрешается стоянка транспортных средств?</w:t>
      </w:r>
    </w:p>
    <w:p w:rsidR="00532927" w:rsidRPr="00825269" w:rsidRDefault="00532927" w:rsidP="00825269">
      <w:pPr>
        <w:pStyle w:val="a3"/>
        <w:numPr>
          <w:ilvl w:val="7"/>
          <w:numId w:val="31"/>
        </w:numPr>
        <w:shd w:val="clear" w:color="auto" w:fill="auto"/>
        <w:tabs>
          <w:tab w:val="left" w:pos="567"/>
          <w:tab w:val="left" w:pos="851"/>
          <w:tab w:val="left" w:pos="945"/>
        </w:tabs>
        <w:spacing w:before="0" w:line="360" w:lineRule="auto"/>
        <w:ind w:firstLine="425"/>
        <w:rPr>
          <w:sz w:val="24"/>
          <w:szCs w:val="24"/>
        </w:rPr>
      </w:pPr>
      <w:r w:rsidRPr="00825269">
        <w:rPr>
          <w:sz w:val="24"/>
          <w:szCs w:val="24"/>
        </w:rPr>
        <w:t>В каких местах и при каких условиях запрещается обгон?</w:t>
      </w:r>
    </w:p>
    <w:p w:rsidR="00532927" w:rsidRPr="00825269" w:rsidRDefault="00532927" w:rsidP="00825269">
      <w:pPr>
        <w:pStyle w:val="a3"/>
        <w:numPr>
          <w:ilvl w:val="7"/>
          <w:numId w:val="31"/>
        </w:numPr>
        <w:shd w:val="clear" w:color="auto" w:fill="auto"/>
        <w:tabs>
          <w:tab w:val="left" w:pos="567"/>
          <w:tab w:val="left" w:pos="851"/>
          <w:tab w:val="left" w:pos="956"/>
        </w:tabs>
        <w:spacing w:before="0" w:line="360" w:lineRule="auto"/>
        <w:ind w:firstLine="425"/>
        <w:rPr>
          <w:sz w:val="24"/>
          <w:szCs w:val="24"/>
        </w:rPr>
      </w:pPr>
      <w:r w:rsidRPr="00825269">
        <w:rPr>
          <w:sz w:val="24"/>
          <w:szCs w:val="24"/>
        </w:rPr>
        <w:t>Как должен поступить водитель, если перед нерегулируемым пешеходным пе</w:t>
      </w:r>
      <w:r w:rsidRPr="00825269">
        <w:rPr>
          <w:sz w:val="24"/>
          <w:szCs w:val="24"/>
        </w:rPr>
        <w:softHyphen/>
        <w:t>реходом замедлило движение или остановилось транспортное средство?</w:t>
      </w: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spacing w:line="360" w:lineRule="auto"/>
        <w:rPr>
          <w:rFonts w:ascii="Times New Roman" w:eastAsiaTheme="minorHAnsi" w:hAnsi="Times New Roman" w:cs="Times New Roman"/>
          <w:b/>
          <w:sz w:val="24"/>
          <w:szCs w:val="24"/>
          <w:lang w:eastAsia="en-US"/>
        </w:rPr>
      </w:pPr>
      <w:r w:rsidRPr="00825269">
        <w:rPr>
          <w:rFonts w:ascii="Times New Roman" w:hAnsi="Times New Roman" w:cs="Times New Roman"/>
          <w:b/>
          <w:sz w:val="24"/>
          <w:szCs w:val="24"/>
        </w:rPr>
        <w:br w:type="page"/>
      </w:r>
    </w:p>
    <w:p w:rsidR="00532927" w:rsidRPr="00825269" w:rsidRDefault="00532927" w:rsidP="00825269">
      <w:pPr>
        <w:pStyle w:val="a3"/>
        <w:shd w:val="clear" w:color="auto" w:fill="auto"/>
        <w:tabs>
          <w:tab w:val="left" w:pos="851"/>
        </w:tabs>
        <w:spacing w:before="0" w:line="360" w:lineRule="auto"/>
        <w:jc w:val="center"/>
        <w:rPr>
          <w:b/>
          <w:sz w:val="24"/>
          <w:szCs w:val="24"/>
        </w:rPr>
      </w:pPr>
      <w:r w:rsidRPr="00825269">
        <w:rPr>
          <w:b/>
          <w:sz w:val="24"/>
          <w:szCs w:val="24"/>
        </w:rPr>
        <w:lastRenderedPageBreak/>
        <w:t>Контрольная работа №2 по разделу</w:t>
      </w:r>
    </w:p>
    <w:p w:rsidR="00532927" w:rsidRPr="00825269" w:rsidRDefault="00532927" w:rsidP="00825269">
      <w:pPr>
        <w:pStyle w:val="a3"/>
        <w:shd w:val="clear" w:color="auto" w:fill="auto"/>
        <w:tabs>
          <w:tab w:val="left" w:pos="851"/>
        </w:tabs>
        <w:spacing w:before="0" w:line="360" w:lineRule="auto"/>
        <w:jc w:val="center"/>
        <w:rPr>
          <w:b/>
          <w:sz w:val="24"/>
          <w:szCs w:val="24"/>
        </w:rPr>
      </w:pPr>
      <w:r w:rsidRPr="00825269">
        <w:rPr>
          <w:b/>
          <w:sz w:val="24"/>
          <w:szCs w:val="24"/>
        </w:rPr>
        <w:t>«Обучение вождению в условиях дорожного движения»</w:t>
      </w:r>
    </w:p>
    <w:p w:rsidR="00532927" w:rsidRPr="00825269" w:rsidRDefault="00532927" w:rsidP="00825269">
      <w:pPr>
        <w:pStyle w:val="a3"/>
        <w:shd w:val="clear" w:color="auto" w:fill="auto"/>
        <w:spacing w:before="0" w:line="360" w:lineRule="auto"/>
        <w:ind w:firstLine="425"/>
        <w:jc w:val="center"/>
        <w:rPr>
          <w:b/>
          <w:sz w:val="24"/>
          <w:szCs w:val="24"/>
        </w:rPr>
      </w:pPr>
      <w:r w:rsidRPr="00825269">
        <w:rPr>
          <w:b/>
          <w:sz w:val="24"/>
          <w:szCs w:val="24"/>
        </w:rPr>
        <w:t>Оценка. Руководство по оценке</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u w:val="single"/>
        </w:rPr>
        <w:t>Название:</w:t>
      </w:r>
      <w:r w:rsidRPr="00825269">
        <w:rPr>
          <w:sz w:val="24"/>
          <w:szCs w:val="24"/>
        </w:rPr>
        <w:t xml:space="preserve"> Управлять автомобилем в условиях дорожного движения.</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Для подтверждения освоения данного задания обучающемуся необходимо продемонстрировать умения самостоятельно управлять автомобилем в условиях дорожного движения.</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Виды и способы оценки должны соответствовать содержанию задания и могут включать в себя:</w:t>
      </w:r>
    </w:p>
    <w:p w:rsidR="00532927" w:rsidRPr="00825269" w:rsidRDefault="00532927" w:rsidP="00825269">
      <w:pPr>
        <w:pStyle w:val="a3"/>
        <w:numPr>
          <w:ilvl w:val="0"/>
          <w:numId w:val="31"/>
        </w:numPr>
        <w:shd w:val="clear" w:color="auto" w:fill="auto"/>
        <w:tabs>
          <w:tab w:val="left" w:pos="844"/>
        </w:tabs>
        <w:spacing w:before="0" w:line="360" w:lineRule="auto"/>
        <w:ind w:firstLine="425"/>
        <w:rPr>
          <w:sz w:val="24"/>
          <w:szCs w:val="24"/>
        </w:rPr>
      </w:pPr>
      <w:r w:rsidRPr="00825269">
        <w:rPr>
          <w:sz w:val="24"/>
          <w:szCs w:val="24"/>
        </w:rPr>
        <w:t>решение ситуационных задач (тестов);</w:t>
      </w:r>
    </w:p>
    <w:p w:rsidR="00532927" w:rsidRPr="00825269" w:rsidRDefault="00532927" w:rsidP="00825269">
      <w:pPr>
        <w:pStyle w:val="a3"/>
        <w:numPr>
          <w:ilvl w:val="0"/>
          <w:numId w:val="31"/>
        </w:numPr>
        <w:shd w:val="clear" w:color="auto" w:fill="auto"/>
        <w:tabs>
          <w:tab w:val="left" w:pos="854"/>
        </w:tabs>
        <w:spacing w:before="0" w:line="360" w:lineRule="auto"/>
        <w:ind w:firstLine="425"/>
        <w:rPr>
          <w:sz w:val="24"/>
          <w:szCs w:val="24"/>
        </w:rPr>
      </w:pPr>
      <w:r w:rsidRPr="00825269">
        <w:rPr>
          <w:sz w:val="24"/>
          <w:szCs w:val="24"/>
        </w:rPr>
        <w:t>выполнение практических заданий.</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Итоговая оценка должна обязательно носить комплексный характер.</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Для фиксирования результатов оценки следует составить контрольную ведомость обучающегося.</w:t>
      </w:r>
    </w:p>
    <w:p w:rsidR="00532927" w:rsidRPr="00825269" w:rsidRDefault="00532927" w:rsidP="00825269">
      <w:pPr>
        <w:pStyle w:val="a3"/>
        <w:shd w:val="clear" w:color="auto" w:fill="auto"/>
        <w:spacing w:before="0" w:line="360" w:lineRule="auto"/>
        <w:ind w:firstLine="425"/>
        <w:rPr>
          <w:sz w:val="24"/>
          <w:szCs w:val="24"/>
        </w:rPr>
      </w:pPr>
    </w:p>
    <w:p w:rsidR="00532927" w:rsidRPr="00825269" w:rsidRDefault="00532927" w:rsidP="00825269">
      <w:pPr>
        <w:pStyle w:val="a3"/>
        <w:shd w:val="clear" w:color="auto" w:fill="auto"/>
        <w:spacing w:before="0" w:line="360" w:lineRule="auto"/>
        <w:ind w:firstLine="425"/>
        <w:jc w:val="center"/>
        <w:rPr>
          <w:b/>
          <w:sz w:val="24"/>
          <w:szCs w:val="24"/>
        </w:rPr>
      </w:pPr>
      <w:r w:rsidRPr="00825269">
        <w:rPr>
          <w:b/>
          <w:sz w:val="24"/>
          <w:szCs w:val="24"/>
        </w:rPr>
        <w:t>Общие принципы и подходы к оценке</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Оптимальным методом оценки выполнения задания может служить демонстра</w:t>
      </w:r>
      <w:r w:rsidRPr="00825269">
        <w:rPr>
          <w:sz w:val="24"/>
          <w:szCs w:val="24"/>
        </w:rPr>
        <w:softHyphen/>
        <w:t>ция обучающимся умений и знаний, позволяющая получить подтверждение его компе</w:t>
      </w:r>
      <w:r w:rsidRPr="00825269">
        <w:rPr>
          <w:sz w:val="24"/>
          <w:szCs w:val="24"/>
        </w:rPr>
        <w:softHyphen/>
        <w:t>тенций в условиях дорожного движения.</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Для подтверждения освоения задания обучающемуся необходимо продемонстри</w:t>
      </w:r>
      <w:r w:rsidRPr="00825269">
        <w:rPr>
          <w:sz w:val="24"/>
          <w:szCs w:val="24"/>
        </w:rPr>
        <w:softHyphen/>
        <w:t>ровать умения самостоятельно управлять автомобилем в условиях дорожного движе</w:t>
      </w:r>
      <w:r w:rsidRPr="00825269">
        <w:rPr>
          <w:sz w:val="24"/>
          <w:szCs w:val="24"/>
        </w:rPr>
        <w:softHyphen/>
        <w:t>ния.</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Целесообразным может также быть и устный или программированный опрос. Формулировки вопросов и требования к практическим заданиям должны быть четки</w:t>
      </w:r>
      <w:r w:rsidRPr="00825269">
        <w:rPr>
          <w:sz w:val="24"/>
          <w:szCs w:val="24"/>
        </w:rPr>
        <w:softHyphen/>
        <w:t>ми, ясными и доступными для понимания обучающимся.</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Лицам, проводящим оценку, следует документально фиксировать методы, ис</w:t>
      </w:r>
      <w:r w:rsidRPr="00825269">
        <w:rPr>
          <w:sz w:val="24"/>
          <w:szCs w:val="24"/>
        </w:rPr>
        <w:softHyphen/>
        <w:t>пользуемые для оценки всех действий по выполнению задания.</w:t>
      </w:r>
    </w:p>
    <w:p w:rsidR="00532927" w:rsidRPr="00825269" w:rsidRDefault="00532927" w:rsidP="00825269">
      <w:pPr>
        <w:pStyle w:val="a3"/>
        <w:shd w:val="clear" w:color="auto" w:fill="auto"/>
        <w:spacing w:before="0" w:line="360" w:lineRule="auto"/>
        <w:ind w:firstLine="425"/>
        <w:rPr>
          <w:sz w:val="24"/>
          <w:szCs w:val="24"/>
        </w:rPr>
      </w:pPr>
    </w:p>
    <w:p w:rsidR="00532927" w:rsidRPr="00825269" w:rsidRDefault="00532927" w:rsidP="00825269">
      <w:pPr>
        <w:pStyle w:val="a3"/>
        <w:shd w:val="clear" w:color="auto" w:fill="auto"/>
        <w:spacing w:before="0" w:line="360" w:lineRule="auto"/>
        <w:ind w:firstLine="425"/>
        <w:jc w:val="center"/>
        <w:rPr>
          <w:b/>
          <w:sz w:val="24"/>
          <w:szCs w:val="24"/>
        </w:rPr>
      </w:pPr>
      <w:r w:rsidRPr="00825269">
        <w:rPr>
          <w:b/>
          <w:sz w:val="24"/>
          <w:szCs w:val="24"/>
        </w:rPr>
        <w:t>Принципы и подходы к проведению оценки конкретных видов деятельности</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По данному заданию преподаватель-оценщик для оценки действий:</w:t>
      </w:r>
    </w:p>
    <w:p w:rsidR="00532927" w:rsidRPr="00825269" w:rsidRDefault="00532927" w:rsidP="00825269">
      <w:pPr>
        <w:pStyle w:val="a3"/>
        <w:shd w:val="clear" w:color="auto" w:fill="auto"/>
        <w:spacing w:before="0" w:line="360" w:lineRule="auto"/>
        <w:ind w:firstLine="425"/>
        <w:jc w:val="left"/>
        <w:rPr>
          <w:i/>
          <w:sz w:val="24"/>
          <w:szCs w:val="24"/>
        </w:rPr>
      </w:pPr>
      <w:r w:rsidRPr="00825269">
        <w:rPr>
          <w:i/>
          <w:sz w:val="24"/>
          <w:szCs w:val="24"/>
        </w:rPr>
        <w:t>- Объезда препятствия, встречного разъезда в узких проездах, движение по мостам путепроводам, проезда мест остановок маршрутных транспортных средств, пешеходных переходов и железнодорожных переездов.</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Положительным считается результат, при котором правильно выполнено прак</w:t>
      </w:r>
      <w:r w:rsidRPr="00825269">
        <w:rPr>
          <w:sz w:val="24"/>
          <w:szCs w:val="24"/>
        </w:rPr>
        <w:softHyphen/>
        <w:t>тическое задание и решены 4 ситуационные задачи из 5 предложенных.</w:t>
      </w:r>
    </w:p>
    <w:p w:rsidR="00532927" w:rsidRPr="00825269" w:rsidRDefault="00532927" w:rsidP="00825269">
      <w:pPr>
        <w:pStyle w:val="a3"/>
        <w:shd w:val="clear" w:color="auto" w:fill="auto"/>
        <w:tabs>
          <w:tab w:val="left" w:pos="945"/>
        </w:tabs>
        <w:spacing w:before="0" w:line="360" w:lineRule="auto"/>
        <w:ind w:firstLine="425"/>
        <w:rPr>
          <w:sz w:val="24"/>
          <w:szCs w:val="24"/>
        </w:rPr>
      </w:pPr>
      <w:r w:rsidRPr="00825269">
        <w:rPr>
          <w:rStyle w:val="ae"/>
          <w:sz w:val="24"/>
          <w:szCs w:val="24"/>
        </w:rPr>
        <w:t>- Проезда регулируемых и нерегулируемых перекрестков в прямом направлении, с поворотами направо и налево, разворотом для движения в обратном направлении</w:t>
      </w:r>
      <w:r w:rsidRPr="00825269">
        <w:rPr>
          <w:sz w:val="24"/>
          <w:szCs w:val="24"/>
        </w:rPr>
        <w:t xml:space="preserve"> </w:t>
      </w:r>
      <w:r w:rsidRPr="00825269">
        <w:rPr>
          <w:sz w:val="24"/>
          <w:szCs w:val="24"/>
        </w:rPr>
        <w:lastRenderedPageBreak/>
        <w:t>контролирует действия обучающегося. По окончании выполнения практического задания обучающемуся будет предложено решить 5 ситуационных задач по теме: «Проезд перекрестков».</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Положительным считается результат, при котором правильно выполнено прак</w:t>
      </w:r>
      <w:r w:rsidRPr="00825269">
        <w:rPr>
          <w:sz w:val="24"/>
          <w:szCs w:val="24"/>
        </w:rPr>
        <w:softHyphen/>
        <w:t>тическое задание и решены 4 ситуационные задачи из 5 предложенных.</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Итоговая оценка будет выставляться по результатам выполнения контрольного задания по управлению автомобилем в условиях дорожного движения.</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Преподаватель и мастер производственного обучения будут контролировать дей</w:t>
      </w:r>
      <w:r w:rsidRPr="00825269">
        <w:rPr>
          <w:sz w:val="24"/>
          <w:szCs w:val="24"/>
        </w:rPr>
        <w:softHyphen/>
        <w:t>ствия обучающегося и оценивать правильность и безопасность их выполнения. В ходе выполнения контрольного задания обучающемуся будет предложено решить 10 ситуа</w:t>
      </w:r>
      <w:r w:rsidRPr="00825269">
        <w:rPr>
          <w:sz w:val="24"/>
          <w:szCs w:val="24"/>
        </w:rPr>
        <w:softHyphen/>
        <w:t>ционных задач, чтобы продемонстрировать знания.</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Положительная оценка выставляется, если обучающийся правильно выполнил практическое задание по всем действиям и решил 8 ситуационных задач из 10 предло</w:t>
      </w:r>
      <w:r w:rsidRPr="00825269">
        <w:rPr>
          <w:sz w:val="24"/>
          <w:szCs w:val="24"/>
        </w:rPr>
        <w:softHyphen/>
        <w:t>женных.</w:t>
      </w:r>
    </w:p>
    <w:p w:rsidR="00532927" w:rsidRPr="00825269" w:rsidRDefault="00532927" w:rsidP="00825269">
      <w:pPr>
        <w:pStyle w:val="a3"/>
        <w:shd w:val="clear" w:color="auto" w:fill="auto"/>
        <w:tabs>
          <w:tab w:val="left" w:pos="945"/>
        </w:tabs>
        <w:spacing w:before="0" w:line="360" w:lineRule="auto"/>
        <w:ind w:firstLine="425"/>
        <w:rPr>
          <w:sz w:val="24"/>
          <w:szCs w:val="24"/>
        </w:rPr>
      </w:pPr>
      <w:r w:rsidRPr="00825269">
        <w:rPr>
          <w:sz w:val="24"/>
          <w:szCs w:val="24"/>
        </w:rPr>
        <w:t>Продолжительность выполнения контрольного задания - до 1 часа.</w:t>
      </w:r>
    </w:p>
    <w:p w:rsidR="00532927" w:rsidRPr="00825269" w:rsidRDefault="00532927" w:rsidP="00825269">
      <w:pPr>
        <w:pStyle w:val="311"/>
        <w:shd w:val="clear" w:color="auto" w:fill="auto"/>
        <w:spacing w:before="0" w:line="360" w:lineRule="auto"/>
        <w:ind w:firstLine="425"/>
        <w:jc w:val="center"/>
        <w:rPr>
          <w:rStyle w:val="36"/>
          <w:b/>
          <w:bCs/>
          <w:sz w:val="24"/>
          <w:szCs w:val="24"/>
        </w:rPr>
      </w:pPr>
    </w:p>
    <w:p w:rsidR="00532927" w:rsidRPr="00825269" w:rsidRDefault="00532927" w:rsidP="00825269">
      <w:pPr>
        <w:pStyle w:val="311"/>
        <w:shd w:val="clear" w:color="auto" w:fill="auto"/>
        <w:spacing w:before="0" w:line="360" w:lineRule="auto"/>
        <w:ind w:firstLine="425"/>
        <w:jc w:val="center"/>
        <w:rPr>
          <w:rFonts w:cs="Times New Roman"/>
          <w:sz w:val="24"/>
          <w:szCs w:val="24"/>
        </w:rPr>
      </w:pPr>
      <w:r w:rsidRPr="00825269">
        <w:rPr>
          <w:rStyle w:val="36"/>
          <w:b/>
          <w:bCs/>
          <w:sz w:val="24"/>
          <w:szCs w:val="24"/>
        </w:rPr>
        <w:t>Памятка по оценке умений для обучающегося</w:t>
      </w:r>
    </w:p>
    <w:p w:rsidR="00532927" w:rsidRPr="00825269" w:rsidRDefault="00532927" w:rsidP="00825269">
      <w:pPr>
        <w:pStyle w:val="a3"/>
        <w:shd w:val="clear" w:color="auto" w:fill="auto"/>
        <w:spacing w:before="0" w:line="360" w:lineRule="auto"/>
        <w:ind w:firstLine="425"/>
        <w:jc w:val="left"/>
        <w:rPr>
          <w:sz w:val="24"/>
          <w:szCs w:val="24"/>
        </w:rPr>
      </w:pPr>
      <w:r w:rsidRPr="00825269">
        <w:rPr>
          <w:sz w:val="24"/>
          <w:szCs w:val="24"/>
          <w:u w:val="single"/>
        </w:rPr>
        <w:t>Название:</w:t>
      </w:r>
      <w:r w:rsidRPr="00825269">
        <w:rPr>
          <w:sz w:val="24"/>
          <w:szCs w:val="24"/>
        </w:rPr>
        <w:t xml:space="preserve"> Управлять автомобилем в условиях дорожного движения.</w:t>
      </w:r>
    </w:p>
    <w:p w:rsidR="00532927" w:rsidRPr="00825269" w:rsidRDefault="00532927" w:rsidP="00825269">
      <w:pPr>
        <w:pStyle w:val="80"/>
        <w:shd w:val="clear" w:color="auto" w:fill="auto"/>
        <w:spacing w:line="360" w:lineRule="auto"/>
        <w:ind w:firstLine="425"/>
        <w:rPr>
          <w:rFonts w:cs="Times New Roman"/>
          <w:sz w:val="24"/>
          <w:szCs w:val="24"/>
        </w:rPr>
      </w:pPr>
      <w:r w:rsidRPr="00825269">
        <w:rPr>
          <w:rStyle w:val="82"/>
          <w:rFonts w:cs="Times New Roman"/>
          <w:i/>
          <w:iCs/>
          <w:sz w:val="24"/>
          <w:szCs w:val="24"/>
        </w:rPr>
        <w:t>Для оценки Ваших знаний и умений в области</w:t>
      </w:r>
      <w:r w:rsidRPr="00825269">
        <w:rPr>
          <w:rFonts w:cs="Times New Roman"/>
          <w:sz w:val="24"/>
          <w:szCs w:val="24"/>
        </w:rPr>
        <w:t xml:space="preserve"> </w:t>
      </w:r>
      <w:r w:rsidRPr="00825269">
        <w:rPr>
          <w:rStyle w:val="ae"/>
          <w:i/>
          <w:sz w:val="24"/>
          <w:szCs w:val="24"/>
        </w:rPr>
        <w:t>встречного разъезда в узких проез</w:t>
      </w:r>
      <w:r w:rsidRPr="00825269">
        <w:rPr>
          <w:rStyle w:val="ae"/>
          <w:i/>
          <w:sz w:val="24"/>
          <w:szCs w:val="24"/>
        </w:rPr>
        <w:softHyphen/>
        <w:t>дах, перестроения, объезда препятствия, опережения, обгона транспортных средств, движения по мостам и путепроводам, проезда мест остановок маршрутных транс</w:t>
      </w:r>
      <w:r w:rsidRPr="00825269">
        <w:rPr>
          <w:rStyle w:val="ae"/>
          <w:i/>
          <w:sz w:val="24"/>
          <w:szCs w:val="24"/>
        </w:rPr>
        <w:softHyphen/>
        <w:t xml:space="preserve">портных средств, пешеходных переходов и железнодорожных переездов. </w:t>
      </w:r>
      <w:r w:rsidRPr="00825269">
        <w:rPr>
          <w:rStyle w:val="82"/>
          <w:rFonts w:cs="Times New Roman"/>
          <w:iCs/>
          <w:sz w:val="24"/>
          <w:szCs w:val="24"/>
        </w:rPr>
        <w:t>Вам будет предложено выполнить практические задания с соблюдением требований Правил и безопасности дорожного движения:</w:t>
      </w:r>
    </w:p>
    <w:p w:rsidR="00532927" w:rsidRPr="00825269" w:rsidRDefault="00532927" w:rsidP="00825269">
      <w:pPr>
        <w:pStyle w:val="a3"/>
        <w:numPr>
          <w:ilvl w:val="1"/>
          <w:numId w:val="31"/>
        </w:numPr>
        <w:shd w:val="clear" w:color="auto" w:fill="auto"/>
        <w:spacing w:before="0" w:line="360" w:lineRule="auto"/>
        <w:ind w:firstLine="425"/>
        <w:rPr>
          <w:sz w:val="24"/>
          <w:szCs w:val="24"/>
        </w:rPr>
      </w:pPr>
      <w:r w:rsidRPr="00825269">
        <w:rPr>
          <w:sz w:val="24"/>
          <w:szCs w:val="24"/>
        </w:rPr>
        <w:t>Двигаться по мостам, путепроводам.</w:t>
      </w:r>
    </w:p>
    <w:p w:rsidR="00532927" w:rsidRPr="00825269" w:rsidRDefault="00532927" w:rsidP="00825269">
      <w:pPr>
        <w:pStyle w:val="a3"/>
        <w:numPr>
          <w:ilvl w:val="1"/>
          <w:numId w:val="31"/>
        </w:numPr>
        <w:shd w:val="clear" w:color="auto" w:fill="auto"/>
        <w:spacing w:before="0" w:line="360" w:lineRule="auto"/>
        <w:ind w:firstLine="425"/>
        <w:rPr>
          <w:sz w:val="24"/>
          <w:szCs w:val="24"/>
        </w:rPr>
      </w:pPr>
      <w:r w:rsidRPr="00825269">
        <w:rPr>
          <w:sz w:val="24"/>
          <w:szCs w:val="24"/>
        </w:rPr>
        <w:t>Проезжать места остановок маршрутных транспортных средств,  пешеходные переходы и железнодорожные переезды</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Преподаватель и мастер производственного обучения будут контролировать Ваши действия, а по окончании практического задания Вам будет предложено 5 ситуа</w:t>
      </w:r>
      <w:r w:rsidRPr="00825269">
        <w:rPr>
          <w:sz w:val="24"/>
          <w:szCs w:val="24"/>
        </w:rPr>
        <w:softHyphen/>
        <w:t>ционных задач по теме: «Начало движения, движение в транспортном потоке, останов</w:t>
      </w:r>
      <w:r w:rsidRPr="00825269">
        <w:rPr>
          <w:sz w:val="24"/>
          <w:szCs w:val="24"/>
        </w:rPr>
        <w:softHyphen/>
        <w:t>ка и стоянка».</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Положительным считается результат, при котором правильно выполнено прак</w:t>
      </w:r>
      <w:r w:rsidRPr="00825269">
        <w:rPr>
          <w:sz w:val="24"/>
          <w:szCs w:val="24"/>
        </w:rPr>
        <w:softHyphen/>
        <w:t>тическое задание и решены 4 ситуационные задачи из 5 предложенных.</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Продолжительность - до 0,5 часа.</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Для выполнения этого задания Вам необходимо:</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u w:val="single"/>
        </w:rPr>
        <w:lastRenderedPageBreak/>
        <w:t>Знать</w:t>
      </w:r>
      <w:r w:rsidRPr="00825269">
        <w:rPr>
          <w:sz w:val="24"/>
          <w:szCs w:val="24"/>
        </w:rPr>
        <w:t xml:space="preserve"> – дорожные знаки и разметку, порядок расположения транспортных средств на проезжей части, приемы управления автомобилем, динамические габариты автомобиля, дистанции и интервала, безопасный выбор скорости</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u w:val="single"/>
        </w:rPr>
        <w:t>Уметь</w:t>
      </w:r>
      <w:r w:rsidRPr="00825269">
        <w:rPr>
          <w:sz w:val="24"/>
          <w:szCs w:val="24"/>
        </w:rPr>
        <w:t>- проводить с соблюдением мер безопасности контрольный осмотр и еже</w:t>
      </w:r>
      <w:r w:rsidRPr="00825269">
        <w:rPr>
          <w:sz w:val="24"/>
          <w:szCs w:val="24"/>
        </w:rPr>
        <w:softHyphen/>
        <w:t>дневное техническое обслуживание автомобиля, определять неисправности, при кото</w:t>
      </w:r>
      <w:r w:rsidRPr="00825269">
        <w:rPr>
          <w:sz w:val="24"/>
          <w:szCs w:val="24"/>
        </w:rPr>
        <w:softHyphen/>
        <w:t>рых запрещается его эксплуатация, безопасно начинать движение и выезжать на дорогу с прилегающей территории, безопасно управлять автомобилем в транспортном потоке, вести автомобиль по оптимальной траектории и с безопасной скоростью на поворо</w:t>
      </w:r>
      <w:r w:rsidRPr="00825269">
        <w:rPr>
          <w:sz w:val="24"/>
          <w:szCs w:val="24"/>
        </w:rPr>
        <w:softHyphen/>
        <w:t>тах, производить остановку и начало движения на уклонах дороги, выполнять парковку различными способами, пользоваться зеркалами заднего вида и контрольно-измерительными приборами, безопасно управлять автомобилем при движении по мостам, путепроводам, пешеходным переходам, в местах остановок маршрутных транспортных средств, проезде охраняемых и не охраняемых железнодорожных переездов.</w:t>
      </w:r>
    </w:p>
    <w:p w:rsidR="00532927" w:rsidRPr="00825269" w:rsidRDefault="00532927" w:rsidP="00825269">
      <w:pPr>
        <w:pStyle w:val="a3"/>
        <w:shd w:val="clear" w:color="auto" w:fill="auto"/>
        <w:spacing w:before="0" w:line="360" w:lineRule="auto"/>
        <w:ind w:firstLine="425"/>
        <w:rPr>
          <w:i/>
          <w:sz w:val="24"/>
          <w:szCs w:val="24"/>
        </w:rPr>
      </w:pPr>
      <w:r w:rsidRPr="00825269">
        <w:rPr>
          <w:sz w:val="24"/>
          <w:szCs w:val="24"/>
        </w:rPr>
        <w:t>Для оценки Ваших знаний и умений в области</w:t>
      </w:r>
      <w:r w:rsidRPr="00825269">
        <w:rPr>
          <w:rStyle w:val="ae"/>
          <w:sz w:val="24"/>
          <w:szCs w:val="24"/>
        </w:rPr>
        <w:t xml:space="preserve"> проезда регулируемых и нерегулируемых перекрестков в прям направлении, с поворотами направо и налево, разворотом для движения в обратном направлении.</w:t>
      </w:r>
      <w:r w:rsidRPr="00825269">
        <w:rPr>
          <w:rStyle w:val="810"/>
          <w:sz w:val="24"/>
          <w:szCs w:val="24"/>
        </w:rPr>
        <w:t xml:space="preserve"> </w:t>
      </w:r>
      <w:r w:rsidRPr="00825269">
        <w:rPr>
          <w:rStyle w:val="810"/>
          <w:i w:val="0"/>
          <w:sz w:val="24"/>
          <w:szCs w:val="24"/>
        </w:rPr>
        <w:t>Вам будет пред</w:t>
      </w:r>
      <w:r w:rsidRPr="00825269">
        <w:rPr>
          <w:rStyle w:val="810"/>
          <w:i w:val="0"/>
          <w:sz w:val="24"/>
          <w:szCs w:val="24"/>
        </w:rPr>
        <w:softHyphen/>
        <w:t>ложено выполнить практические задания с соблюдением требований Правил и безо</w:t>
      </w:r>
      <w:r w:rsidRPr="00825269">
        <w:rPr>
          <w:rStyle w:val="810"/>
          <w:i w:val="0"/>
          <w:sz w:val="24"/>
          <w:szCs w:val="24"/>
        </w:rPr>
        <w:softHyphen/>
        <w:t>пасности дорожного движения:</w:t>
      </w:r>
    </w:p>
    <w:p w:rsidR="00532927" w:rsidRPr="00825269" w:rsidRDefault="00532927" w:rsidP="00825269">
      <w:pPr>
        <w:pStyle w:val="a3"/>
        <w:numPr>
          <w:ilvl w:val="2"/>
          <w:numId w:val="31"/>
        </w:numPr>
        <w:shd w:val="clear" w:color="auto" w:fill="auto"/>
        <w:tabs>
          <w:tab w:val="left" w:pos="937"/>
        </w:tabs>
        <w:spacing w:before="0" w:line="360" w:lineRule="auto"/>
        <w:ind w:firstLine="425"/>
        <w:rPr>
          <w:sz w:val="24"/>
          <w:szCs w:val="24"/>
        </w:rPr>
      </w:pPr>
      <w:r w:rsidRPr="00825269">
        <w:rPr>
          <w:sz w:val="24"/>
          <w:szCs w:val="24"/>
        </w:rPr>
        <w:t>Проехать регулируемые перекрестки в прямом направлении, с поворотами направо и налево, разворотом для движения в обратном направлении.</w:t>
      </w:r>
    </w:p>
    <w:p w:rsidR="00532927" w:rsidRPr="00825269" w:rsidRDefault="00532927" w:rsidP="00825269">
      <w:pPr>
        <w:pStyle w:val="a3"/>
        <w:numPr>
          <w:ilvl w:val="2"/>
          <w:numId w:val="31"/>
        </w:numPr>
        <w:shd w:val="clear" w:color="auto" w:fill="auto"/>
        <w:tabs>
          <w:tab w:val="left" w:pos="937"/>
        </w:tabs>
        <w:spacing w:before="0" w:line="360" w:lineRule="auto"/>
        <w:ind w:firstLine="425"/>
        <w:rPr>
          <w:sz w:val="24"/>
          <w:szCs w:val="24"/>
        </w:rPr>
      </w:pPr>
      <w:r w:rsidRPr="00825269">
        <w:rPr>
          <w:sz w:val="24"/>
          <w:szCs w:val="24"/>
        </w:rPr>
        <w:t>Проехать нерегулируемые перекрестки в прямом направлении, с поворотами направо и налево, разворотом для движения в обратном направлении.</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Преподаватель и мастер производственного обучения будут контролировать Ваши действия, а по окончании практического задания Вам будет предложено 5 ситу</w:t>
      </w:r>
      <w:r w:rsidRPr="00825269">
        <w:rPr>
          <w:sz w:val="24"/>
          <w:szCs w:val="24"/>
        </w:rPr>
        <w:softHyphen/>
        <w:t>ационных задач по теме: «Проезд перекрестков».</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Положительным считается результат, при котором правильно выполнено прак</w:t>
      </w:r>
      <w:r w:rsidRPr="00825269">
        <w:rPr>
          <w:sz w:val="24"/>
          <w:szCs w:val="24"/>
        </w:rPr>
        <w:softHyphen/>
        <w:t>тическое задание и решены 4 ситуационные задачи из 5 предложенных.</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Продолжительность - до 0,5 часа.</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Для выполнения этого задания Вам необходимо:</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u w:val="single"/>
        </w:rPr>
        <w:t>Знать</w:t>
      </w:r>
      <w:r w:rsidRPr="00825269">
        <w:rPr>
          <w:sz w:val="24"/>
          <w:szCs w:val="24"/>
        </w:rPr>
        <w:t xml:space="preserve"> - типы и виды перекрестков, действия водителей по сигналам светофора (регулировщика), при проезде перекрестков равнозначных и неравнозначных дорог; приемы управления автомобилем при переключении сигналов светофора (смене сиг</w:t>
      </w:r>
      <w:r w:rsidRPr="00825269">
        <w:rPr>
          <w:sz w:val="24"/>
          <w:szCs w:val="24"/>
        </w:rPr>
        <w:softHyphen/>
        <w:t>налов регулировщика); дорожные знаки и разметка, правила проезда регулируемых и нерегулируемых перекрестков.</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u w:val="single"/>
        </w:rPr>
        <w:t>Уметь</w:t>
      </w:r>
      <w:r w:rsidRPr="00825269">
        <w:rPr>
          <w:sz w:val="24"/>
          <w:szCs w:val="24"/>
        </w:rPr>
        <w:t xml:space="preserve"> - оценивать дорожную обстановку при приближении к регулируемому и нерегулируемому перекрестку, выбирать скорость движения, определять очередность </w:t>
      </w:r>
      <w:r w:rsidRPr="00825269">
        <w:rPr>
          <w:sz w:val="24"/>
          <w:szCs w:val="24"/>
        </w:rPr>
        <w:lastRenderedPageBreak/>
        <w:t>проезда регулируемых и нерегулируемых перекрестков, выполнять требование «усту</w:t>
      </w:r>
      <w:r w:rsidRPr="00825269">
        <w:rPr>
          <w:sz w:val="24"/>
          <w:szCs w:val="24"/>
        </w:rPr>
        <w:softHyphen/>
        <w:t>пить дорогу» в различных дорожно-транспортных ситуациях, управлять автомобилем при переключении сигналов светофора (смене сигналов регулировщика), выбирать тра</w:t>
      </w:r>
      <w:r w:rsidRPr="00825269">
        <w:rPr>
          <w:sz w:val="24"/>
          <w:szCs w:val="24"/>
        </w:rPr>
        <w:softHyphen/>
        <w:t>ектории движения через перекресток при поворотах и развороте.</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Итоговая оценка будет выставляться по результатам выполнения контрольного задания по проверке всех перечисленных действий с соблюдением требований Правил и безопасности дорожного движения по управлению автомобилем в условиях дорож</w:t>
      </w:r>
      <w:r w:rsidRPr="00825269">
        <w:rPr>
          <w:sz w:val="24"/>
          <w:szCs w:val="24"/>
        </w:rPr>
        <w:softHyphen/>
        <w:t>ного движения.</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Контроль за Вашими действиями будут производить преподаватель и мастер про</w:t>
      </w:r>
      <w:r w:rsidRPr="00825269">
        <w:rPr>
          <w:sz w:val="24"/>
          <w:szCs w:val="24"/>
        </w:rPr>
        <w:softHyphen/>
        <w:t>изводственного обучения из автошколы.</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В ходе выполнения контрольного задания Вам будут предложены 10 ситуацион</w:t>
      </w:r>
      <w:r w:rsidRPr="00825269">
        <w:rPr>
          <w:sz w:val="24"/>
          <w:szCs w:val="24"/>
        </w:rPr>
        <w:softHyphen/>
        <w:t>ных задач для проверки знаний.</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Положительная оценка выставляется, если Вы правильно выполнили практиче</w:t>
      </w:r>
      <w:r w:rsidRPr="00825269">
        <w:rPr>
          <w:sz w:val="24"/>
          <w:szCs w:val="24"/>
        </w:rPr>
        <w:softHyphen/>
        <w:t>ское задание по всем действиям и решили 8 ситуационных задач из 10 предложенных.</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Продолжительность итогового задания - до 1 часа.</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Оценочные задания</w:t>
      </w: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jc w:val="center"/>
        <w:rPr>
          <w:b/>
          <w:sz w:val="24"/>
          <w:szCs w:val="24"/>
        </w:rPr>
      </w:pPr>
      <w:r w:rsidRPr="00825269">
        <w:rPr>
          <w:b/>
          <w:sz w:val="24"/>
          <w:szCs w:val="24"/>
        </w:rPr>
        <w:t>Оценочные задания</w:t>
      </w:r>
    </w:p>
    <w:p w:rsidR="00532927" w:rsidRPr="00825269" w:rsidRDefault="00532927" w:rsidP="00825269">
      <w:pPr>
        <w:pStyle w:val="a3"/>
        <w:shd w:val="clear" w:color="auto" w:fill="auto"/>
        <w:tabs>
          <w:tab w:val="left" w:pos="851"/>
        </w:tabs>
        <w:spacing w:before="0" w:line="360" w:lineRule="auto"/>
        <w:rPr>
          <w:b/>
          <w:sz w:val="24"/>
          <w:szCs w:val="24"/>
        </w:rPr>
      </w:pPr>
      <w:r w:rsidRPr="00825269">
        <w:rPr>
          <w:b/>
          <w:sz w:val="24"/>
          <w:szCs w:val="24"/>
        </w:rPr>
        <w:t>Задание 3.1</w:t>
      </w:r>
    </w:p>
    <w:p w:rsidR="00532927" w:rsidRPr="00825269" w:rsidRDefault="00532927" w:rsidP="00825269">
      <w:pPr>
        <w:pStyle w:val="a3"/>
        <w:shd w:val="clear" w:color="auto" w:fill="auto"/>
        <w:tabs>
          <w:tab w:val="left" w:pos="851"/>
        </w:tabs>
        <w:spacing w:before="0" w:line="360" w:lineRule="auto"/>
        <w:rPr>
          <w:sz w:val="24"/>
          <w:szCs w:val="24"/>
          <w:u w:val="single"/>
        </w:rPr>
      </w:pPr>
      <w:r w:rsidRPr="00825269">
        <w:rPr>
          <w:sz w:val="24"/>
          <w:szCs w:val="24"/>
          <w:u w:val="single"/>
        </w:rPr>
        <w:t>Проезд пешеходных переходов, мест остановок маршрутных транспортных средств, железнодорожных переездов.</w:t>
      </w:r>
    </w:p>
    <w:p w:rsidR="00532927" w:rsidRPr="00825269" w:rsidRDefault="00532927" w:rsidP="00825269">
      <w:pPr>
        <w:pStyle w:val="a3"/>
        <w:shd w:val="clear" w:color="auto" w:fill="auto"/>
        <w:tabs>
          <w:tab w:val="left" w:pos="851"/>
        </w:tabs>
        <w:spacing w:before="0" w:line="360" w:lineRule="auto"/>
        <w:rPr>
          <w:sz w:val="24"/>
          <w:szCs w:val="24"/>
        </w:rPr>
      </w:pPr>
      <w:r w:rsidRPr="00825269">
        <w:rPr>
          <w:sz w:val="24"/>
          <w:szCs w:val="24"/>
        </w:rPr>
        <w:t>Практическое задание- двигаться в транспортном потоке, осуществлять перестроения перед поворотами, разворотом, при обгоне, опережении, объезде препятствия и затрудненном встречном разъезде транспортных средств, двигаться по мостам, путепроводам, проезжать места остановок маршрутных транспортных средств, пешеходные переходы и железнодорожные переезды.</w:t>
      </w:r>
    </w:p>
    <w:p w:rsidR="00532927" w:rsidRPr="00825269" w:rsidRDefault="00532927" w:rsidP="00825269">
      <w:pPr>
        <w:pStyle w:val="a3"/>
        <w:shd w:val="clear" w:color="auto" w:fill="auto"/>
        <w:tabs>
          <w:tab w:val="left" w:pos="851"/>
        </w:tabs>
        <w:spacing w:before="0" w:line="360" w:lineRule="auto"/>
        <w:rPr>
          <w:sz w:val="24"/>
          <w:szCs w:val="24"/>
        </w:rPr>
      </w:pPr>
      <w:r w:rsidRPr="00825269">
        <w:rPr>
          <w:sz w:val="24"/>
          <w:szCs w:val="24"/>
        </w:rPr>
        <w:t>Ситуационные задачи:</w:t>
      </w:r>
    </w:p>
    <w:p w:rsidR="00532927" w:rsidRPr="00825269" w:rsidRDefault="00532927" w:rsidP="00825269">
      <w:pPr>
        <w:pStyle w:val="a3"/>
        <w:numPr>
          <w:ilvl w:val="3"/>
          <w:numId w:val="31"/>
        </w:numPr>
        <w:shd w:val="clear" w:color="auto" w:fill="auto"/>
        <w:tabs>
          <w:tab w:val="left" w:pos="851"/>
        </w:tabs>
        <w:spacing w:before="0" w:line="360" w:lineRule="auto"/>
        <w:rPr>
          <w:sz w:val="24"/>
          <w:szCs w:val="24"/>
        </w:rPr>
      </w:pPr>
      <w:r w:rsidRPr="00825269">
        <w:rPr>
          <w:sz w:val="24"/>
          <w:szCs w:val="24"/>
        </w:rPr>
        <w:t>Какое положение на проезжей части должен занять водитель перед поворотами, разворотом транспортного средства?</w:t>
      </w:r>
    </w:p>
    <w:p w:rsidR="00532927" w:rsidRPr="00825269" w:rsidRDefault="00532927" w:rsidP="00825269">
      <w:pPr>
        <w:pStyle w:val="a3"/>
        <w:numPr>
          <w:ilvl w:val="3"/>
          <w:numId w:val="31"/>
        </w:numPr>
        <w:shd w:val="clear" w:color="auto" w:fill="auto"/>
        <w:tabs>
          <w:tab w:val="left" w:pos="851"/>
        </w:tabs>
        <w:spacing w:before="0" w:line="360" w:lineRule="auto"/>
        <w:rPr>
          <w:sz w:val="24"/>
          <w:szCs w:val="24"/>
        </w:rPr>
      </w:pPr>
      <w:r w:rsidRPr="00825269">
        <w:rPr>
          <w:sz w:val="24"/>
          <w:szCs w:val="24"/>
        </w:rPr>
        <w:t>Как нужно проезжать места остановок маршрутных транспортных средств при   наличии их в этих местах?</w:t>
      </w:r>
    </w:p>
    <w:p w:rsidR="00532927" w:rsidRPr="00825269" w:rsidRDefault="00532927" w:rsidP="00825269">
      <w:pPr>
        <w:pStyle w:val="a3"/>
        <w:numPr>
          <w:ilvl w:val="3"/>
          <w:numId w:val="31"/>
        </w:numPr>
        <w:shd w:val="clear" w:color="auto" w:fill="auto"/>
        <w:tabs>
          <w:tab w:val="left" w:pos="851"/>
        </w:tabs>
        <w:spacing w:before="0" w:line="360" w:lineRule="auto"/>
        <w:rPr>
          <w:sz w:val="24"/>
          <w:szCs w:val="24"/>
        </w:rPr>
      </w:pPr>
      <w:r w:rsidRPr="00825269">
        <w:rPr>
          <w:sz w:val="24"/>
          <w:szCs w:val="24"/>
        </w:rPr>
        <w:t>Как должен поступить водитель, если перед нерегулируемым пешеходным переходом замедлило движение или остановилось транспортное средство?</w:t>
      </w:r>
    </w:p>
    <w:p w:rsidR="00532927" w:rsidRPr="00825269" w:rsidRDefault="00532927" w:rsidP="00825269">
      <w:pPr>
        <w:pStyle w:val="a3"/>
        <w:numPr>
          <w:ilvl w:val="3"/>
          <w:numId w:val="31"/>
        </w:numPr>
        <w:shd w:val="clear" w:color="auto" w:fill="auto"/>
        <w:tabs>
          <w:tab w:val="left" w:pos="851"/>
        </w:tabs>
        <w:spacing w:before="0" w:line="360" w:lineRule="auto"/>
        <w:rPr>
          <w:sz w:val="24"/>
          <w:szCs w:val="24"/>
        </w:rPr>
      </w:pPr>
      <w:r w:rsidRPr="00825269">
        <w:rPr>
          <w:sz w:val="24"/>
          <w:szCs w:val="24"/>
        </w:rPr>
        <w:t>Как должен  поступить водитель, приближаясь к остановившемуся транспортному средству в включенной аварийной сигнализацией, имеющему опознавательные знаки « «Перевозка детей»?</w:t>
      </w:r>
    </w:p>
    <w:p w:rsidR="00532927" w:rsidRPr="00825269" w:rsidRDefault="00532927" w:rsidP="00825269">
      <w:pPr>
        <w:pStyle w:val="a3"/>
        <w:numPr>
          <w:ilvl w:val="3"/>
          <w:numId w:val="31"/>
        </w:numPr>
        <w:shd w:val="clear" w:color="auto" w:fill="auto"/>
        <w:tabs>
          <w:tab w:val="left" w:pos="851"/>
        </w:tabs>
        <w:spacing w:before="0" w:line="360" w:lineRule="auto"/>
        <w:rPr>
          <w:sz w:val="24"/>
          <w:szCs w:val="24"/>
        </w:rPr>
      </w:pPr>
      <w:r w:rsidRPr="00825269">
        <w:rPr>
          <w:sz w:val="24"/>
          <w:szCs w:val="24"/>
        </w:rPr>
        <w:lastRenderedPageBreak/>
        <w:t>В каких случаях водителю запрещается въезжать на железнодорожный переезд?</w:t>
      </w: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b/>
          <w:sz w:val="24"/>
          <w:szCs w:val="24"/>
        </w:rPr>
      </w:pPr>
      <w:r w:rsidRPr="00825269">
        <w:rPr>
          <w:b/>
          <w:sz w:val="24"/>
          <w:szCs w:val="24"/>
        </w:rPr>
        <w:t>Задание 3.2</w:t>
      </w:r>
    </w:p>
    <w:p w:rsidR="00532927" w:rsidRPr="00825269" w:rsidRDefault="00532927" w:rsidP="00825269">
      <w:pPr>
        <w:pStyle w:val="a3"/>
        <w:shd w:val="clear" w:color="auto" w:fill="auto"/>
        <w:spacing w:before="0" w:line="360" w:lineRule="auto"/>
        <w:ind w:firstLine="425"/>
        <w:jc w:val="left"/>
        <w:rPr>
          <w:sz w:val="24"/>
          <w:szCs w:val="24"/>
          <w:u w:val="single"/>
        </w:rPr>
      </w:pPr>
      <w:r w:rsidRPr="00825269">
        <w:rPr>
          <w:sz w:val="24"/>
          <w:szCs w:val="24"/>
          <w:u w:val="single"/>
        </w:rPr>
        <w:t>Проезд перекрестков</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Практическое задание - проехать регулируемые перекрестки в прямом направле</w:t>
      </w:r>
      <w:r w:rsidRPr="00825269">
        <w:rPr>
          <w:sz w:val="24"/>
          <w:szCs w:val="24"/>
        </w:rPr>
        <w:softHyphen/>
        <w:t>нии, с поворотами направо и налево, разворотом для движения в обратном направле</w:t>
      </w:r>
      <w:r w:rsidRPr="00825269">
        <w:rPr>
          <w:sz w:val="24"/>
          <w:szCs w:val="24"/>
        </w:rPr>
        <w:softHyphen/>
        <w:t>нии; проехать нерегулируемые перекрестки в прямом направлении, с поворотами на</w:t>
      </w:r>
      <w:r w:rsidRPr="00825269">
        <w:rPr>
          <w:sz w:val="24"/>
          <w:szCs w:val="24"/>
        </w:rPr>
        <w:softHyphen/>
        <w:t>право и налево, разворотом для движения в обратном направлении.</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Ситуационные задачи:</w:t>
      </w:r>
    </w:p>
    <w:p w:rsidR="00532927" w:rsidRPr="00825269" w:rsidRDefault="00532927" w:rsidP="00825269">
      <w:pPr>
        <w:pStyle w:val="a3"/>
        <w:numPr>
          <w:ilvl w:val="6"/>
          <w:numId w:val="31"/>
        </w:numPr>
        <w:shd w:val="clear" w:color="auto" w:fill="auto"/>
        <w:tabs>
          <w:tab w:val="left" w:pos="926"/>
        </w:tabs>
        <w:spacing w:before="0" w:line="360" w:lineRule="auto"/>
        <w:ind w:firstLine="425"/>
        <w:rPr>
          <w:sz w:val="24"/>
          <w:szCs w:val="24"/>
        </w:rPr>
      </w:pPr>
      <w:r w:rsidRPr="00825269">
        <w:rPr>
          <w:sz w:val="24"/>
          <w:szCs w:val="24"/>
        </w:rPr>
        <w:t>Каковы общие правила проезда перекрестков?</w:t>
      </w:r>
    </w:p>
    <w:p w:rsidR="00532927" w:rsidRPr="00825269" w:rsidRDefault="00532927" w:rsidP="00825269">
      <w:pPr>
        <w:pStyle w:val="a3"/>
        <w:numPr>
          <w:ilvl w:val="6"/>
          <w:numId w:val="31"/>
        </w:numPr>
        <w:shd w:val="clear" w:color="auto" w:fill="auto"/>
        <w:tabs>
          <w:tab w:val="left" w:pos="950"/>
        </w:tabs>
        <w:spacing w:before="0" w:line="360" w:lineRule="auto"/>
        <w:ind w:firstLine="425"/>
        <w:rPr>
          <w:sz w:val="24"/>
          <w:szCs w:val="24"/>
        </w:rPr>
      </w:pPr>
      <w:r w:rsidRPr="00825269">
        <w:rPr>
          <w:sz w:val="24"/>
          <w:szCs w:val="24"/>
        </w:rPr>
        <w:t>В каких случаях трамвай имеет преимущество на перекрестках?</w:t>
      </w:r>
    </w:p>
    <w:p w:rsidR="00532927" w:rsidRPr="00825269" w:rsidRDefault="00532927" w:rsidP="00825269">
      <w:pPr>
        <w:pStyle w:val="a3"/>
        <w:numPr>
          <w:ilvl w:val="6"/>
          <w:numId w:val="31"/>
        </w:numPr>
        <w:shd w:val="clear" w:color="auto" w:fill="auto"/>
        <w:tabs>
          <w:tab w:val="left" w:pos="966"/>
        </w:tabs>
        <w:spacing w:before="0" w:line="360" w:lineRule="auto"/>
        <w:ind w:firstLine="425"/>
        <w:rPr>
          <w:sz w:val="24"/>
          <w:szCs w:val="24"/>
        </w:rPr>
      </w:pPr>
      <w:r w:rsidRPr="00825269">
        <w:rPr>
          <w:sz w:val="24"/>
          <w:szCs w:val="24"/>
        </w:rPr>
        <w:t>Как должен поступить водитель при повороте налево на регулируемом пере</w:t>
      </w:r>
      <w:r w:rsidRPr="00825269">
        <w:rPr>
          <w:sz w:val="24"/>
          <w:szCs w:val="24"/>
        </w:rPr>
        <w:softHyphen/>
        <w:t>крестке?</w:t>
      </w:r>
    </w:p>
    <w:p w:rsidR="00532927" w:rsidRPr="00825269" w:rsidRDefault="00532927" w:rsidP="00825269">
      <w:pPr>
        <w:pStyle w:val="a3"/>
        <w:numPr>
          <w:ilvl w:val="6"/>
          <w:numId w:val="31"/>
        </w:numPr>
        <w:shd w:val="clear" w:color="auto" w:fill="auto"/>
        <w:tabs>
          <w:tab w:val="left" w:pos="932"/>
        </w:tabs>
        <w:spacing w:before="0" w:line="360" w:lineRule="auto"/>
        <w:ind w:firstLine="425"/>
        <w:rPr>
          <w:sz w:val="24"/>
          <w:szCs w:val="24"/>
        </w:rPr>
      </w:pPr>
      <w:r w:rsidRPr="00825269">
        <w:rPr>
          <w:sz w:val="24"/>
          <w:szCs w:val="24"/>
        </w:rPr>
        <w:t>Каков порядок проезда нерегулируемого перекрестка неравнозначных дорог, на котором главная дорога меняет направление?</w:t>
      </w:r>
    </w:p>
    <w:p w:rsidR="00532927" w:rsidRPr="00825269" w:rsidRDefault="00532927" w:rsidP="00825269">
      <w:pPr>
        <w:pStyle w:val="a3"/>
        <w:numPr>
          <w:ilvl w:val="6"/>
          <w:numId w:val="31"/>
        </w:numPr>
        <w:shd w:val="clear" w:color="auto" w:fill="auto"/>
        <w:tabs>
          <w:tab w:val="left" w:pos="940"/>
        </w:tabs>
        <w:spacing w:before="0" w:line="360" w:lineRule="auto"/>
        <w:ind w:firstLine="425"/>
        <w:rPr>
          <w:sz w:val="24"/>
          <w:szCs w:val="24"/>
        </w:rPr>
      </w:pPr>
      <w:r w:rsidRPr="00825269">
        <w:rPr>
          <w:sz w:val="24"/>
          <w:szCs w:val="24"/>
        </w:rPr>
        <w:t>Каков порядок проезда нерегулируемых перекрестков равнозначных дорог?</w:t>
      </w:r>
    </w:p>
    <w:p w:rsidR="00532927" w:rsidRPr="00825269" w:rsidRDefault="00532927" w:rsidP="00825269">
      <w:pPr>
        <w:pStyle w:val="a3"/>
        <w:shd w:val="clear" w:color="auto" w:fill="auto"/>
        <w:spacing w:before="0" w:line="360" w:lineRule="auto"/>
        <w:ind w:firstLine="425"/>
        <w:jc w:val="left"/>
        <w:rPr>
          <w:sz w:val="24"/>
          <w:szCs w:val="24"/>
        </w:rPr>
      </w:pPr>
    </w:p>
    <w:p w:rsidR="00532927" w:rsidRPr="00825269" w:rsidRDefault="00532927" w:rsidP="00825269">
      <w:pPr>
        <w:pStyle w:val="a3"/>
        <w:shd w:val="clear" w:color="auto" w:fill="auto"/>
        <w:spacing w:before="0" w:line="360" w:lineRule="auto"/>
        <w:ind w:firstLine="425"/>
        <w:jc w:val="left"/>
        <w:rPr>
          <w:sz w:val="24"/>
          <w:szCs w:val="24"/>
        </w:rPr>
      </w:pPr>
    </w:p>
    <w:p w:rsidR="00532927" w:rsidRPr="00825269" w:rsidRDefault="00532927" w:rsidP="00825269">
      <w:pPr>
        <w:pStyle w:val="a3"/>
        <w:shd w:val="clear" w:color="auto" w:fill="auto"/>
        <w:spacing w:before="0" w:line="360" w:lineRule="auto"/>
        <w:ind w:firstLine="425"/>
        <w:jc w:val="center"/>
        <w:rPr>
          <w:b/>
          <w:sz w:val="24"/>
          <w:szCs w:val="24"/>
        </w:rPr>
      </w:pPr>
      <w:r w:rsidRPr="00825269">
        <w:rPr>
          <w:b/>
          <w:sz w:val="24"/>
          <w:szCs w:val="24"/>
        </w:rPr>
        <w:t>Контрольное задание</w:t>
      </w:r>
    </w:p>
    <w:p w:rsidR="00532927" w:rsidRPr="00825269" w:rsidRDefault="00532927" w:rsidP="00825269">
      <w:pPr>
        <w:pStyle w:val="a3"/>
        <w:shd w:val="clear" w:color="auto" w:fill="auto"/>
        <w:spacing w:before="0" w:line="360" w:lineRule="auto"/>
        <w:ind w:firstLine="425"/>
        <w:rPr>
          <w:sz w:val="24"/>
          <w:szCs w:val="24"/>
        </w:rPr>
      </w:pPr>
      <w:r w:rsidRPr="00825269">
        <w:rPr>
          <w:sz w:val="24"/>
          <w:szCs w:val="24"/>
        </w:rPr>
        <w:t>Выполнение обучающимся всех действий по управлению автомобилем в условиях дорожного движения.</w:t>
      </w:r>
    </w:p>
    <w:p w:rsidR="00532927" w:rsidRPr="00825269" w:rsidRDefault="00532927" w:rsidP="00825269">
      <w:pPr>
        <w:pStyle w:val="a3"/>
        <w:shd w:val="clear" w:color="auto" w:fill="auto"/>
        <w:tabs>
          <w:tab w:val="left" w:pos="567"/>
          <w:tab w:val="left" w:pos="851"/>
        </w:tabs>
        <w:spacing w:before="0" w:line="360" w:lineRule="auto"/>
        <w:ind w:firstLine="425"/>
        <w:rPr>
          <w:sz w:val="24"/>
          <w:szCs w:val="24"/>
        </w:rPr>
      </w:pPr>
      <w:r w:rsidRPr="00825269">
        <w:rPr>
          <w:sz w:val="24"/>
          <w:szCs w:val="24"/>
        </w:rPr>
        <w:t>Ситуационные задачи:</w:t>
      </w:r>
    </w:p>
    <w:p w:rsidR="00532927" w:rsidRPr="00825269" w:rsidRDefault="00532927" w:rsidP="00825269">
      <w:pPr>
        <w:pStyle w:val="a3"/>
        <w:numPr>
          <w:ilvl w:val="7"/>
          <w:numId w:val="31"/>
        </w:numPr>
        <w:shd w:val="clear" w:color="auto" w:fill="auto"/>
        <w:tabs>
          <w:tab w:val="left" w:pos="567"/>
          <w:tab w:val="left" w:pos="851"/>
          <w:tab w:val="left" w:pos="926"/>
        </w:tabs>
        <w:spacing w:before="0" w:line="360" w:lineRule="auto"/>
        <w:ind w:firstLine="425"/>
        <w:rPr>
          <w:sz w:val="24"/>
          <w:szCs w:val="24"/>
        </w:rPr>
      </w:pPr>
      <w:r w:rsidRPr="00825269">
        <w:rPr>
          <w:sz w:val="24"/>
          <w:szCs w:val="24"/>
        </w:rPr>
        <w:t>В каких случаях водитель обязан подавать предупредительные сигналы?</w:t>
      </w:r>
    </w:p>
    <w:p w:rsidR="00532927" w:rsidRPr="00825269" w:rsidRDefault="00532927" w:rsidP="00825269">
      <w:pPr>
        <w:pStyle w:val="a3"/>
        <w:numPr>
          <w:ilvl w:val="7"/>
          <w:numId w:val="31"/>
        </w:numPr>
        <w:shd w:val="clear" w:color="auto" w:fill="auto"/>
        <w:tabs>
          <w:tab w:val="left" w:pos="567"/>
          <w:tab w:val="left" w:pos="851"/>
          <w:tab w:val="left" w:pos="937"/>
        </w:tabs>
        <w:spacing w:before="0" w:line="360" w:lineRule="auto"/>
        <w:ind w:firstLine="425"/>
        <w:rPr>
          <w:sz w:val="24"/>
          <w:szCs w:val="24"/>
        </w:rPr>
      </w:pPr>
      <w:r w:rsidRPr="00825269">
        <w:rPr>
          <w:sz w:val="24"/>
          <w:szCs w:val="24"/>
        </w:rPr>
        <w:t>При каких условиях разрешается движение транспортного средства задним хо</w:t>
      </w:r>
      <w:r w:rsidRPr="00825269">
        <w:rPr>
          <w:sz w:val="24"/>
          <w:szCs w:val="24"/>
        </w:rPr>
        <w:softHyphen/>
        <w:t>дом?</w:t>
      </w:r>
    </w:p>
    <w:p w:rsidR="00532927" w:rsidRPr="00825269" w:rsidRDefault="00532927" w:rsidP="00825269">
      <w:pPr>
        <w:pStyle w:val="a3"/>
        <w:numPr>
          <w:ilvl w:val="7"/>
          <w:numId w:val="31"/>
        </w:numPr>
        <w:shd w:val="clear" w:color="auto" w:fill="auto"/>
        <w:tabs>
          <w:tab w:val="left" w:pos="567"/>
          <w:tab w:val="left" w:pos="851"/>
          <w:tab w:val="left" w:pos="945"/>
        </w:tabs>
        <w:spacing w:before="0" w:line="360" w:lineRule="auto"/>
        <w:ind w:firstLine="425"/>
        <w:rPr>
          <w:sz w:val="24"/>
          <w:szCs w:val="24"/>
        </w:rPr>
      </w:pPr>
      <w:r w:rsidRPr="00825269">
        <w:rPr>
          <w:sz w:val="24"/>
          <w:szCs w:val="24"/>
        </w:rPr>
        <w:t>В каких местах и каким способом разрешается стоянка транспортных средств?</w:t>
      </w:r>
    </w:p>
    <w:p w:rsidR="00532927" w:rsidRPr="00825269" w:rsidRDefault="00532927" w:rsidP="00825269">
      <w:pPr>
        <w:pStyle w:val="a3"/>
        <w:numPr>
          <w:ilvl w:val="7"/>
          <w:numId w:val="31"/>
        </w:numPr>
        <w:shd w:val="clear" w:color="auto" w:fill="auto"/>
        <w:tabs>
          <w:tab w:val="left" w:pos="567"/>
          <w:tab w:val="left" w:pos="851"/>
          <w:tab w:val="left" w:pos="945"/>
        </w:tabs>
        <w:spacing w:before="0" w:line="360" w:lineRule="auto"/>
        <w:ind w:firstLine="425"/>
        <w:rPr>
          <w:sz w:val="24"/>
          <w:szCs w:val="24"/>
        </w:rPr>
      </w:pPr>
      <w:r w:rsidRPr="00825269">
        <w:rPr>
          <w:sz w:val="24"/>
          <w:szCs w:val="24"/>
        </w:rPr>
        <w:t>В каких местах и при каких условиях запрещается обгон?</w:t>
      </w:r>
    </w:p>
    <w:p w:rsidR="00532927" w:rsidRPr="00825269" w:rsidRDefault="00532927" w:rsidP="00825269">
      <w:pPr>
        <w:pStyle w:val="a3"/>
        <w:numPr>
          <w:ilvl w:val="7"/>
          <w:numId w:val="31"/>
        </w:numPr>
        <w:shd w:val="clear" w:color="auto" w:fill="auto"/>
        <w:tabs>
          <w:tab w:val="left" w:pos="567"/>
          <w:tab w:val="left" w:pos="851"/>
          <w:tab w:val="left" w:pos="956"/>
        </w:tabs>
        <w:spacing w:before="0" w:line="360" w:lineRule="auto"/>
        <w:ind w:firstLine="425"/>
        <w:rPr>
          <w:sz w:val="24"/>
          <w:szCs w:val="24"/>
        </w:rPr>
      </w:pPr>
      <w:r w:rsidRPr="00825269">
        <w:rPr>
          <w:sz w:val="24"/>
          <w:szCs w:val="24"/>
        </w:rPr>
        <w:t>Как должен поступить водитель, если перед нерегулируемым пешеходным пе</w:t>
      </w:r>
      <w:r w:rsidRPr="00825269">
        <w:rPr>
          <w:sz w:val="24"/>
          <w:szCs w:val="24"/>
        </w:rPr>
        <w:softHyphen/>
        <w:t>реходом замедлило движение или остановилось транспортное средство?</w:t>
      </w:r>
    </w:p>
    <w:p w:rsidR="00532927" w:rsidRPr="00825269" w:rsidRDefault="00532927" w:rsidP="00825269">
      <w:pPr>
        <w:pStyle w:val="a3"/>
        <w:numPr>
          <w:ilvl w:val="7"/>
          <w:numId w:val="31"/>
        </w:numPr>
        <w:shd w:val="clear" w:color="auto" w:fill="auto"/>
        <w:tabs>
          <w:tab w:val="left" w:pos="567"/>
          <w:tab w:val="left" w:pos="851"/>
          <w:tab w:val="left" w:pos="961"/>
        </w:tabs>
        <w:spacing w:before="0" w:line="360" w:lineRule="auto"/>
        <w:ind w:firstLine="425"/>
        <w:rPr>
          <w:sz w:val="24"/>
          <w:szCs w:val="24"/>
        </w:rPr>
      </w:pPr>
      <w:r w:rsidRPr="00825269">
        <w:rPr>
          <w:sz w:val="24"/>
          <w:szCs w:val="24"/>
        </w:rPr>
        <w:t>Как должен поступить водитель, приближаясь к остановившемуся транспорт</w:t>
      </w:r>
      <w:r w:rsidRPr="00825269">
        <w:rPr>
          <w:sz w:val="24"/>
          <w:szCs w:val="24"/>
        </w:rPr>
        <w:softHyphen/>
        <w:t>ному средству с включенной аварийной сигнализацией, имеющему опознавательные знаки «Перевозка детей»?</w:t>
      </w:r>
    </w:p>
    <w:p w:rsidR="00532927" w:rsidRPr="00825269" w:rsidRDefault="00532927" w:rsidP="00825269">
      <w:pPr>
        <w:pStyle w:val="a3"/>
        <w:numPr>
          <w:ilvl w:val="7"/>
          <w:numId w:val="31"/>
        </w:numPr>
        <w:shd w:val="clear" w:color="auto" w:fill="auto"/>
        <w:tabs>
          <w:tab w:val="left" w:pos="567"/>
          <w:tab w:val="left" w:pos="851"/>
          <w:tab w:val="left" w:pos="935"/>
        </w:tabs>
        <w:spacing w:before="0" w:line="360" w:lineRule="auto"/>
        <w:ind w:firstLine="425"/>
        <w:rPr>
          <w:sz w:val="24"/>
          <w:szCs w:val="24"/>
        </w:rPr>
      </w:pPr>
      <w:r w:rsidRPr="00825269">
        <w:rPr>
          <w:sz w:val="24"/>
          <w:szCs w:val="24"/>
        </w:rPr>
        <w:t>В каких случаях водителю запрещается въезжать на железнодорожный переезд?</w:t>
      </w:r>
    </w:p>
    <w:p w:rsidR="00532927" w:rsidRPr="00825269" w:rsidRDefault="00532927" w:rsidP="00825269">
      <w:pPr>
        <w:pStyle w:val="a3"/>
        <w:numPr>
          <w:ilvl w:val="7"/>
          <w:numId w:val="31"/>
        </w:numPr>
        <w:shd w:val="clear" w:color="auto" w:fill="auto"/>
        <w:tabs>
          <w:tab w:val="left" w:pos="567"/>
          <w:tab w:val="left" w:pos="851"/>
          <w:tab w:val="left" w:pos="940"/>
        </w:tabs>
        <w:spacing w:before="0" w:line="360" w:lineRule="auto"/>
        <w:ind w:firstLine="425"/>
        <w:rPr>
          <w:sz w:val="24"/>
          <w:szCs w:val="24"/>
        </w:rPr>
      </w:pPr>
      <w:r w:rsidRPr="00825269">
        <w:rPr>
          <w:sz w:val="24"/>
          <w:szCs w:val="24"/>
        </w:rPr>
        <w:t>В каких случаях трамвай имеет преимущество на перекрестках?</w:t>
      </w:r>
    </w:p>
    <w:p w:rsidR="00532927" w:rsidRPr="00825269" w:rsidRDefault="00532927" w:rsidP="00825269">
      <w:pPr>
        <w:pStyle w:val="a3"/>
        <w:numPr>
          <w:ilvl w:val="7"/>
          <w:numId w:val="31"/>
        </w:numPr>
        <w:shd w:val="clear" w:color="auto" w:fill="auto"/>
        <w:tabs>
          <w:tab w:val="left" w:pos="567"/>
          <w:tab w:val="left" w:pos="851"/>
          <w:tab w:val="left" w:pos="961"/>
        </w:tabs>
        <w:spacing w:before="0" w:line="360" w:lineRule="auto"/>
        <w:ind w:firstLine="425"/>
        <w:rPr>
          <w:sz w:val="24"/>
          <w:szCs w:val="24"/>
        </w:rPr>
      </w:pPr>
      <w:r w:rsidRPr="00825269">
        <w:rPr>
          <w:sz w:val="24"/>
          <w:szCs w:val="24"/>
        </w:rPr>
        <w:lastRenderedPageBreak/>
        <w:t>Как должен поступить водитель при повороте налево на регулируемом пере</w:t>
      </w:r>
      <w:r w:rsidRPr="00825269">
        <w:rPr>
          <w:sz w:val="24"/>
          <w:szCs w:val="24"/>
        </w:rPr>
        <w:softHyphen/>
        <w:t>крестке?</w:t>
      </w:r>
    </w:p>
    <w:p w:rsidR="00532927" w:rsidRPr="00825269" w:rsidRDefault="00532927" w:rsidP="00825269">
      <w:pPr>
        <w:pStyle w:val="a3"/>
        <w:numPr>
          <w:ilvl w:val="7"/>
          <w:numId w:val="31"/>
        </w:numPr>
        <w:shd w:val="clear" w:color="auto" w:fill="auto"/>
        <w:tabs>
          <w:tab w:val="left" w:pos="851"/>
        </w:tabs>
        <w:spacing w:before="0" w:line="360" w:lineRule="auto"/>
        <w:ind w:left="20" w:firstLine="425"/>
        <w:rPr>
          <w:sz w:val="24"/>
          <w:szCs w:val="24"/>
        </w:rPr>
      </w:pPr>
      <w:r w:rsidRPr="00825269">
        <w:rPr>
          <w:sz w:val="24"/>
          <w:szCs w:val="24"/>
        </w:rPr>
        <w:t>Каков порядок проезда нерегулируемых перекрестков?</w:t>
      </w: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EF555E" w:rsidRPr="00825269" w:rsidRDefault="00EF555E" w:rsidP="00825269">
      <w:pPr>
        <w:spacing w:line="360" w:lineRule="auto"/>
        <w:rPr>
          <w:rFonts w:ascii="Times New Roman" w:eastAsiaTheme="minorHAnsi" w:hAnsi="Times New Roman" w:cs="Times New Roman"/>
          <w:b/>
          <w:sz w:val="24"/>
          <w:szCs w:val="24"/>
          <w:lang w:eastAsia="en-US"/>
        </w:rPr>
      </w:pPr>
      <w:r w:rsidRPr="00825269">
        <w:rPr>
          <w:rFonts w:ascii="Times New Roman" w:hAnsi="Times New Roman" w:cs="Times New Roman"/>
          <w:b/>
          <w:sz w:val="24"/>
          <w:szCs w:val="24"/>
        </w:rPr>
        <w:br w:type="page"/>
      </w:r>
    </w:p>
    <w:p w:rsidR="00EF555E" w:rsidRPr="00825269" w:rsidRDefault="00EF555E" w:rsidP="00825269">
      <w:pPr>
        <w:pStyle w:val="a3"/>
        <w:shd w:val="clear" w:color="auto" w:fill="auto"/>
        <w:tabs>
          <w:tab w:val="left" w:pos="851"/>
        </w:tabs>
        <w:spacing w:before="0" w:line="360" w:lineRule="auto"/>
        <w:jc w:val="center"/>
        <w:rPr>
          <w:b/>
          <w:sz w:val="24"/>
          <w:szCs w:val="24"/>
          <w:lang w:val="en-US"/>
        </w:rPr>
      </w:pPr>
    </w:p>
    <w:p w:rsidR="00EF555E" w:rsidRPr="00825269" w:rsidRDefault="00EF555E" w:rsidP="00825269">
      <w:pPr>
        <w:pStyle w:val="a3"/>
        <w:shd w:val="clear" w:color="auto" w:fill="auto"/>
        <w:tabs>
          <w:tab w:val="left" w:pos="851"/>
        </w:tabs>
        <w:spacing w:before="0" w:line="360" w:lineRule="auto"/>
        <w:jc w:val="center"/>
        <w:rPr>
          <w:b/>
          <w:sz w:val="24"/>
          <w:szCs w:val="24"/>
          <w:lang w:val="en-US"/>
        </w:rPr>
      </w:pPr>
    </w:p>
    <w:p w:rsidR="00EF555E" w:rsidRPr="00825269" w:rsidRDefault="00EF555E" w:rsidP="00825269">
      <w:pPr>
        <w:pStyle w:val="a3"/>
        <w:shd w:val="clear" w:color="auto" w:fill="auto"/>
        <w:tabs>
          <w:tab w:val="left" w:pos="851"/>
        </w:tabs>
        <w:spacing w:before="0" w:line="360" w:lineRule="auto"/>
        <w:jc w:val="center"/>
        <w:rPr>
          <w:b/>
          <w:sz w:val="24"/>
          <w:szCs w:val="24"/>
          <w:lang w:val="en-US"/>
        </w:rPr>
      </w:pPr>
    </w:p>
    <w:p w:rsidR="00EF555E" w:rsidRPr="00825269" w:rsidRDefault="00EF555E" w:rsidP="00825269">
      <w:pPr>
        <w:pStyle w:val="a3"/>
        <w:shd w:val="clear" w:color="auto" w:fill="auto"/>
        <w:tabs>
          <w:tab w:val="left" w:pos="851"/>
        </w:tabs>
        <w:spacing w:before="0" w:line="360" w:lineRule="auto"/>
        <w:jc w:val="center"/>
        <w:rPr>
          <w:b/>
          <w:sz w:val="24"/>
          <w:szCs w:val="24"/>
          <w:lang w:val="en-US"/>
        </w:rPr>
      </w:pPr>
    </w:p>
    <w:p w:rsidR="00EF555E" w:rsidRPr="00825269" w:rsidRDefault="00EF555E" w:rsidP="00825269">
      <w:pPr>
        <w:pStyle w:val="a3"/>
        <w:shd w:val="clear" w:color="auto" w:fill="auto"/>
        <w:tabs>
          <w:tab w:val="left" w:pos="851"/>
        </w:tabs>
        <w:spacing w:before="0" w:line="360" w:lineRule="auto"/>
        <w:jc w:val="center"/>
        <w:rPr>
          <w:b/>
          <w:sz w:val="24"/>
          <w:szCs w:val="24"/>
          <w:lang w:val="en-US"/>
        </w:rPr>
      </w:pPr>
    </w:p>
    <w:p w:rsidR="00EF555E" w:rsidRPr="00825269" w:rsidRDefault="00EF555E" w:rsidP="00825269">
      <w:pPr>
        <w:pStyle w:val="a3"/>
        <w:shd w:val="clear" w:color="auto" w:fill="auto"/>
        <w:tabs>
          <w:tab w:val="left" w:pos="851"/>
        </w:tabs>
        <w:spacing w:before="0" w:line="360" w:lineRule="auto"/>
        <w:jc w:val="center"/>
        <w:rPr>
          <w:b/>
          <w:sz w:val="24"/>
          <w:szCs w:val="24"/>
          <w:lang w:val="en-US"/>
        </w:rPr>
      </w:pPr>
    </w:p>
    <w:p w:rsidR="00532927" w:rsidRPr="00825269" w:rsidRDefault="00532927" w:rsidP="00825269">
      <w:pPr>
        <w:pStyle w:val="a3"/>
        <w:shd w:val="clear" w:color="auto" w:fill="auto"/>
        <w:tabs>
          <w:tab w:val="left" w:pos="851"/>
        </w:tabs>
        <w:spacing w:before="0" w:line="360" w:lineRule="auto"/>
        <w:jc w:val="center"/>
        <w:rPr>
          <w:b/>
          <w:sz w:val="24"/>
          <w:szCs w:val="24"/>
        </w:rPr>
      </w:pPr>
      <w:r w:rsidRPr="00825269">
        <w:rPr>
          <w:b/>
          <w:sz w:val="24"/>
          <w:szCs w:val="24"/>
        </w:rPr>
        <w:t>Итоговая контрольная работа</w:t>
      </w: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spacing w:line="360" w:lineRule="auto"/>
        <w:rPr>
          <w:rFonts w:ascii="Times New Roman" w:eastAsiaTheme="minorHAnsi" w:hAnsi="Times New Roman" w:cs="Times New Roman"/>
          <w:b/>
          <w:sz w:val="24"/>
          <w:szCs w:val="24"/>
          <w:lang w:eastAsia="en-US"/>
        </w:rPr>
      </w:pPr>
      <w:r w:rsidRPr="00825269">
        <w:rPr>
          <w:rFonts w:ascii="Times New Roman" w:hAnsi="Times New Roman" w:cs="Times New Roman"/>
          <w:b/>
          <w:sz w:val="24"/>
          <w:szCs w:val="24"/>
        </w:rPr>
        <w:br w:type="page"/>
      </w:r>
    </w:p>
    <w:p w:rsidR="00532927" w:rsidRPr="00825269" w:rsidRDefault="00532927" w:rsidP="00825269">
      <w:pPr>
        <w:pStyle w:val="a3"/>
        <w:shd w:val="clear" w:color="auto" w:fill="auto"/>
        <w:spacing w:before="0" w:line="360" w:lineRule="auto"/>
        <w:ind w:firstLine="567"/>
        <w:jc w:val="center"/>
        <w:rPr>
          <w:b/>
          <w:sz w:val="24"/>
          <w:szCs w:val="24"/>
        </w:rPr>
      </w:pPr>
      <w:r w:rsidRPr="00825269">
        <w:rPr>
          <w:b/>
          <w:sz w:val="24"/>
          <w:szCs w:val="24"/>
        </w:rPr>
        <w:lastRenderedPageBreak/>
        <w:t>Итоговая контрольная работа по учебному предмету «Вождение транспортных средств категории «С» (с механической трансмиссией)»</w:t>
      </w:r>
    </w:p>
    <w:p w:rsidR="00532927" w:rsidRPr="00825269" w:rsidRDefault="00532927" w:rsidP="00825269">
      <w:pPr>
        <w:pStyle w:val="a3"/>
        <w:shd w:val="clear" w:color="auto" w:fill="auto"/>
        <w:spacing w:before="0" w:line="360" w:lineRule="auto"/>
        <w:ind w:firstLine="567"/>
        <w:jc w:val="center"/>
        <w:rPr>
          <w:b/>
          <w:sz w:val="24"/>
          <w:szCs w:val="24"/>
        </w:rPr>
      </w:pPr>
      <w:r w:rsidRPr="00825269">
        <w:rPr>
          <w:b/>
          <w:sz w:val="24"/>
          <w:szCs w:val="24"/>
        </w:rPr>
        <w:t>1 ЭТАП</w:t>
      </w:r>
    </w:p>
    <w:p w:rsidR="00532927" w:rsidRPr="00825269" w:rsidRDefault="00532927" w:rsidP="00825269">
      <w:pPr>
        <w:pStyle w:val="a3"/>
        <w:shd w:val="clear" w:color="auto" w:fill="auto"/>
        <w:spacing w:before="0" w:line="360" w:lineRule="auto"/>
        <w:ind w:firstLine="567"/>
        <w:jc w:val="center"/>
        <w:rPr>
          <w:b/>
          <w:sz w:val="24"/>
          <w:szCs w:val="24"/>
        </w:rPr>
      </w:pPr>
    </w:p>
    <w:p w:rsidR="00532927" w:rsidRPr="00825269" w:rsidRDefault="00532927" w:rsidP="00825269">
      <w:pPr>
        <w:pStyle w:val="a3"/>
        <w:shd w:val="clear" w:color="auto" w:fill="auto"/>
        <w:spacing w:before="0" w:line="360" w:lineRule="auto"/>
        <w:ind w:firstLine="567"/>
        <w:jc w:val="center"/>
        <w:rPr>
          <w:b/>
          <w:sz w:val="24"/>
          <w:szCs w:val="24"/>
        </w:rPr>
      </w:pPr>
      <w:r w:rsidRPr="00825269">
        <w:rPr>
          <w:b/>
          <w:sz w:val="24"/>
          <w:szCs w:val="24"/>
        </w:rPr>
        <w:t>Схема и размеры к упражнению «Остановка и начало движения на подъеме»</w:t>
      </w:r>
    </w:p>
    <w:p w:rsidR="00532927" w:rsidRPr="00825269" w:rsidRDefault="00532927" w:rsidP="00825269">
      <w:pPr>
        <w:pStyle w:val="a3"/>
        <w:shd w:val="clear" w:color="auto" w:fill="auto"/>
        <w:spacing w:before="0" w:line="360" w:lineRule="auto"/>
        <w:ind w:firstLine="567"/>
        <w:jc w:val="left"/>
        <w:rPr>
          <w:sz w:val="24"/>
          <w:szCs w:val="24"/>
        </w:rPr>
      </w:pPr>
      <w:r w:rsidRPr="00825269">
        <w:rPr>
          <w:sz w:val="24"/>
          <w:szCs w:val="24"/>
        </w:rPr>
        <w:t>Вам предстоит выполнить: трогание с места в стартовых воротах на горизонтальном участке; движение по наклонному участку; остановку на наклонном участке и останову перед линией «СТОП» на горизонтальном участке.</w:t>
      </w:r>
    </w:p>
    <w:p w:rsidR="00532927" w:rsidRPr="00825269" w:rsidRDefault="00532927" w:rsidP="00825269">
      <w:pPr>
        <w:spacing w:line="360" w:lineRule="auto"/>
        <w:jc w:val="center"/>
        <w:rPr>
          <w:rFonts w:ascii="Times New Roman" w:hAnsi="Times New Roman" w:cs="Times New Roman"/>
          <w:sz w:val="24"/>
          <w:szCs w:val="24"/>
        </w:rPr>
      </w:pPr>
      <w:r w:rsidRPr="00825269">
        <w:rPr>
          <w:rFonts w:ascii="Times New Roman" w:hAnsi="Times New Roman" w:cs="Times New Roman"/>
          <w:noProof/>
          <w:sz w:val="24"/>
          <w:szCs w:val="24"/>
        </w:rPr>
        <w:drawing>
          <wp:inline distT="0" distB="0" distL="0" distR="0">
            <wp:extent cx="3457575" cy="220980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7575" cy="2209800"/>
                    </a:xfrm>
                    <a:prstGeom prst="rect">
                      <a:avLst/>
                    </a:prstGeom>
                    <a:noFill/>
                    <a:ln>
                      <a:noFill/>
                    </a:ln>
                  </pic:spPr>
                </pic:pic>
              </a:graphicData>
            </a:graphic>
          </wp:inline>
        </w:drawing>
      </w:r>
    </w:p>
    <w:p w:rsidR="00532927" w:rsidRPr="00825269" w:rsidRDefault="00532927" w:rsidP="00825269">
      <w:pPr>
        <w:spacing w:line="360" w:lineRule="auto"/>
        <w:rPr>
          <w:rFonts w:ascii="Times New Roman" w:hAnsi="Times New Roman" w:cs="Times New Roman"/>
          <w:sz w:val="24"/>
          <w:szCs w:val="24"/>
        </w:rPr>
      </w:pPr>
      <w:r w:rsidRPr="00825269">
        <w:rPr>
          <w:rFonts w:ascii="Times New Roman" w:hAnsi="Times New Roman" w:cs="Times New Roman"/>
          <w:sz w:val="24"/>
          <w:szCs w:val="24"/>
        </w:rPr>
        <w:t xml:space="preserve">        Упражнение начинается от линии «Старт» на горизонтальном участке, где надо плавно начинать движение и направить машину к линии «СТОП-1» на наклонном участке. Когда машина полностью заедет на наклонный участок и приблизится к линии «СТОП-1», надо         плавно остановится (не пересекая линии).</w:t>
      </w:r>
    </w:p>
    <w:p w:rsidR="00532927" w:rsidRPr="00825269" w:rsidRDefault="00532927" w:rsidP="00825269">
      <w:pPr>
        <w:spacing w:line="360" w:lineRule="auto"/>
        <w:rPr>
          <w:rFonts w:ascii="Times New Roman" w:hAnsi="Times New Roman" w:cs="Times New Roman"/>
          <w:sz w:val="24"/>
          <w:szCs w:val="24"/>
        </w:rPr>
      </w:pPr>
      <w:r w:rsidRPr="00825269">
        <w:rPr>
          <w:rFonts w:ascii="Times New Roman" w:hAnsi="Times New Roman" w:cs="Times New Roman"/>
          <w:sz w:val="24"/>
          <w:szCs w:val="24"/>
        </w:rPr>
        <w:t xml:space="preserve">       После остановки машины, Вы должны зафиксировать ее от скатывания с помощью ручного тормоза. Когда экзаменатор установит позади машины контрольную стойку, Вам предстоит трогание с места на подъем без отката машины назад более, чем на то расстояние (20- 30 см, зависит от величины продольного уклона), на котором установлена стойка, иначе она будет сбита, и Вы получите максимальное количество штрафных баллов. </w:t>
      </w:r>
    </w:p>
    <w:p w:rsidR="00532927" w:rsidRPr="00825269" w:rsidRDefault="00532927" w:rsidP="00825269">
      <w:pPr>
        <w:spacing w:line="360" w:lineRule="auto"/>
        <w:rPr>
          <w:rFonts w:ascii="Times New Roman" w:hAnsi="Times New Roman" w:cs="Times New Roman"/>
          <w:sz w:val="24"/>
          <w:szCs w:val="24"/>
        </w:rPr>
      </w:pPr>
      <w:r w:rsidRPr="00825269">
        <w:rPr>
          <w:rFonts w:ascii="Times New Roman" w:hAnsi="Times New Roman" w:cs="Times New Roman"/>
          <w:sz w:val="24"/>
          <w:szCs w:val="24"/>
        </w:rPr>
        <w:t>Тронуться с места на подъеме можно несколькими способами.</w:t>
      </w:r>
    </w:p>
    <w:p w:rsidR="00532927" w:rsidRPr="00825269" w:rsidRDefault="00532927" w:rsidP="00825269">
      <w:pPr>
        <w:spacing w:line="360" w:lineRule="auto"/>
        <w:rPr>
          <w:rFonts w:ascii="Times New Roman" w:hAnsi="Times New Roman" w:cs="Times New Roman"/>
          <w:b/>
          <w:sz w:val="24"/>
          <w:szCs w:val="24"/>
        </w:rPr>
      </w:pPr>
      <w:r w:rsidRPr="00825269">
        <w:rPr>
          <w:rFonts w:ascii="Times New Roman" w:hAnsi="Times New Roman" w:cs="Times New Roman"/>
          <w:b/>
          <w:sz w:val="24"/>
          <w:szCs w:val="24"/>
        </w:rPr>
        <w:t>Вариант 1. С использованием стояночного (ручного тормоза.</w:t>
      </w:r>
    </w:p>
    <w:p w:rsidR="00532927" w:rsidRPr="00825269" w:rsidRDefault="00532927" w:rsidP="00825269">
      <w:p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Последовательность действий:</w:t>
      </w:r>
    </w:p>
    <w:p w:rsidR="00532927" w:rsidRPr="00825269" w:rsidRDefault="00532927" w:rsidP="00825269">
      <w:pPr>
        <w:pStyle w:val="a7"/>
        <w:numPr>
          <w:ilvl w:val="1"/>
          <w:numId w:val="33"/>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Выжать педаль сцепления и включить первую передачу.</w:t>
      </w:r>
    </w:p>
    <w:p w:rsidR="00532927" w:rsidRPr="00825269" w:rsidRDefault="00532927" w:rsidP="00825269">
      <w:pPr>
        <w:pStyle w:val="a7"/>
        <w:numPr>
          <w:ilvl w:val="1"/>
          <w:numId w:val="33"/>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Нажать кнопку на ручном тормозе, но продолжить удерживать рычаг в вернем положении.</w:t>
      </w:r>
    </w:p>
    <w:p w:rsidR="00532927" w:rsidRPr="00825269" w:rsidRDefault="00532927" w:rsidP="00825269">
      <w:pPr>
        <w:pStyle w:val="a7"/>
        <w:numPr>
          <w:ilvl w:val="1"/>
          <w:numId w:val="33"/>
        </w:numPr>
        <w:spacing w:before="100" w:beforeAutospacing="1" w:after="0" w:line="360" w:lineRule="auto"/>
        <w:rPr>
          <w:rFonts w:ascii="Times New Roman" w:hAnsi="Times New Roman" w:cs="Times New Roman"/>
          <w:color w:val="000000" w:themeColor="text1"/>
          <w:sz w:val="24"/>
          <w:szCs w:val="24"/>
        </w:rPr>
      </w:pPr>
      <w:r w:rsidRPr="00825269">
        <w:rPr>
          <w:rFonts w:ascii="Times New Roman" w:hAnsi="Times New Roman" w:cs="Times New Roman"/>
          <w:sz w:val="24"/>
          <w:szCs w:val="24"/>
        </w:rPr>
        <w:lastRenderedPageBreak/>
        <w:t>Левой ногой плавно подводим педаль сцепления до момента касания диском сцепления (примерно до середины хода педали, зависит от регулировки сцепления), почувствовал изменения звука мотора, и небольшую вибрацию в автомобиле фиксируем сцепление в этом положении. Если поднять педаль сцепления слишком высоко, мотор заглохнет.</w:t>
      </w:r>
      <w:r w:rsidRPr="00825269">
        <w:rPr>
          <w:rFonts w:ascii="Times New Roman" w:hAnsi="Times New Roman" w:cs="Times New Roman"/>
          <w:color w:val="000000" w:themeColor="text1"/>
          <w:sz w:val="24"/>
          <w:szCs w:val="24"/>
        </w:rPr>
        <w:t xml:space="preserve"> </w:t>
      </w:r>
    </w:p>
    <w:p w:rsidR="00532927" w:rsidRPr="00825269" w:rsidRDefault="00532927" w:rsidP="00825269">
      <w:pPr>
        <w:pStyle w:val="a7"/>
        <w:numPr>
          <w:ilvl w:val="1"/>
          <w:numId w:val="33"/>
        </w:numPr>
        <w:spacing w:before="100" w:beforeAutospacing="1" w:after="0"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Очень немного (на несколько миллиметров) приподнимаем сцепление, так чтоб автомобиль начал трогаться. При этом не забываем слушать мотор, не давая педалью газа оборотам сильно упасть.</w:t>
      </w:r>
    </w:p>
    <w:p w:rsidR="00532927" w:rsidRPr="00825269" w:rsidRDefault="00532927" w:rsidP="00825269">
      <w:pPr>
        <w:pStyle w:val="a7"/>
        <w:spacing w:after="0" w:line="360" w:lineRule="auto"/>
        <w:rPr>
          <w:rFonts w:ascii="Times New Roman" w:hAnsi="Times New Roman" w:cs="Times New Roman"/>
          <w:color w:val="000000" w:themeColor="text1"/>
          <w:sz w:val="24"/>
          <w:szCs w:val="24"/>
        </w:rPr>
      </w:pPr>
    </w:p>
    <w:p w:rsidR="00532927" w:rsidRPr="00825269" w:rsidRDefault="00532927" w:rsidP="00825269">
      <w:pPr>
        <w:pStyle w:val="4"/>
        <w:spacing w:line="360" w:lineRule="auto"/>
        <w:rPr>
          <w:rFonts w:ascii="Times New Roman" w:hAnsi="Times New Roman" w:cs="Times New Roman"/>
          <w:b w:val="0"/>
          <w:i w:val="0"/>
          <w:color w:val="000000" w:themeColor="text1"/>
          <w:sz w:val="24"/>
          <w:szCs w:val="24"/>
        </w:rPr>
      </w:pPr>
      <w:r w:rsidRPr="00825269">
        <w:rPr>
          <w:rFonts w:ascii="Times New Roman" w:hAnsi="Times New Roman" w:cs="Times New Roman"/>
          <w:b w:val="0"/>
          <w:i w:val="0"/>
          <w:color w:val="000000" w:themeColor="text1"/>
          <w:sz w:val="24"/>
          <w:szCs w:val="24"/>
        </w:rPr>
        <w:t>Вариант 2(б). Без использования стояночного (ручного) тормоза.</w:t>
      </w:r>
    </w:p>
    <w:p w:rsidR="00532927" w:rsidRPr="00825269" w:rsidRDefault="00532927" w:rsidP="00825269">
      <w:pPr>
        <w:pStyle w:val="4"/>
        <w:spacing w:line="360" w:lineRule="auto"/>
        <w:rPr>
          <w:rFonts w:ascii="Times New Roman" w:hAnsi="Times New Roman" w:cs="Times New Roman"/>
          <w:i w:val="0"/>
          <w:color w:val="000000" w:themeColor="text1"/>
          <w:sz w:val="24"/>
          <w:szCs w:val="24"/>
        </w:rPr>
      </w:pPr>
      <w:r w:rsidRPr="00825269">
        <w:rPr>
          <w:rFonts w:ascii="Times New Roman" w:hAnsi="Times New Roman" w:cs="Times New Roman"/>
          <w:i w:val="0"/>
          <w:color w:val="000000" w:themeColor="text1"/>
          <w:sz w:val="24"/>
          <w:szCs w:val="24"/>
        </w:rPr>
        <w:t xml:space="preserve"> Последовательность действий:</w:t>
      </w:r>
    </w:p>
    <w:p w:rsidR="00532927" w:rsidRPr="00825269" w:rsidRDefault="00532927" w:rsidP="00825269">
      <w:pPr>
        <w:numPr>
          <w:ilvl w:val="0"/>
          <w:numId w:val="66"/>
        </w:numPr>
        <w:spacing w:before="100" w:beforeAutospacing="1" w:after="0"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Держим нажатым сцепление и тормоз (ручник снят) включаем первую передачу.</w:t>
      </w:r>
    </w:p>
    <w:p w:rsidR="00532927" w:rsidRPr="00825269" w:rsidRDefault="00532927" w:rsidP="00825269">
      <w:pPr>
        <w:numPr>
          <w:ilvl w:val="0"/>
          <w:numId w:val="66"/>
        </w:numPr>
        <w:spacing w:before="100" w:beforeAutospacing="1" w:after="0"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Переносим правую ногу с тормоза на газ и добавляем обороты до средних. Учитываем что в этот момент автомобиль начнет катиться назад.</w:t>
      </w:r>
    </w:p>
    <w:p w:rsidR="00532927" w:rsidRPr="00825269" w:rsidRDefault="00532927" w:rsidP="00825269">
      <w:pPr>
        <w:numPr>
          <w:ilvl w:val="0"/>
          <w:numId w:val="66"/>
        </w:numPr>
        <w:spacing w:before="100" w:beforeAutospacing="1" w:after="0"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Дальше наша задача – как бы поймать машину педалью сцепления. Для этого левую ногу быстро поднимаем до момента схватывания сцепления (примерно до середины хода педали) и когда почувствуем что автомобиль перестал катиться - фиксируем педаль сцепление.</w:t>
      </w:r>
    </w:p>
    <w:p w:rsidR="00532927" w:rsidRPr="00825269" w:rsidRDefault="00532927" w:rsidP="00825269">
      <w:pPr>
        <w:numPr>
          <w:ilvl w:val="0"/>
          <w:numId w:val="66"/>
        </w:numPr>
        <w:spacing w:before="100" w:beforeAutospacing="1" w:after="0"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Придерживаем сцепление, пока машина начинает трогаться, при этом не забываем слушать мотор, не давая педалью газа оборотам сильно упасть.</w:t>
      </w:r>
    </w:p>
    <w:p w:rsidR="00532927" w:rsidRPr="00825269" w:rsidRDefault="00532927" w:rsidP="00825269">
      <w:pPr>
        <w:spacing w:after="0"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Этот способ наиболее тяжел для начинающего водителя.</w:t>
      </w:r>
    </w:p>
    <w:p w:rsidR="00532927" w:rsidRPr="00825269" w:rsidRDefault="00532927" w:rsidP="00825269">
      <w:pPr>
        <w:pStyle w:val="a8"/>
        <w:spacing w:after="0" w:afterAutospacing="0" w:line="360" w:lineRule="auto"/>
        <w:jc w:val="both"/>
        <w:rPr>
          <w:color w:val="000000" w:themeColor="text1"/>
        </w:rPr>
      </w:pPr>
      <w:r w:rsidRPr="00825269">
        <w:rPr>
          <w:color w:val="000000" w:themeColor="text1"/>
        </w:rPr>
        <w:t xml:space="preserve">Если при </w:t>
      </w:r>
      <w:proofErr w:type="spellStart"/>
      <w:r w:rsidRPr="00825269">
        <w:rPr>
          <w:color w:val="000000" w:themeColor="text1"/>
        </w:rPr>
        <w:t>трогании</w:t>
      </w:r>
      <w:proofErr w:type="spellEnd"/>
      <w:r w:rsidRPr="00825269">
        <w:rPr>
          <w:color w:val="000000" w:themeColor="text1"/>
        </w:rPr>
        <w:t xml:space="preserve"> на подъеме двигатель заглохнет и машина покатиться назад, ее необходимо тут же остановить ножным тормозом и зафиксировать от дальнейшего скатывания с помощью стояночного(ручного) тормоза. Затем если контрольная стойка еще не сбита, повторить попытку.</w:t>
      </w:r>
    </w:p>
    <w:p w:rsidR="00532927" w:rsidRPr="00825269" w:rsidRDefault="00532927" w:rsidP="00825269">
      <w:pPr>
        <w:pStyle w:val="a8"/>
        <w:spacing w:after="0" w:afterAutospacing="0" w:line="360" w:lineRule="auto"/>
        <w:jc w:val="both"/>
        <w:rPr>
          <w:color w:val="000000" w:themeColor="text1"/>
        </w:rPr>
      </w:pPr>
      <w:r w:rsidRPr="00825269">
        <w:rPr>
          <w:color w:val="000000" w:themeColor="text1"/>
        </w:rPr>
        <w:t xml:space="preserve">После того как Вы сделаете удачный старт и проедете по верхнему горизонтальному участку, надо будет подготовиться к остановке перед линией "СТОП". Тормозить лучше начинать заранее - уже на спуске, так чтоб не проскочить линию "СТОП" и не </w:t>
      </w:r>
      <w:proofErr w:type="spellStart"/>
      <w:r w:rsidRPr="00825269">
        <w:rPr>
          <w:color w:val="000000" w:themeColor="text1"/>
        </w:rPr>
        <w:t>пребегать</w:t>
      </w:r>
      <w:proofErr w:type="spellEnd"/>
      <w:r w:rsidRPr="00825269">
        <w:rPr>
          <w:color w:val="000000" w:themeColor="text1"/>
        </w:rPr>
        <w:t xml:space="preserve"> к резкому торможению.</w:t>
      </w:r>
    </w:p>
    <w:p w:rsidR="00532927" w:rsidRPr="00825269" w:rsidRDefault="00532927" w:rsidP="00825269">
      <w:pPr>
        <w:pStyle w:val="4"/>
        <w:spacing w:line="360" w:lineRule="auto"/>
        <w:rPr>
          <w:rFonts w:ascii="Times New Roman" w:hAnsi="Times New Roman" w:cs="Times New Roman"/>
          <w:b w:val="0"/>
          <w:i w:val="0"/>
          <w:color w:val="000000" w:themeColor="text1"/>
          <w:sz w:val="24"/>
          <w:szCs w:val="24"/>
        </w:rPr>
      </w:pPr>
      <w:r w:rsidRPr="00825269">
        <w:rPr>
          <w:rFonts w:ascii="Times New Roman" w:hAnsi="Times New Roman" w:cs="Times New Roman"/>
          <w:b w:val="0"/>
          <w:i w:val="0"/>
          <w:color w:val="000000" w:themeColor="text1"/>
          <w:sz w:val="24"/>
          <w:szCs w:val="24"/>
        </w:rPr>
        <w:lastRenderedPageBreak/>
        <w:t>Штрафные баллы при сдаче упражнения - "Остановка и трогание на подъем" (эстакада) на практическом экзамене в ГАИ (ГИББД):</w:t>
      </w:r>
    </w:p>
    <w:p w:rsidR="00532927" w:rsidRPr="00825269" w:rsidRDefault="00532927" w:rsidP="00825269">
      <w:pPr>
        <w:pStyle w:val="4"/>
        <w:spacing w:line="360" w:lineRule="auto"/>
        <w:rPr>
          <w:rFonts w:ascii="Times New Roman" w:hAnsi="Times New Roman" w:cs="Times New Roman"/>
          <w:b w:val="0"/>
          <w:i w:val="0"/>
          <w:color w:val="000000" w:themeColor="text1"/>
          <w:sz w:val="24"/>
          <w:szCs w:val="24"/>
        </w:rPr>
      </w:pPr>
      <w:r w:rsidRPr="00825269">
        <w:rPr>
          <w:rFonts w:ascii="Times New Roman" w:hAnsi="Times New Roman" w:cs="Times New Roman"/>
          <w:b w:val="0"/>
          <w:i w:val="0"/>
          <w:color w:val="000000" w:themeColor="text1"/>
          <w:sz w:val="24"/>
          <w:szCs w:val="24"/>
        </w:rPr>
        <w:t>5 баллов</w:t>
      </w:r>
    </w:p>
    <w:p w:rsidR="00532927" w:rsidRPr="00825269" w:rsidRDefault="00532927" w:rsidP="00825269">
      <w:pPr>
        <w:numPr>
          <w:ilvl w:val="0"/>
          <w:numId w:val="67"/>
        </w:numPr>
        <w:spacing w:before="100" w:beforeAutospacing="1" w:after="0"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Сбил элементы разметочного оборудования или пересек линию горизонтальной разметки площадки.</w:t>
      </w:r>
    </w:p>
    <w:p w:rsidR="00532927" w:rsidRPr="00825269" w:rsidRDefault="00532927" w:rsidP="00825269">
      <w:pPr>
        <w:numPr>
          <w:ilvl w:val="0"/>
          <w:numId w:val="67"/>
        </w:numPr>
        <w:spacing w:before="100" w:beforeAutospacing="1" w:after="0"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Не зафиксировал ТС в неподвижном состоянии при остановке на наклонном участке.</w:t>
      </w:r>
    </w:p>
    <w:p w:rsidR="00532927" w:rsidRPr="00825269" w:rsidRDefault="00532927" w:rsidP="00825269">
      <w:pPr>
        <w:numPr>
          <w:ilvl w:val="0"/>
          <w:numId w:val="67"/>
        </w:numPr>
        <w:spacing w:before="100" w:beforeAutospacing="1" w:after="0"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 xml:space="preserve">допустил откат ТС при </w:t>
      </w:r>
      <w:proofErr w:type="spellStart"/>
      <w:r w:rsidRPr="00825269">
        <w:rPr>
          <w:rFonts w:ascii="Times New Roman" w:hAnsi="Times New Roman" w:cs="Times New Roman"/>
          <w:color w:val="000000" w:themeColor="text1"/>
          <w:sz w:val="24"/>
          <w:szCs w:val="24"/>
        </w:rPr>
        <w:t>трогании</w:t>
      </w:r>
      <w:proofErr w:type="spellEnd"/>
      <w:r w:rsidRPr="00825269">
        <w:rPr>
          <w:rFonts w:ascii="Times New Roman" w:hAnsi="Times New Roman" w:cs="Times New Roman"/>
          <w:color w:val="000000" w:themeColor="text1"/>
          <w:sz w:val="24"/>
          <w:szCs w:val="24"/>
        </w:rPr>
        <w:t xml:space="preserve"> на наклонном участке и сбил стойку за автомобилем.</w:t>
      </w:r>
    </w:p>
    <w:p w:rsidR="00532927" w:rsidRPr="00825269" w:rsidRDefault="00532927" w:rsidP="00825269">
      <w:pPr>
        <w:numPr>
          <w:ilvl w:val="0"/>
          <w:numId w:val="67"/>
        </w:numPr>
        <w:spacing w:before="100" w:beforeAutospacing="1" w:after="0"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Пересек линию "СТОП" (по проекции переднего габарита ТС).</w:t>
      </w:r>
    </w:p>
    <w:p w:rsidR="00532927" w:rsidRPr="00825269" w:rsidRDefault="00532927" w:rsidP="00825269">
      <w:pPr>
        <w:pStyle w:val="4"/>
        <w:spacing w:line="360" w:lineRule="auto"/>
        <w:rPr>
          <w:rFonts w:ascii="Times New Roman" w:hAnsi="Times New Roman" w:cs="Times New Roman"/>
          <w:b w:val="0"/>
          <w:i w:val="0"/>
          <w:color w:val="000000" w:themeColor="text1"/>
          <w:sz w:val="24"/>
          <w:szCs w:val="24"/>
        </w:rPr>
      </w:pPr>
      <w:r w:rsidRPr="00825269">
        <w:rPr>
          <w:rFonts w:ascii="Times New Roman" w:hAnsi="Times New Roman" w:cs="Times New Roman"/>
          <w:b w:val="0"/>
          <w:i w:val="0"/>
          <w:color w:val="000000" w:themeColor="text1"/>
          <w:sz w:val="24"/>
          <w:szCs w:val="24"/>
        </w:rPr>
        <w:t>3 балла</w:t>
      </w:r>
    </w:p>
    <w:p w:rsidR="00532927" w:rsidRPr="00825269" w:rsidRDefault="00532927" w:rsidP="00825269">
      <w:pPr>
        <w:numPr>
          <w:ilvl w:val="0"/>
          <w:numId w:val="68"/>
        </w:numPr>
        <w:spacing w:after="0"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Заглох двигатель при выполнении упражнения.</w:t>
      </w:r>
    </w:p>
    <w:p w:rsidR="00532927" w:rsidRPr="00825269" w:rsidRDefault="00532927" w:rsidP="00825269">
      <w:pPr>
        <w:numPr>
          <w:ilvl w:val="0"/>
          <w:numId w:val="68"/>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Пересек линию "СТОП-1" (по проекции переднего габарита ТС) при остановке на наклонном участке.</w:t>
      </w:r>
    </w:p>
    <w:p w:rsidR="00532927" w:rsidRPr="00825269" w:rsidRDefault="00532927" w:rsidP="00825269">
      <w:pPr>
        <w:numPr>
          <w:ilvl w:val="0"/>
          <w:numId w:val="68"/>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Не включил нейтральную передачу после остановки при работающем двигателе.</w:t>
      </w:r>
    </w:p>
    <w:p w:rsidR="00532927" w:rsidRPr="00825269" w:rsidRDefault="00532927" w:rsidP="00825269">
      <w:pPr>
        <w:numPr>
          <w:ilvl w:val="0"/>
          <w:numId w:val="68"/>
        </w:numPr>
        <w:spacing w:before="100" w:beforeAutospacing="1" w:after="100" w:afterAutospacing="1" w:line="360" w:lineRule="auto"/>
        <w:rPr>
          <w:rFonts w:ascii="Times New Roman" w:hAnsi="Times New Roman" w:cs="Times New Roman"/>
          <w:color w:val="000000" w:themeColor="text1"/>
          <w:sz w:val="24"/>
          <w:szCs w:val="24"/>
        </w:rPr>
      </w:pPr>
      <w:proofErr w:type="spellStart"/>
      <w:r w:rsidRPr="00825269">
        <w:rPr>
          <w:rFonts w:ascii="Times New Roman" w:hAnsi="Times New Roman" w:cs="Times New Roman"/>
          <w:color w:val="000000" w:themeColor="text1"/>
          <w:sz w:val="24"/>
          <w:szCs w:val="24"/>
        </w:rPr>
        <w:t>Невключил</w:t>
      </w:r>
      <w:proofErr w:type="spellEnd"/>
      <w:r w:rsidRPr="00825269">
        <w:rPr>
          <w:rFonts w:ascii="Times New Roman" w:hAnsi="Times New Roman" w:cs="Times New Roman"/>
          <w:color w:val="000000" w:themeColor="text1"/>
          <w:sz w:val="24"/>
          <w:szCs w:val="24"/>
        </w:rPr>
        <w:t xml:space="preserve"> стояночный тормоз после остановки перед </w:t>
      </w:r>
      <w:proofErr w:type="spellStart"/>
      <w:r w:rsidRPr="00825269">
        <w:rPr>
          <w:rFonts w:ascii="Times New Roman" w:hAnsi="Times New Roman" w:cs="Times New Roman"/>
          <w:color w:val="000000" w:themeColor="text1"/>
          <w:sz w:val="24"/>
          <w:szCs w:val="24"/>
        </w:rPr>
        <w:t>линие</w:t>
      </w:r>
      <w:proofErr w:type="spellEnd"/>
      <w:r w:rsidRPr="00825269">
        <w:rPr>
          <w:rFonts w:ascii="Times New Roman" w:hAnsi="Times New Roman" w:cs="Times New Roman"/>
          <w:color w:val="000000" w:themeColor="text1"/>
          <w:sz w:val="24"/>
          <w:szCs w:val="24"/>
        </w:rPr>
        <w:t xml:space="preserve"> "СТОП".</w:t>
      </w:r>
    </w:p>
    <w:p w:rsidR="00532927" w:rsidRPr="00825269" w:rsidRDefault="00532927" w:rsidP="00825269">
      <w:pPr>
        <w:pStyle w:val="3"/>
        <w:spacing w:line="360" w:lineRule="auto"/>
        <w:rPr>
          <w:rFonts w:ascii="Times New Roman" w:hAnsi="Times New Roman" w:cs="Times New Roman"/>
          <w:color w:val="000000" w:themeColor="text1"/>
          <w:sz w:val="24"/>
          <w:szCs w:val="24"/>
        </w:rPr>
      </w:pPr>
    </w:p>
    <w:p w:rsidR="00532927" w:rsidRPr="00825269" w:rsidRDefault="00532927" w:rsidP="00825269">
      <w:pPr>
        <w:pStyle w:val="3"/>
        <w:spacing w:line="360" w:lineRule="auto"/>
        <w:jc w:val="center"/>
        <w:rPr>
          <w:rFonts w:ascii="Times New Roman" w:hAnsi="Times New Roman" w:cs="Times New Roman"/>
          <w:b w:val="0"/>
          <w:color w:val="000000" w:themeColor="text1"/>
          <w:sz w:val="24"/>
          <w:szCs w:val="24"/>
          <w:u w:val="single"/>
        </w:rPr>
      </w:pPr>
      <w:r w:rsidRPr="00825269">
        <w:rPr>
          <w:rFonts w:ascii="Times New Roman" w:hAnsi="Times New Roman" w:cs="Times New Roman"/>
          <w:b w:val="0"/>
          <w:color w:val="000000" w:themeColor="text1"/>
          <w:sz w:val="24"/>
          <w:szCs w:val="24"/>
          <w:u w:val="single"/>
        </w:rPr>
        <w:t>"Разворот"</w:t>
      </w:r>
    </w:p>
    <w:p w:rsidR="00532927" w:rsidRPr="00825269" w:rsidRDefault="00532927" w:rsidP="00825269">
      <w:pPr>
        <w:pStyle w:val="a8"/>
        <w:spacing w:line="360" w:lineRule="auto"/>
        <w:jc w:val="both"/>
        <w:rPr>
          <w:color w:val="000000" w:themeColor="text1"/>
        </w:rPr>
      </w:pPr>
      <w:r w:rsidRPr="00825269">
        <w:rPr>
          <w:color w:val="000000" w:themeColor="text1"/>
        </w:rPr>
        <w:t>Вам предстоит выполнить: трогание с места в стартовых воротах; разворот на 180 градусов ( в три приёма ) в ограниченном по ширине пространстве при одноразовом включении передачи заднего хода. и остановку перед линией «СТОП».</w:t>
      </w:r>
    </w:p>
    <w:p w:rsidR="00532927" w:rsidRPr="00825269" w:rsidRDefault="00532927" w:rsidP="00825269">
      <w:pPr>
        <w:spacing w:line="360" w:lineRule="auto"/>
        <w:jc w:val="center"/>
        <w:rPr>
          <w:rFonts w:ascii="Times New Roman" w:hAnsi="Times New Roman" w:cs="Times New Roman"/>
          <w:color w:val="000000" w:themeColor="text1"/>
          <w:sz w:val="24"/>
          <w:szCs w:val="24"/>
        </w:rPr>
      </w:pPr>
      <w:r w:rsidRPr="00825269">
        <w:rPr>
          <w:rFonts w:ascii="Times New Roman" w:hAnsi="Times New Roman" w:cs="Times New Roman"/>
          <w:noProof/>
          <w:color w:val="000000" w:themeColor="text1"/>
          <w:sz w:val="24"/>
          <w:szCs w:val="24"/>
        </w:rPr>
        <w:drawing>
          <wp:anchor distT="0" distB="0" distL="114300" distR="114300" simplePos="0" relativeHeight="251659264" behindDoc="1" locked="0" layoutInCell="1" allowOverlap="1">
            <wp:simplePos x="0" y="0"/>
            <wp:positionH relativeFrom="column">
              <wp:posOffset>1028065</wp:posOffset>
            </wp:positionH>
            <wp:positionV relativeFrom="paragraph">
              <wp:posOffset>5080</wp:posOffset>
            </wp:positionV>
            <wp:extent cx="3429000" cy="723900"/>
            <wp:effectExtent l="0" t="0" r="0" b="0"/>
            <wp:wrapTight wrapText="bothSides">
              <wp:wrapPolygon edited="0">
                <wp:start x="0" y="0"/>
                <wp:lineTo x="0" y="21032"/>
                <wp:lineTo x="21480" y="21032"/>
                <wp:lineTo x="21480" y="0"/>
                <wp:lineTo x="0" y="0"/>
              </wp:wrapPolygon>
            </wp:wrapTight>
            <wp:docPr id="29" name="Рисунок 20" descr="http://poruli.narod.ru/raz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ruli.narod.ru/razv.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723900"/>
                    </a:xfrm>
                    <a:prstGeom prst="rect">
                      <a:avLst/>
                    </a:prstGeom>
                    <a:noFill/>
                    <a:ln>
                      <a:noFill/>
                    </a:ln>
                  </pic:spPr>
                </pic:pic>
              </a:graphicData>
            </a:graphic>
          </wp:anchor>
        </w:drawing>
      </w:r>
    </w:p>
    <w:p w:rsidR="00532927" w:rsidRPr="00825269" w:rsidRDefault="00532927" w:rsidP="00825269">
      <w:pPr>
        <w:pStyle w:val="4"/>
        <w:spacing w:line="360" w:lineRule="auto"/>
        <w:rPr>
          <w:rFonts w:ascii="Times New Roman" w:hAnsi="Times New Roman" w:cs="Times New Roman"/>
          <w:color w:val="000000" w:themeColor="text1"/>
          <w:sz w:val="24"/>
          <w:szCs w:val="24"/>
        </w:rPr>
      </w:pPr>
    </w:p>
    <w:p w:rsidR="00532927" w:rsidRPr="00825269" w:rsidRDefault="00532927" w:rsidP="00825269">
      <w:pPr>
        <w:pStyle w:val="4"/>
        <w:spacing w:line="360" w:lineRule="auto"/>
        <w:rPr>
          <w:rFonts w:ascii="Times New Roman" w:hAnsi="Times New Roman" w:cs="Times New Roman"/>
          <w:color w:val="000000" w:themeColor="text1"/>
          <w:sz w:val="24"/>
          <w:szCs w:val="24"/>
        </w:rPr>
      </w:pPr>
    </w:p>
    <w:p w:rsidR="00532927" w:rsidRPr="00825269" w:rsidRDefault="00532927" w:rsidP="00825269">
      <w:pPr>
        <w:pStyle w:val="4"/>
        <w:spacing w:line="360" w:lineRule="auto"/>
        <w:rPr>
          <w:rFonts w:ascii="Times New Roman" w:hAnsi="Times New Roman" w:cs="Times New Roman"/>
          <w:color w:val="000000" w:themeColor="text1"/>
          <w:sz w:val="24"/>
          <w:szCs w:val="24"/>
        </w:rPr>
      </w:pPr>
      <w:r w:rsidRPr="00825269">
        <w:rPr>
          <w:rFonts w:ascii="Times New Roman" w:hAnsi="Times New Roman" w:cs="Times New Roman"/>
          <w:noProof/>
          <w:color w:val="000000" w:themeColor="text1"/>
          <w:sz w:val="24"/>
          <w:szCs w:val="24"/>
        </w:rPr>
        <w:lastRenderedPageBreak/>
        <w:drawing>
          <wp:anchor distT="0" distB="0" distL="114300" distR="114300" simplePos="0" relativeHeight="251662336" behindDoc="1" locked="0" layoutInCell="1" allowOverlap="1">
            <wp:simplePos x="0" y="0"/>
            <wp:positionH relativeFrom="column">
              <wp:posOffset>1532890</wp:posOffset>
            </wp:positionH>
            <wp:positionV relativeFrom="paragraph">
              <wp:posOffset>274955</wp:posOffset>
            </wp:positionV>
            <wp:extent cx="2686050" cy="1552575"/>
            <wp:effectExtent l="0" t="0" r="0" b="0"/>
            <wp:wrapTight wrapText="bothSides">
              <wp:wrapPolygon edited="0">
                <wp:start x="0" y="0"/>
                <wp:lineTo x="0" y="21467"/>
                <wp:lineTo x="21447" y="21467"/>
                <wp:lineTo x="21447" y="0"/>
                <wp:lineTo x="0" y="0"/>
              </wp:wrapPolygon>
            </wp:wrapTight>
            <wp:docPr id="30" name="Рисунок 19" descr="http://poruli.narod.ru/raz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ruli.narod.ru/razv1.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6050" cy="1552575"/>
                    </a:xfrm>
                    <a:prstGeom prst="rect">
                      <a:avLst/>
                    </a:prstGeom>
                    <a:noFill/>
                    <a:ln>
                      <a:noFill/>
                    </a:ln>
                  </pic:spPr>
                </pic:pic>
              </a:graphicData>
            </a:graphic>
          </wp:anchor>
        </w:drawing>
      </w:r>
    </w:p>
    <w:p w:rsidR="00532927" w:rsidRPr="00825269" w:rsidRDefault="00532927" w:rsidP="00825269">
      <w:pPr>
        <w:pStyle w:val="4"/>
        <w:spacing w:line="360" w:lineRule="auto"/>
        <w:rPr>
          <w:rFonts w:ascii="Times New Roman" w:hAnsi="Times New Roman" w:cs="Times New Roman"/>
          <w:color w:val="000000" w:themeColor="text1"/>
          <w:sz w:val="24"/>
          <w:szCs w:val="24"/>
        </w:rPr>
      </w:pPr>
    </w:p>
    <w:p w:rsidR="00532927" w:rsidRPr="00825269" w:rsidRDefault="00532927" w:rsidP="00825269">
      <w:pPr>
        <w:pStyle w:val="4"/>
        <w:spacing w:line="360" w:lineRule="auto"/>
        <w:rPr>
          <w:rFonts w:ascii="Times New Roman" w:hAnsi="Times New Roman" w:cs="Times New Roman"/>
          <w:color w:val="000000" w:themeColor="text1"/>
          <w:sz w:val="24"/>
          <w:szCs w:val="24"/>
        </w:rPr>
      </w:pPr>
    </w:p>
    <w:p w:rsidR="00532927" w:rsidRPr="00825269" w:rsidRDefault="00532927" w:rsidP="00825269">
      <w:pPr>
        <w:pStyle w:val="4"/>
        <w:spacing w:line="360" w:lineRule="auto"/>
        <w:rPr>
          <w:rFonts w:ascii="Times New Roman" w:hAnsi="Times New Roman" w:cs="Times New Roman"/>
          <w:color w:val="000000" w:themeColor="text1"/>
          <w:sz w:val="24"/>
          <w:szCs w:val="24"/>
        </w:rPr>
      </w:pPr>
    </w:p>
    <w:p w:rsidR="00532927" w:rsidRPr="00825269" w:rsidRDefault="00532927" w:rsidP="00825269">
      <w:pPr>
        <w:pStyle w:val="4"/>
        <w:spacing w:line="360" w:lineRule="auto"/>
        <w:rPr>
          <w:rFonts w:ascii="Times New Roman" w:hAnsi="Times New Roman" w:cs="Times New Roman"/>
          <w:color w:val="000000" w:themeColor="text1"/>
          <w:sz w:val="24"/>
          <w:szCs w:val="24"/>
        </w:rPr>
      </w:pPr>
    </w:p>
    <w:p w:rsidR="00532927" w:rsidRPr="00825269" w:rsidRDefault="00532927" w:rsidP="00825269">
      <w:pPr>
        <w:pStyle w:val="4"/>
        <w:spacing w:line="360" w:lineRule="auto"/>
        <w:rPr>
          <w:rFonts w:ascii="Times New Roman" w:hAnsi="Times New Roman" w:cs="Times New Roman"/>
          <w:color w:val="000000" w:themeColor="text1"/>
          <w:sz w:val="24"/>
          <w:szCs w:val="24"/>
        </w:rPr>
      </w:pPr>
    </w:p>
    <w:p w:rsidR="00532927" w:rsidRPr="00825269" w:rsidRDefault="00532927" w:rsidP="00825269">
      <w:pPr>
        <w:pStyle w:val="4"/>
        <w:spacing w:line="360" w:lineRule="auto"/>
        <w:rPr>
          <w:rFonts w:ascii="Times New Roman" w:hAnsi="Times New Roman" w:cs="Times New Roman"/>
          <w:color w:val="000000" w:themeColor="text1"/>
          <w:sz w:val="24"/>
          <w:szCs w:val="24"/>
        </w:rPr>
      </w:pPr>
    </w:p>
    <w:p w:rsidR="00532927" w:rsidRPr="00825269" w:rsidRDefault="00532927" w:rsidP="00825269">
      <w:pPr>
        <w:pStyle w:val="4"/>
        <w:spacing w:line="360" w:lineRule="auto"/>
        <w:rPr>
          <w:rFonts w:ascii="Times New Roman" w:hAnsi="Times New Roman" w:cs="Times New Roman"/>
          <w:color w:val="000000" w:themeColor="text1"/>
          <w:sz w:val="24"/>
          <w:szCs w:val="24"/>
        </w:rPr>
      </w:pPr>
    </w:p>
    <w:p w:rsidR="00532927" w:rsidRPr="00825269" w:rsidRDefault="00532927" w:rsidP="00825269">
      <w:pPr>
        <w:pStyle w:val="4"/>
        <w:spacing w:line="360" w:lineRule="auto"/>
        <w:rPr>
          <w:rFonts w:ascii="Times New Roman" w:hAnsi="Times New Roman" w:cs="Times New Roman"/>
          <w:i w:val="0"/>
          <w:color w:val="000000" w:themeColor="text1"/>
          <w:sz w:val="24"/>
          <w:szCs w:val="24"/>
        </w:rPr>
      </w:pPr>
    </w:p>
    <w:p w:rsidR="00532927" w:rsidRPr="00825269" w:rsidRDefault="00532927" w:rsidP="00825269">
      <w:pPr>
        <w:pStyle w:val="4"/>
        <w:spacing w:line="360" w:lineRule="auto"/>
        <w:rPr>
          <w:rFonts w:ascii="Times New Roman" w:hAnsi="Times New Roman" w:cs="Times New Roman"/>
          <w:b w:val="0"/>
          <w:i w:val="0"/>
          <w:color w:val="000000" w:themeColor="text1"/>
          <w:sz w:val="24"/>
          <w:szCs w:val="24"/>
        </w:rPr>
      </w:pPr>
      <w:r w:rsidRPr="00825269">
        <w:rPr>
          <w:rFonts w:ascii="Times New Roman" w:hAnsi="Times New Roman" w:cs="Times New Roman"/>
          <w:b w:val="0"/>
          <w:i w:val="0"/>
          <w:color w:val="000000" w:themeColor="text1"/>
          <w:sz w:val="24"/>
          <w:szCs w:val="24"/>
        </w:rPr>
        <w:t>Порядок действий:</w:t>
      </w:r>
    </w:p>
    <w:p w:rsidR="00532927" w:rsidRPr="00825269" w:rsidRDefault="00532927" w:rsidP="00825269">
      <w:pPr>
        <w:pStyle w:val="a7"/>
        <w:numPr>
          <w:ilvl w:val="8"/>
          <w:numId w:val="31"/>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Выжать педаль сцепления, включить первую передачу, снять автомобиль с ручного тормоза и начать движение вперед, максимально прижимая машину к правой границе коридора.</w:t>
      </w:r>
    </w:p>
    <w:p w:rsidR="00532927" w:rsidRPr="00825269" w:rsidRDefault="00532927" w:rsidP="00825269">
      <w:pPr>
        <w:pStyle w:val="a7"/>
        <w:numPr>
          <w:ilvl w:val="8"/>
          <w:numId w:val="31"/>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Примерно от середины выделенного пространства, начать вращение руля (максимально быстро) налево до конца, продолжить движение с минимальной скоростью.</w:t>
      </w:r>
    </w:p>
    <w:p w:rsidR="00532927" w:rsidRPr="00825269" w:rsidRDefault="00532927" w:rsidP="00825269">
      <w:pPr>
        <w:pStyle w:val="a7"/>
        <w:numPr>
          <w:ilvl w:val="8"/>
          <w:numId w:val="31"/>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Немного не доезжая  (примерно 1м.) до левой границы (левой стенки коридора) выжать педаль сцепления и за 30-40 см быстро выравнивать руль вправо и,  плавно притормаживая педалью тормоза, остановить машину перед границей ( левой стенкой)</w:t>
      </w:r>
    </w:p>
    <w:p w:rsidR="00532927" w:rsidRPr="00825269" w:rsidRDefault="00532927" w:rsidP="00825269">
      <w:pPr>
        <w:pStyle w:val="a7"/>
        <w:numPr>
          <w:ilvl w:val="8"/>
          <w:numId w:val="31"/>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Держать педаль сцепления и тормоза, включить нейтральную передачу, включить заднюю передачу, начать движение с минимальной скоростью назад. Следить, чтобы не сбить задом стойки коридора. </w:t>
      </w:r>
    </w:p>
    <w:p w:rsidR="00532927" w:rsidRPr="00825269" w:rsidRDefault="00532927" w:rsidP="00825269">
      <w:pPr>
        <w:pStyle w:val="a7"/>
        <w:numPr>
          <w:ilvl w:val="8"/>
          <w:numId w:val="31"/>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 xml:space="preserve">Немного не доезжая (примерно 1м.) задом до правой стенки выжать педаль сцепления и за 30-40 см </w:t>
      </w:r>
      <w:proofErr w:type="spellStart"/>
      <w:r w:rsidRPr="00825269">
        <w:rPr>
          <w:rFonts w:ascii="Times New Roman" w:hAnsi="Times New Roman" w:cs="Times New Roman"/>
          <w:sz w:val="24"/>
          <w:szCs w:val="24"/>
        </w:rPr>
        <w:t>выравнять</w:t>
      </w:r>
      <w:proofErr w:type="spellEnd"/>
      <w:r w:rsidRPr="00825269">
        <w:rPr>
          <w:rFonts w:ascii="Times New Roman" w:hAnsi="Times New Roman" w:cs="Times New Roman"/>
          <w:sz w:val="24"/>
          <w:szCs w:val="24"/>
        </w:rPr>
        <w:t xml:space="preserve"> руль влево, и остановить машину, выключить передачу, держать педаль тормоза и сцепления, включить первую передачу, начать движение с минимальной скорость вперёд быстро поворачивая руль влево, подъехать к линии " СТОП выравнивая траекторию движения машины. </w:t>
      </w:r>
    </w:p>
    <w:p w:rsidR="00532927" w:rsidRPr="00825269" w:rsidRDefault="00532927" w:rsidP="00825269">
      <w:pPr>
        <w:pStyle w:val="a7"/>
        <w:numPr>
          <w:ilvl w:val="8"/>
          <w:numId w:val="31"/>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За 1 метр до линии окончания упражнения выжать педаль сцепления и плавно остановить машину до линии. </w:t>
      </w:r>
    </w:p>
    <w:p w:rsidR="00532927" w:rsidRPr="00825269" w:rsidRDefault="00532927" w:rsidP="00825269">
      <w:pPr>
        <w:pStyle w:val="a7"/>
        <w:numPr>
          <w:ilvl w:val="8"/>
          <w:numId w:val="31"/>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Выключить передачу, отпустить педаль сцепления, поднять рычаг стояночного тормоза (ручник).</w:t>
      </w:r>
    </w:p>
    <w:p w:rsidR="00532927" w:rsidRPr="00825269" w:rsidRDefault="00532927" w:rsidP="00825269">
      <w:pPr>
        <w:pStyle w:val="3"/>
        <w:spacing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lastRenderedPageBreak/>
        <w:t>Штрафные баллы при сдаче «Разворота», на практическом экзамене в ГАИ (ГИББД)</w:t>
      </w:r>
    </w:p>
    <w:p w:rsidR="00532927" w:rsidRPr="00825269" w:rsidRDefault="00532927" w:rsidP="00825269">
      <w:pPr>
        <w:pStyle w:val="4"/>
        <w:spacing w:line="360" w:lineRule="auto"/>
        <w:rPr>
          <w:rFonts w:ascii="Times New Roman" w:hAnsi="Times New Roman" w:cs="Times New Roman"/>
          <w:b w:val="0"/>
          <w:i w:val="0"/>
          <w:color w:val="000000" w:themeColor="text1"/>
          <w:sz w:val="24"/>
          <w:szCs w:val="24"/>
        </w:rPr>
      </w:pPr>
      <w:r w:rsidRPr="00825269">
        <w:rPr>
          <w:rFonts w:ascii="Times New Roman" w:hAnsi="Times New Roman" w:cs="Times New Roman"/>
          <w:b w:val="0"/>
          <w:i w:val="0"/>
          <w:color w:val="000000" w:themeColor="text1"/>
          <w:sz w:val="24"/>
          <w:szCs w:val="24"/>
        </w:rPr>
        <w:t>5 баллов</w:t>
      </w:r>
    </w:p>
    <w:p w:rsidR="00532927" w:rsidRPr="00825269" w:rsidRDefault="00532927" w:rsidP="00825269">
      <w:pPr>
        <w:numPr>
          <w:ilvl w:val="0"/>
          <w:numId w:val="69"/>
        </w:numPr>
        <w:spacing w:after="0"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Сбил элементы разметочного оборудования или пересек линию горизонтальной разметки площадки.</w:t>
      </w:r>
    </w:p>
    <w:p w:rsidR="00532927" w:rsidRPr="00825269" w:rsidRDefault="00532927" w:rsidP="00825269">
      <w:pPr>
        <w:numPr>
          <w:ilvl w:val="0"/>
          <w:numId w:val="69"/>
        </w:numPr>
        <w:spacing w:after="0"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 xml:space="preserve"> Пересек линию "СТОП" (по проекции переднего габарита ТС).</w:t>
      </w:r>
    </w:p>
    <w:p w:rsidR="00532927" w:rsidRPr="00825269" w:rsidRDefault="00532927" w:rsidP="00825269">
      <w:pPr>
        <w:pStyle w:val="4"/>
        <w:spacing w:before="0" w:line="360" w:lineRule="auto"/>
        <w:rPr>
          <w:rFonts w:ascii="Times New Roman" w:hAnsi="Times New Roman" w:cs="Times New Roman"/>
          <w:b w:val="0"/>
          <w:i w:val="0"/>
          <w:color w:val="000000" w:themeColor="text1"/>
          <w:sz w:val="24"/>
          <w:szCs w:val="24"/>
        </w:rPr>
      </w:pPr>
      <w:r w:rsidRPr="00825269">
        <w:rPr>
          <w:rFonts w:ascii="Times New Roman" w:hAnsi="Times New Roman" w:cs="Times New Roman"/>
          <w:b w:val="0"/>
          <w:i w:val="0"/>
          <w:color w:val="000000" w:themeColor="text1"/>
          <w:sz w:val="24"/>
          <w:szCs w:val="24"/>
        </w:rPr>
        <w:t>3 балла</w:t>
      </w:r>
    </w:p>
    <w:p w:rsidR="00532927" w:rsidRPr="00825269" w:rsidRDefault="00532927" w:rsidP="00825269">
      <w:pPr>
        <w:numPr>
          <w:ilvl w:val="0"/>
          <w:numId w:val="70"/>
        </w:numPr>
        <w:spacing w:after="0"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Не смог развернуться при одноразовом включении передачи заднего хода.</w:t>
      </w:r>
    </w:p>
    <w:p w:rsidR="00532927" w:rsidRPr="00825269" w:rsidRDefault="00532927" w:rsidP="00825269">
      <w:pPr>
        <w:numPr>
          <w:ilvl w:val="0"/>
          <w:numId w:val="70"/>
        </w:numPr>
        <w:spacing w:after="0"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Не включил нейтральную передачу после остановки при работающем двигателе.</w:t>
      </w:r>
    </w:p>
    <w:p w:rsidR="00532927" w:rsidRPr="00825269" w:rsidRDefault="00532927" w:rsidP="00825269">
      <w:pPr>
        <w:numPr>
          <w:ilvl w:val="0"/>
          <w:numId w:val="70"/>
        </w:numPr>
        <w:spacing w:after="0" w:line="360" w:lineRule="auto"/>
        <w:rPr>
          <w:rFonts w:ascii="Times New Roman" w:hAnsi="Times New Roman" w:cs="Times New Roman"/>
          <w:color w:val="000000" w:themeColor="text1"/>
          <w:sz w:val="24"/>
          <w:szCs w:val="24"/>
        </w:rPr>
      </w:pPr>
      <w:proofErr w:type="spellStart"/>
      <w:r w:rsidRPr="00825269">
        <w:rPr>
          <w:rFonts w:ascii="Times New Roman" w:hAnsi="Times New Roman" w:cs="Times New Roman"/>
          <w:color w:val="000000" w:themeColor="text1"/>
          <w:sz w:val="24"/>
          <w:szCs w:val="24"/>
        </w:rPr>
        <w:t>Невключил</w:t>
      </w:r>
      <w:proofErr w:type="spellEnd"/>
      <w:r w:rsidRPr="00825269">
        <w:rPr>
          <w:rFonts w:ascii="Times New Roman" w:hAnsi="Times New Roman" w:cs="Times New Roman"/>
          <w:color w:val="000000" w:themeColor="text1"/>
          <w:sz w:val="24"/>
          <w:szCs w:val="24"/>
        </w:rPr>
        <w:t xml:space="preserve"> стояночный тормоз после остановки перед </w:t>
      </w:r>
      <w:proofErr w:type="spellStart"/>
      <w:r w:rsidRPr="00825269">
        <w:rPr>
          <w:rFonts w:ascii="Times New Roman" w:hAnsi="Times New Roman" w:cs="Times New Roman"/>
          <w:color w:val="000000" w:themeColor="text1"/>
          <w:sz w:val="24"/>
          <w:szCs w:val="24"/>
        </w:rPr>
        <w:t>линие</w:t>
      </w:r>
      <w:proofErr w:type="spellEnd"/>
      <w:r w:rsidRPr="00825269">
        <w:rPr>
          <w:rFonts w:ascii="Times New Roman" w:hAnsi="Times New Roman" w:cs="Times New Roman"/>
          <w:color w:val="000000" w:themeColor="text1"/>
          <w:sz w:val="24"/>
          <w:szCs w:val="24"/>
        </w:rPr>
        <w:t xml:space="preserve"> "СТОП".</w:t>
      </w:r>
    </w:p>
    <w:p w:rsidR="00532927" w:rsidRPr="00825269" w:rsidRDefault="00532927" w:rsidP="00825269">
      <w:pPr>
        <w:pStyle w:val="4"/>
        <w:spacing w:before="0" w:line="360" w:lineRule="auto"/>
        <w:rPr>
          <w:rFonts w:ascii="Times New Roman" w:hAnsi="Times New Roman" w:cs="Times New Roman"/>
          <w:b w:val="0"/>
          <w:i w:val="0"/>
          <w:color w:val="000000" w:themeColor="text1"/>
          <w:sz w:val="24"/>
          <w:szCs w:val="24"/>
        </w:rPr>
      </w:pPr>
      <w:r w:rsidRPr="00825269">
        <w:rPr>
          <w:rFonts w:ascii="Times New Roman" w:hAnsi="Times New Roman" w:cs="Times New Roman"/>
          <w:b w:val="0"/>
          <w:i w:val="0"/>
          <w:color w:val="000000" w:themeColor="text1"/>
          <w:sz w:val="24"/>
          <w:szCs w:val="24"/>
        </w:rPr>
        <w:t>1 балл</w:t>
      </w:r>
    </w:p>
    <w:p w:rsidR="00532927" w:rsidRPr="00825269" w:rsidRDefault="00532927" w:rsidP="00825269">
      <w:pPr>
        <w:pStyle w:val="3"/>
        <w:spacing w:before="0"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 xml:space="preserve">Заглох двигатель при выполнении упражнения. </w:t>
      </w: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pStyle w:val="3"/>
        <w:spacing w:before="0" w:line="360" w:lineRule="auto"/>
        <w:jc w:val="center"/>
        <w:rPr>
          <w:rFonts w:ascii="Times New Roman" w:hAnsi="Times New Roman" w:cs="Times New Roman"/>
          <w:b w:val="0"/>
          <w:color w:val="000000" w:themeColor="text1"/>
          <w:sz w:val="24"/>
          <w:szCs w:val="24"/>
          <w:u w:val="single"/>
        </w:rPr>
      </w:pPr>
      <w:r w:rsidRPr="00825269">
        <w:rPr>
          <w:rFonts w:ascii="Times New Roman" w:hAnsi="Times New Roman" w:cs="Times New Roman"/>
          <w:b w:val="0"/>
          <w:color w:val="000000" w:themeColor="text1"/>
          <w:sz w:val="24"/>
          <w:szCs w:val="24"/>
          <w:u w:val="single"/>
        </w:rPr>
        <w:t>«Въезд в бокс»</w:t>
      </w:r>
    </w:p>
    <w:p w:rsidR="00532927" w:rsidRPr="00825269" w:rsidRDefault="00532927" w:rsidP="00825269">
      <w:pPr>
        <w:pStyle w:val="a8"/>
        <w:spacing w:before="0" w:beforeAutospacing="0" w:after="0" w:afterAutospacing="0" w:line="360" w:lineRule="auto"/>
        <w:jc w:val="both"/>
        <w:rPr>
          <w:color w:val="000000" w:themeColor="text1"/>
        </w:rPr>
      </w:pPr>
      <w:r w:rsidRPr="00825269">
        <w:rPr>
          <w:color w:val="000000" w:themeColor="text1"/>
        </w:rPr>
        <w:t>Вам предстоит выполнить: трогание с места в стартовых воротах; въезд в бокс по заданной траектории при одноразовом включении передачи заднего хода; и остановку перед линией «стоп».</w:t>
      </w:r>
    </w:p>
    <w:p w:rsidR="00532927" w:rsidRPr="00825269" w:rsidRDefault="00532927" w:rsidP="00825269">
      <w:pPr>
        <w:spacing w:line="360" w:lineRule="auto"/>
        <w:jc w:val="center"/>
        <w:rPr>
          <w:rFonts w:ascii="Times New Roman" w:hAnsi="Times New Roman" w:cs="Times New Roman"/>
          <w:color w:val="000000" w:themeColor="text1"/>
          <w:sz w:val="24"/>
          <w:szCs w:val="24"/>
        </w:rPr>
      </w:pPr>
      <w:r w:rsidRPr="00825269">
        <w:rPr>
          <w:rFonts w:ascii="Times New Roman" w:hAnsi="Times New Roman" w:cs="Times New Roman"/>
          <w:noProof/>
          <w:color w:val="000000" w:themeColor="text1"/>
          <w:sz w:val="24"/>
          <w:szCs w:val="24"/>
        </w:rPr>
        <w:drawing>
          <wp:inline distT="0" distB="0" distL="0" distR="0">
            <wp:extent cx="3429000" cy="2209800"/>
            <wp:effectExtent l="0" t="0" r="0" b="0"/>
            <wp:docPr id="31" name="Рисунок 18" descr="«Гар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араж»"/>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2209800"/>
                    </a:xfrm>
                    <a:prstGeom prst="rect">
                      <a:avLst/>
                    </a:prstGeom>
                    <a:noFill/>
                    <a:ln>
                      <a:noFill/>
                    </a:ln>
                  </pic:spPr>
                </pic:pic>
              </a:graphicData>
            </a:graphic>
          </wp:inline>
        </w:drawing>
      </w:r>
      <w:r w:rsidRPr="00825269">
        <w:rPr>
          <w:rFonts w:ascii="Times New Roman" w:hAnsi="Times New Roman" w:cs="Times New Roman"/>
          <w:color w:val="000000" w:themeColor="text1"/>
          <w:sz w:val="24"/>
          <w:szCs w:val="24"/>
        </w:rPr>
        <w:t> </w:t>
      </w:r>
      <w:r w:rsidRPr="00825269">
        <w:rPr>
          <w:rFonts w:ascii="Times New Roman" w:hAnsi="Times New Roman" w:cs="Times New Roman"/>
          <w:noProof/>
          <w:color w:val="000000" w:themeColor="text1"/>
          <w:sz w:val="24"/>
          <w:szCs w:val="24"/>
        </w:rPr>
        <w:drawing>
          <wp:inline distT="0" distB="0" distL="0" distR="0">
            <wp:extent cx="3333750" cy="2686050"/>
            <wp:effectExtent l="0" t="0" r="0" b="0"/>
            <wp:docPr id="32" name="Рисунок 16" descr="«Гар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араж»"/>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0" cy="2686050"/>
                    </a:xfrm>
                    <a:prstGeom prst="rect">
                      <a:avLst/>
                    </a:prstGeom>
                    <a:noFill/>
                    <a:ln>
                      <a:noFill/>
                    </a:ln>
                  </pic:spPr>
                </pic:pic>
              </a:graphicData>
            </a:graphic>
          </wp:inline>
        </w:drawing>
      </w:r>
    </w:p>
    <w:p w:rsidR="00532927" w:rsidRPr="00825269" w:rsidRDefault="00532927" w:rsidP="00825269">
      <w:pPr>
        <w:pStyle w:val="4"/>
        <w:spacing w:line="360" w:lineRule="auto"/>
        <w:rPr>
          <w:rFonts w:ascii="Times New Roman" w:hAnsi="Times New Roman" w:cs="Times New Roman"/>
          <w:b w:val="0"/>
          <w:i w:val="0"/>
          <w:color w:val="000000" w:themeColor="text1"/>
          <w:sz w:val="24"/>
          <w:szCs w:val="24"/>
        </w:rPr>
      </w:pPr>
      <w:r w:rsidRPr="00825269">
        <w:rPr>
          <w:rFonts w:ascii="Times New Roman" w:hAnsi="Times New Roman" w:cs="Times New Roman"/>
          <w:b w:val="0"/>
          <w:i w:val="0"/>
          <w:color w:val="000000" w:themeColor="text1"/>
          <w:sz w:val="24"/>
          <w:szCs w:val="24"/>
        </w:rPr>
        <w:lastRenderedPageBreak/>
        <w:t>Порядок действий:</w:t>
      </w:r>
    </w:p>
    <w:p w:rsidR="00532927" w:rsidRPr="00825269" w:rsidRDefault="00532927" w:rsidP="00825269">
      <w:pPr>
        <w:numPr>
          <w:ilvl w:val="0"/>
          <w:numId w:val="71"/>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 xml:space="preserve">Выжать педаль сцепления, включить первую </w:t>
      </w:r>
      <w:proofErr w:type="spellStart"/>
      <w:r w:rsidRPr="00825269">
        <w:rPr>
          <w:rFonts w:ascii="Times New Roman" w:hAnsi="Times New Roman" w:cs="Times New Roman"/>
          <w:color w:val="000000" w:themeColor="text1"/>
          <w:sz w:val="24"/>
          <w:szCs w:val="24"/>
        </w:rPr>
        <w:t>передачу,опустить</w:t>
      </w:r>
      <w:proofErr w:type="spellEnd"/>
      <w:r w:rsidRPr="00825269">
        <w:rPr>
          <w:rFonts w:ascii="Times New Roman" w:hAnsi="Times New Roman" w:cs="Times New Roman"/>
          <w:color w:val="000000" w:themeColor="text1"/>
          <w:sz w:val="24"/>
          <w:szCs w:val="24"/>
        </w:rPr>
        <w:t xml:space="preserve"> рычаг </w:t>
      </w:r>
      <w:proofErr w:type="spellStart"/>
      <w:r w:rsidRPr="00825269">
        <w:rPr>
          <w:rFonts w:ascii="Times New Roman" w:hAnsi="Times New Roman" w:cs="Times New Roman"/>
          <w:color w:val="000000" w:themeColor="text1"/>
          <w:sz w:val="24"/>
          <w:szCs w:val="24"/>
        </w:rPr>
        <w:t>стоячного</w:t>
      </w:r>
      <w:proofErr w:type="spellEnd"/>
      <w:r w:rsidRPr="00825269">
        <w:rPr>
          <w:rFonts w:ascii="Times New Roman" w:hAnsi="Times New Roman" w:cs="Times New Roman"/>
          <w:color w:val="000000" w:themeColor="text1"/>
          <w:sz w:val="24"/>
          <w:szCs w:val="24"/>
        </w:rPr>
        <w:t xml:space="preserve"> тормоза и начать медленное движение вперёд, максимально прижимая машину к правой границе коридора.</w:t>
      </w:r>
    </w:p>
    <w:p w:rsidR="00532927" w:rsidRPr="00825269" w:rsidRDefault="00532927" w:rsidP="00825269">
      <w:pPr>
        <w:numPr>
          <w:ilvl w:val="0"/>
          <w:numId w:val="71"/>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Когда зеркало поравняется с первой стойкой гаража начать вращение руля ( максимально быстро ) налево до конца, продолжать движение с минимальной скоростью.</w:t>
      </w:r>
    </w:p>
    <w:p w:rsidR="00532927" w:rsidRPr="00825269" w:rsidRDefault="00532927" w:rsidP="00825269">
      <w:pPr>
        <w:numPr>
          <w:ilvl w:val="0"/>
          <w:numId w:val="71"/>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 xml:space="preserve">Дальше стараемся поставить автомобиль так чтоб его задняя часть "смотрела" в сторону гаража. Для этого при повороте на лево можно </w:t>
      </w:r>
      <w:proofErr w:type="spellStart"/>
      <w:r w:rsidRPr="00825269">
        <w:rPr>
          <w:rFonts w:ascii="Times New Roman" w:hAnsi="Times New Roman" w:cs="Times New Roman"/>
          <w:color w:val="000000" w:themeColor="text1"/>
          <w:sz w:val="24"/>
          <w:szCs w:val="24"/>
        </w:rPr>
        <w:t>переферийным</w:t>
      </w:r>
      <w:proofErr w:type="spellEnd"/>
      <w:r w:rsidRPr="00825269">
        <w:rPr>
          <w:rFonts w:ascii="Times New Roman" w:hAnsi="Times New Roman" w:cs="Times New Roman"/>
          <w:color w:val="000000" w:themeColor="text1"/>
          <w:sz w:val="24"/>
          <w:szCs w:val="24"/>
        </w:rPr>
        <w:t xml:space="preserve"> зрением смотреть в зеркала заднего вида, и когда зад автомобиля будет направлен в гараж, быстро </w:t>
      </w:r>
      <w:proofErr w:type="spellStart"/>
      <w:r w:rsidRPr="00825269">
        <w:rPr>
          <w:rFonts w:ascii="Times New Roman" w:hAnsi="Times New Roman" w:cs="Times New Roman"/>
          <w:color w:val="000000" w:themeColor="text1"/>
          <w:sz w:val="24"/>
          <w:szCs w:val="24"/>
        </w:rPr>
        <w:t>распремить</w:t>
      </w:r>
      <w:proofErr w:type="spellEnd"/>
      <w:r w:rsidRPr="00825269">
        <w:rPr>
          <w:rFonts w:ascii="Times New Roman" w:hAnsi="Times New Roman" w:cs="Times New Roman"/>
          <w:color w:val="000000" w:themeColor="text1"/>
          <w:sz w:val="24"/>
          <w:szCs w:val="24"/>
        </w:rPr>
        <w:t xml:space="preserve"> руль выжать педаль сцепления и плавно притормаживая педалью тормоза, остановить машину перед границей ( левой стенкой ).</w:t>
      </w:r>
    </w:p>
    <w:p w:rsidR="00532927" w:rsidRPr="00825269" w:rsidRDefault="00532927" w:rsidP="00825269">
      <w:pPr>
        <w:numPr>
          <w:ilvl w:val="0"/>
          <w:numId w:val="71"/>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Держать педаль сцепления и тормоза, включить нейтральную передачу, включить заднюю передачу, начать движение с минимальной скоростью назад поворачивая руль, направляя автомобиль в бокс.</w:t>
      </w:r>
    </w:p>
    <w:p w:rsidR="00532927" w:rsidRPr="00825269" w:rsidRDefault="00532927" w:rsidP="00825269">
      <w:pPr>
        <w:numPr>
          <w:ilvl w:val="0"/>
          <w:numId w:val="71"/>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 xml:space="preserve">После того как автомобиль полностью въедет </w:t>
      </w:r>
      <w:proofErr w:type="spellStart"/>
      <w:r w:rsidRPr="00825269">
        <w:rPr>
          <w:rFonts w:ascii="Times New Roman" w:hAnsi="Times New Roman" w:cs="Times New Roman"/>
          <w:color w:val="000000" w:themeColor="text1"/>
          <w:sz w:val="24"/>
          <w:szCs w:val="24"/>
        </w:rPr>
        <w:t>вбокс</w:t>
      </w:r>
      <w:proofErr w:type="spellEnd"/>
      <w:r w:rsidRPr="00825269">
        <w:rPr>
          <w:rFonts w:ascii="Times New Roman" w:hAnsi="Times New Roman" w:cs="Times New Roman"/>
          <w:color w:val="000000" w:themeColor="text1"/>
          <w:sz w:val="24"/>
          <w:szCs w:val="24"/>
        </w:rPr>
        <w:t xml:space="preserve"> выжать педаль сцепления и плавно притормаживая педалью тормоза, остановить машину. </w:t>
      </w:r>
    </w:p>
    <w:p w:rsidR="00532927" w:rsidRPr="00825269" w:rsidRDefault="00532927" w:rsidP="00825269">
      <w:pPr>
        <w:numPr>
          <w:ilvl w:val="0"/>
          <w:numId w:val="71"/>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Выключить передачу, отпустить педаль сцепления, поднять рычаг стояночного тормоза.</w:t>
      </w:r>
    </w:p>
    <w:p w:rsidR="00532927" w:rsidRPr="00825269" w:rsidRDefault="00532927" w:rsidP="00825269">
      <w:pPr>
        <w:spacing w:after="0"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ВЫЕЗД ИЗ БОКСА : поворачивать руль не раньше, чем автомобиль выедет на половину своего корпуса.</w:t>
      </w:r>
    </w:p>
    <w:p w:rsidR="00532927" w:rsidRPr="00825269" w:rsidRDefault="00532927" w:rsidP="00825269">
      <w:pPr>
        <w:pStyle w:val="3"/>
        <w:spacing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Штрафные баллы при сдаче упражнения «Въезд в бокс» на практическом экзамене в ГАИ (ГИББД)</w:t>
      </w:r>
    </w:p>
    <w:p w:rsidR="00532927" w:rsidRPr="00825269" w:rsidRDefault="00532927" w:rsidP="00825269">
      <w:pPr>
        <w:pStyle w:val="4"/>
        <w:spacing w:line="360" w:lineRule="auto"/>
        <w:rPr>
          <w:rFonts w:ascii="Times New Roman" w:hAnsi="Times New Roman" w:cs="Times New Roman"/>
          <w:b w:val="0"/>
          <w:i w:val="0"/>
          <w:color w:val="000000" w:themeColor="text1"/>
          <w:sz w:val="24"/>
          <w:szCs w:val="24"/>
        </w:rPr>
      </w:pPr>
      <w:r w:rsidRPr="00825269">
        <w:rPr>
          <w:rFonts w:ascii="Times New Roman" w:hAnsi="Times New Roman" w:cs="Times New Roman"/>
          <w:b w:val="0"/>
          <w:i w:val="0"/>
          <w:color w:val="000000" w:themeColor="text1"/>
          <w:sz w:val="24"/>
          <w:szCs w:val="24"/>
        </w:rPr>
        <w:t>5 баллов</w:t>
      </w:r>
    </w:p>
    <w:p w:rsidR="00532927" w:rsidRPr="00825269" w:rsidRDefault="00532927" w:rsidP="00825269">
      <w:pPr>
        <w:numPr>
          <w:ilvl w:val="0"/>
          <w:numId w:val="72"/>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Сбил элементы разметочного оборудования или пересек линию горизонтальной разметки площадки.</w:t>
      </w:r>
    </w:p>
    <w:p w:rsidR="00532927" w:rsidRPr="00825269" w:rsidRDefault="00532927" w:rsidP="00825269">
      <w:pPr>
        <w:numPr>
          <w:ilvl w:val="0"/>
          <w:numId w:val="72"/>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Пересек линию "СТОП" (по проекции переднего габарита ТС).</w:t>
      </w:r>
    </w:p>
    <w:p w:rsidR="00532927" w:rsidRPr="00825269" w:rsidRDefault="00532927" w:rsidP="00825269">
      <w:pPr>
        <w:pStyle w:val="4"/>
        <w:spacing w:line="360" w:lineRule="auto"/>
        <w:rPr>
          <w:rFonts w:ascii="Times New Roman" w:hAnsi="Times New Roman" w:cs="Times New Roman"/>
          <w:b w:val="0"/>
          <w:i w:val="0"/>
          <w:color w:val="000000" w:themeColor="text1"/>
          <w:sz w:val="24"/>
          <w:szCs w:val="24"/>
        </w:rPr>
      </w:pPr>
      <w:r w:rsidRPr="00825269">
        <w:rPr>
          <w:rFonts w:ascii="Times New Roman" w:hAnsi="Times New Roman" w:cs="Times New Roman"/>
          <w:b w:val="0"/>
          <w:i w:val="0"/>
          <w:color w:val="000000" w:themeColor="text1"/>
          <w:sz w:val="24"/>
          <w:szCs w:val="24"/>
        </w:rPr>
        <w:t>3 балла</w:t>
      </w:r>
    </w:p>
    <w:p w:rsidR="00532927" w:rsidRPr="00825269" w:rsidRDefault="00532927" w:rsidP="00825269">
      <w:pPr>
        <w:numPr>
          <w:ilvl w:val="0"/>
          <w:numId w:val="73"/>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Не смог въехать в бокс при одноразовом включении передачи заднего хода.</w:t>
      </w:r>
    </w:p>
    <w:p w:rsidR="00532927" w:rsidRPr="00825269" w:rsidRDefault="00532927" w:rsidP="00825269">
      <w:pPr>
        <w:numPr>
          <w:ilvl w:val="0"/>
          <w:numId w:val="73"/>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Не включил нейтральную передачу после остановки при работающем двигателе.</w:t>
      </w:r>
    </w:p>
    <w:p w:rsidR="00532927" w:rsidRPr="00825269" w:rsidRDefault="00532927" w:rsidP="00825269">
      <w:pPr>
        <w:numPr>
          <w:ilvl w:val="0"/>
          <w:numId w:val="73"/>
        </w:numPr>
        <w:spacing w:before="100" w:beforeAutospacing="1" w:after="100" w:afterAutospacing="1" w:line="360" w:lineRule="auto"/>
        <w:rPr>
          <w:rFonts w:ascii="Times New Roman" w:hAnsi="Times New Roman" w:cs="Times New Roman"/>
          <w:color w:val="000000" w:themeColor="text1"/>
          <w:sz w:val="24"/>
          <w:szCs w:val="24"/>
        </w:rPr>
      </w:pPr>
      <w:proofErr w:type="spellStart"/>
      <w:r w:rsidRPr="00825269">
        <w:rPr>
          <w:rFonts w:ascii="Times New Roman" w:hAnsi="Times New Roman" w:cs="Times New Roman"/>
          <w:color w:val="000000" w:themeColor="text1"/>
          <w:sz w:val="24"/>
          <w:szCs w:val="24"/>
        </w:rPr>
        <w:t>Невключил</w:t>
      </w:r>
      <w:proofErr w:type="spellEnd"/>
      <w:r w:rsidRPr="00825269">
        <w:rPr>
          <w:rFonts w:ascii="Times New Roman" w:hAnsi="Times New Roman" w:cs="Times New Roman"/>
          <w:color w:val="000000" w:themeColor="text1"/>
          <w:sz w:val="24"/>
          <w:szCs w:val="24"/>
        </w:rPr>
        <w:t xml:space="preserve"> стояночный тормоз после остановки перед </w:t>
      </w:r>
      <w:proofErr w:type="spellStart"/>
      <w:r w:rsidRPr="00825269">
        <w:rPr>
          <w:rFonts w:ascii="Times New Roman" w:hAnsi="Times New Roman" w:cs="Times New Roman"/>
          <w:color w:val="000000" w:themeColor="text1"/>
          <w:sz w:val="24"/>
          <w:szCs w:val="24"/>
        </w:rPr>
        <w:t>линие</w:t>
      </w:r>
      <w:proofErr w:type="spellEnd"/>
      <w:r w:rsidRPr="00825269">
        <w:rPr>
          <w:rFonts w:ascii="Times New Roman" w:hAnsi="Times New Roman" w:cs="Times New Roman"/>
          <w:color w:val="000000" w:themeColor="text1"/>
          <w:sz w:val="24"/>
          <w:szCs w:val="24"/>
        </w:rPr>
        <w:t xml:space="preserve"> "СТОП".</w:t>
      </w:r>
    </w:p>
    <w:p w:rsidR="00532927" w:rsidRPr="00825269" w:rsidRDefault="00532927" w:rsidP="00825269">
      <w:pPr>
        <w:pStyle w:val="4"/>
        <w:spacing w:line="360" w:lineRule="auto"/>
        <w:rPr>
          <w:rFonts w:ascii="Times New Roman" w:hAnsi="Times New Roman" w:cs="Times New Roman"/>
          <w:b w:val="0"/>
          <w:i w:val="0"/>
          <w:color w:val="000000" w:themeColor="text1"/>
          <w:sz w:val="24"/>
          <w:szCs w:val="24"/>
        </w:rPr>
      </w:pPr>
      <w:r w:rsidRPr="00825269">
        <w:rPr>
          <w:rFonts w:ascii="Times New Roman" w:hAnsi="Times New Roman" w:cs="Times New Roman"/>
          <w:b w:val="0"/>
          <w:i w:val="0"/>
          <w:color w:val="000000" w:themeColor="text1"/>
          <w:sz w:val="24"/>
          <w:szCs w:val="24"/>
        </w:rPr>
        <w:lastRenderedPageBreak/>
        <w:t>1 балл</w:t>
      </w:r>
    </w:p>
    <w:p w:rsidR="00532927" w:rsidRPr="00825269" w:rsidRDefault="00532927" w:rsidP="00825269">
      <w:pPr>
        <w:pStyle w:val="3"/>
        <w:spacing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 xml:space="preserve">Заглох двигатель при выполнении упражнения. </w:t>
      </w: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pStyle w:val="3"/>
        <w:spacing w:line="360" w:lineRule="auto"/>
        <w:jc w:val="center"/>
        <w:rPr>
          <w:rFonts w:ascii="Times New Roman" w:hAnsi="Times New Roman" w:cs="Times New Roman"/>
          <w:b w:val="0"/>
          <w:color w:val="000000" w:themeColor="text1"/>
          <w:sz w:val="24"/>
          <w:szCs w:val="24"/>
          <w:u w:val="single"/>
        </w:rPr>
      </w:pPr>
      <w:r w:rsidRPr="00825269">
        <w:rPr>
          <w:rFonts w:ascii="Times New Roman" w:hAnsi="Times New Roman" w:cs="Times New Roman"/>
          <w:b w:val="0"/>
          <w:color w:val="000000" w:themeColor="text1"/>
          <w:sz w:val="24"/>
          <w:szCs w:val="24"/>
          <w:u w:val="single"/>
        </w:rPr>
        <w:t>«Змейка»</w:t>
      </w:r>
    </w:p>
    <w:p w:rsidR="00532927" w:rsidRPr="00825269" w:rsidRDefault="00532927" w:rsidP="00825269">
      <w:pPr>
        <w:spacing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Вам предстоит выполнить: трогание с места в стартовых воротах; движение по заданной траектории; и остановку перед линией «стоп».</w:t>
      </w:r>
    </w:p>
    <w:p w:rsidR="00532927" w:rsidRPr="00825269" w:rsidRDefault="00532927" w:rsidP="00825269">
      <w:pPr>
        <w:spacing w:line="360" w:lineRule="auto"/>
        <w:jc w:val="center"/>
        <w:rPr>
          <w:rFonts w:ascii="Times New Roman" w:hAnsi="Times New Roman" w:cs="Times New Roman"/>
          <w:color w:val="000000" w:themeColor="text1"/>
          <w:sz w:val="24"/>
          <w:szCs w:val="24"/>
        </w:rPr>
      </w:pPr>
      <w:r w:rsidRPr="00825269">
        <w:rPr>
          <w:rFonts w:ascii="Times New Roman" w:hAnsi="Times New Roman" w:cs="Times New Roman"/>
          <w:noProof/>
          <w:color w:val="000000" w:themeColor="text1"/>
          <w:sz w:val="24"/>
          <w:szCs w:val="24"/>
        </w:rPr>
        <w:drawing>
          <wp:inline distT="0" distB="0" distL="0" distR="0">
            <wp:extent cx="3429000" cy="990600"/>
            <wp:effectExtent l="0" t="0" r="0" b="0"/>
            <wp:docPr id="36" name="Рисунок 15" descr="Зм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мейка"/>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990600"/>
                    </a:xfrm>
                    <a:prstGeom prst="rect">
                      <a:avLst/>
                    </a:prstGeom>
                    <a:noFill/>
                    <a:ln>
                      <a:noFill/>
                    </a:ln>
                  </pic:spPr>
                </pic:pic>
              </a:graphicData>
            </a:graphic>
          </wp:inline>
        </w:drawing>
      </w:r>
      <w:r w:rsidRPr="00825269">
        <w:rPr>
          <w:rFonts w:ascii="Times New Roman" w:hAnsi="Times New Roman" w:cs="Times New Roman"/>
          <w:noProof/>
          <w:color w:val="000000" w:themeColor="text1"/>
          <w:sz w:val="24"/>
          <w:szCs w:val="24"/>
        </w:rPr>
        <w:drawing>
          <wp:inline distT="0" distB="0" distL="0" distR="0">
            <wp:extent cx="3333750" cy="628650"/>
            <wp:effectExtent l="0" t="0" r="0" b="0"/>
            <wp:docPr id="38" name="Рисунок 14" descr="http://poruli.narod.ru/z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oruli.narod.ru/zm1.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0" cy="628650"/>
                    </a:xfrm>
                    <a:prstGeom prst="rect">
                      <a:avLst/>
                    </a:prstGeom>
                    <a:noFill/>
                    <a:ln>
                      <a:noFill/>
                    </a:ln>
                  </pic:spPr>
                </pic:pic>
              </a:graphicData>
            </a:graphic>
          </wp:inline>
        </w:drawing>
      </w:r>
    </w:p>
    <w:p w:rsidR="00532927" w:rsidRPr="00825269" w:rsidRDefault="00532927" w:rsidP="00825269">
      <w:pPr>
        <w:pStyle w:val="4"/>
        <w:spacing w:line="360" w:lineRule="auto"/>
        <w:rPr>
          <w:rFonts w:ascii="Times New Roman" w:hAnsi="Times New Roman" w:cs="Times New Roman"/>
          <w:b w:val="0"/>
          <w:i w:val="0"/>
          <w:color w:val="000000" w:themeColor="text1"/>
          <w:sz w:val="24"/>
          <w:szCs w:val="24"/>
        </w:rPr>
      </w:pPr>
      <w:r w:rsidRPr="00825269">
        <w:rPr>
          <w:rFonts w:ascii="Times New Roman" w:hAnsi="Times New Roman" w:cs="Times New Roman"/>
          <w:b w:val="0"/>
          <w:i w:val="0"/>
          <w:color w:val="000000" w:themeColor="text1"/>
          <w:sz w:val="24"/>
          <w:szCs w:val="24"/>
        </w:rPr>
        <w:t>Порядок действий:</w:t>
      </w:r>
    </w:p>
    <w:p w:rsidR="00532927" w:rsidRPr="00825269" w:rsidRDefault="00532927" w:rsidP="00825269">
      <w:pPr>
        <w:numPr>
          <w:ilvl w:val="0"/>
          <w:numId w:val="74"/>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Выжать педаль сцепления, включить первую передачу, снять автомобиль с ручного тормоза и начать медленное движение вперёд. Держим боковой интервал от первой стойки ~ 0,5 метра.</w:t>
      </w:r>
    </w:p>
    <w:p w:rsidR="00532927" w:rsidRPr="00825269" w:rsidRDefault="00532927" w:rsidP="00825269">
      <w:pPr>
        <w:numPr>
          <w:ilvl w:val="0"/>
          <w:numId w:val="74"/>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Когда левое зеркало пройдет стойку - крутим руль в лево.</w:t>
      </w:r>
    </w:p>
    <w:p w:rsidR="00532927" w:rsidRPr="00825269" w:rsidRDefault="00532927" w:rsidP="00825269">
      <w:pPr>
        <w:numPr>
          <w:ilvl w:val="0"/>
          <w:numId w:val="74"/>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 xml:space="preserve">Когда правый угол машины станет на одной линии со второй стойкой - </w:t>
      </w:r>
      <w:proofErr w:type="spellStart"/>
      <w:r w:rsidRPr="00825269">
        <w:rPr>
          <w:rFonts w:ascii="Times New Roman" w:hAnsi="Times New Roman" w:cs="Times New Roman"/>
          <w:color w:val="000000" w:themeColor="text1"/>
          <w:sz w:val="24"/>
          <w:szCs w:val="24"/>
        </w:rPr>
        <w:t>распремляем</w:t>
      </w:r>
      <w:proofErr w:type="spellEnd"/>
      <w:r w:rsidRPr="00825269">
        <w:rPr>
          <w:rFonts w:ascii="Times New Roman" w:hAnsi="Times New Roman" w:cs="Times New Roman"/>
          <w:color w:val="000000" w:themeColor="text1"/>
          <w:sz w:val="24"/>
          <w:szCs w:val="24"/>
        </w:rPr>
        <w:t xml:space="preserve"> руль. Держим боковой интервал от второй стойки ~ 0,5 метра.</w:t>
      </w:r>
    </w:p>
    <w:p w:rsidR="00532927" w:rsidRPr="00825269" w:rsidRDefault="00532927" w:rsidP="00825269">
      <w:pPr>
        <w:numPr>
          <w:ilvl w:val="0"/>
          <w:numId w:val="74"/>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Когда правое зеркало пройдет стойку - крутим руль в право.</w:t>
      </w:r>
    </w:p>
    <w:p w:rsidR="00532927" w:rsidRPr="00825269" w:rsidRDefault="00532927" w:rsidP="00825269">
      <w:pPr>
        <w:numPr>
          <w:ilvl w:val="0"/>
          <w:numId w:val="74"/>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 xml:space="preserve">Когда левый угол машины станет на одной линии с третей стойкой - </w:t>
      </w:r>
      <w:proofErr w:type="spellStart"/>
      <w:r w:rsidRPr="00825269">
        <w:rPr>
          <w:rFonts w:ascii="Times New Roman" w:hAnsi="Times New Roman" w:cs="Times New Roman"/>
          <w:color w:val="000000" w:themeColor="text1"/>
          <w:sz w:val="24"/>
          <w:szCs w:val="24"/>
        </w:rPr>
        <w:t>распремляем</w:t>
      </w:r>
      <w:proofErr w:type="spellEnd"/>
      <w:r w:rsidRPr="00825269">
        <w:rPr>
          <w:rFonts w:ascii="Times New Roman" w:hAnsi="Times New Roman" w:cs="Times New Roman"/>
          <w:color w:val="000000" w:themeColor="text1"/>
          <w:sz w:val="24"/>
          <w:szCs w:val="24"/>
        </w:rPr>
        <w:t xml:space="preserve"> руль. Держим боковой интервал от стойки ~ 0,5 метра.</w:t>
      </w:r>
    </w:p>
    <w:p w:rsidR="00532927" w:rsidRPr="00825269" w:rsidRDefault="00532927" w:rsidP="00825269">
      <w:pPr>
        <w:numPr>
          <w:ilvl w:val="0"/>
          <w:numId w:val="74"/>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 xml:space="preserve">Повторяем </w:t>
      </w:r>
      <w:proofErr w:type="spellStart"/>
      <w:r w:rsidRPr="00825269">
        <w:rPr>
          <w:rFonts w:ascii="Times New Roman" w:hAnsi="Times New Roman" w:cs="Times New Roman"/>
          <w:color w:val="000000" w:themeColor="text1"/>
          <w:sz w:val="24"/>
          <w:szCs w:val="24"/>
        </w:rPr>
        <w:t>дейстаия</w:t>
      </w:r>
      <w:proofErr w:type="spellEnd"/>
      <w:r w:rsidRPr="00825269">
        <w:rPr>
          <w:rFonts w:ascii="Times New Roman" w:hAnsi="Times New Roman" w:cs="Times New Roman"/>
          <w:color w:val="000000" w:themeColor="text1"/>
          <w:sz w:val="24"/>
          <w:szCs w:val="24"/>
        </w:rPr>
        <w:t xml:space="preserve"> пока не объедем все стойки. Не забываем что </w:t>
      </w:r>
      <w:proofErr w:type="spellStart"/>
      <w:r w:rsidRPr="00825269">
        <w:rPr>
          <w:rFonts w:ascii="Times New Roman" w:hAnsi="Times New Roman" w:cs="Times New Roman"/>
          <w:color w:val="000000" w:themeColor="text1"/>
          <w:sz w:val="24"/>
          <w:szCs w:val="24"/>
        </w:rPr>
        <w:t>последнию</w:t>
      </w:r>
      <w:proofErr w:type="spellEnd"/>
      <w:r w:rsidRPr="00825269">
        <w:rPr>
          <w:rFonts w:ascii="Times New Roman" w:hAnsi="Times New Roman" w:cs="Times New Roman"/>
          <w:color w:val="000000" w:themeColor="text1"/>
          <w:sz w:val="24"/>
          <w:szCs w:val="24"/>
        </w:rPr>
        <w:t xml:space="preserve"> стойку объезжать не нужно. Останавливаемся перед </w:t>
      </w:r>
      <w:proofErr w:type="spellStart"/>
      <w:r w:rsidRPr="00825269">
        <w:rPr>
          <w:rFonts w:ascii="Times New Roman" w:hAnsi="Times New Roman" w:cs="Times New Roman"/>
          <w:color w:val="000000" w:themeColor="text1"/>
          <w:sz w:val="24"/>
          <w:szCs w:val="24"/>
        </w:rPr>
        <w:t>линеей</w:t>
      </w:r>
      <w:proofErr w:type="spellEnd"/>
      <w:r w:rsidRPr="00825269">
        <w:rPr>
          <w:rFonts w:ascii="Times New Roman" w:hAnsi="Times New Roman" w:cs="Times New Roman"/>
          <w:color w:val="000000" w:themeColor="text1"/>
          <w:sz w:val="24"/>
          <w:szCs w:val="24"/>
        </w:rPr>
        <w:t xml:space="preserve"> "СТОП", включаем нейтральную передачу, </w:t>
      </w:r>
      <w:proofErr w:type="spellStart"/>
      <w:r w:rsidRPr="00825269">
        <w:rPr>
          <w:rFonts w:ascii="Times New Roman" w:hAnsi="Times New Roman" w:cs="Times New Roman"/>
          <w:color w:val="000000" w:themeColor="text1"/>
          <w:sz w:val="24"/>
          <w:szCs w:val="24"/>
        </w:rPr>
        <w:t>стави</w:t>
      </w:r>
      <w:proofErr w:type="spellEnd"/>
      <w:r w:rsidRPr="00825269">
        <w:rPr>
          <w:rFonts w:ascii="Times New Roman" w:hAnsi="Times New Roman" w:cs="Times New Roman"/>
          <w:color w:val="000000" w:themeColor="text1"/>
          <w:sz w:val="24"/>
          <w:szCs w:val="24"/>
        </w:rPr>
        <w:t xml:space="preserve"> на стояночный тормоз (ручник).</w:t>
      </w:r>
    </w:p>
    <w:p w:rsidR="00532927" w:rsidRPr="00825269" w:rsidRDefault="00532927" w:rsidP="00825269">
      <w:pPr>
        <w:pStyle w:val="3"/>
        <w:spacing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Штрафные баллы при сдаче упражнения «Змейка» на практическом экзамене в ГАИ (ГИББД)</w:t>
      </w:r>
    </w:p>
    <w:p w:rsidR="00532927" w:rsidRPr="00825269" w:rsidRDefault="00532927" w:rsidP="00825269">
      <w:pPr>
        <w:pStyle w:val="4"/>
        <w:spacing w:line="360" w:lineRule="auto"/>
        <w:rPr>
          <w:rFonts w:ascii="Times New Roman" w:hAnsi="Times New Roman" w:cs="Times New Roman"/>
          <w:b w:val="0"/>
          <w:i w:val="0"/>
          <w:color w:val="000000" w:themeColor="text1"/>
          <w:sz w:val="24"/>
          <w:szCs w:val="24"/>
        </w:rPr>
      </w:pPr>
      <w:r w:rsidRPr="00825269">
        <w:rPr>
          <w:rFonts w:ascii="Times New Roman" w:hAnsi="Times New Roman" w:cs="Times New Roman"/>
          <w:b w:val="0"/>
          <w:i w:val="0"/>
          <w:color w:val="000000" w:themeColor="text1"/>
          <w:sz w:val="24"/>
          <w:szCs w:val="24"/>
        </w:rPr>
        <w:t>5 баллов</w:t>
      </w:r>
    </w:p>
    <w:p w:rsidR="00532927" w:rsidRPr="00825269" w:rsidRDefault="00532927" w:rsidP="00825269">
      <w:pPr>
        <w:numPr>
          <w:ilvl w:val="0"/>
          <w:numId w:val="75"/>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Сбил элементы разметочного оборудования или пересек линию горизонтальной разметки площадки.</w:t>
      </w:r>
    </w:p>
    <w:p w:rsidR="00532927" w:rsidRPr="00825269" w:rsidRDefault="00532927" w:rsidP="00825269">
      <w:pPr>
        <w:numPr>
          <w:ilvl w:val="0"/>
          <w:numId w:val="75"/>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Пересек линию "СТОП" (по проекции переднего габарита ТС).</w:t>
      </w:r>
    </w:p>
    <w:p w:rsidR="00532927" w:rsidRPr="00825269" w:rsidRDefault="00532927" w:rsidP="00825269">
      <w:pPr>
        <w:pStyle w:val="4"/>
        <w:spacing w:line="360" w:lineRule="auto"/>
        <w:rPr>
          <w:rFonts w:ascii="Times New Roman" w:hAnsi="Times New Roman" w:cs="Times New Roman"/>
          <w:b w:val="0"/>
          <w:i w:val="0"/>
          <w:color w:val="000000" w:themeColor="text1"/>
          <w:sz w:val="24"/>
          <w:szCs w:val="24"/>
        </w:rPr>
      </w:pPr>
      <w:r w:rsidRPr="00825269">
        <w:rPr>
          <w:rFonts w:ascii="Times New Roman" w:hAnsi="Times New Roman" w:cs="Times New Roman"/>
          <w:b w:val="0"/>
          <w:i w:val="0"/>
          <w:color w:val="000000" w:themeColor="text1"/>
          <w:sz w:val="24"/>
          <w:szCs w:val="24"/>
        </w:rPr>
        <w:lastRenderedPageBreak/>
        <w:t>3 балла</w:t>
      </w:r>
    </w:p>
    <w:p w:rsidR="00532927" w:rsidRPr="00825269" w:rsidRDefault="00532927" w:rsidP="00825269">
      <w:pPr>
        <w:numPr>
          <w:ilvl w:val="0"/>
          <w:numId w:val="76"/>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Не включил нейтральную передачу после остановки при работающем двигателе.</w:t>
      </w:r>
    </w:p>
    <w:p w:rsidR="00532927" w:rsidRPr="00825269" w:rsidRDefault="00532927" w:rsidP="00825269">
      <w:pPr>
        <w:numPr>
          <w:ilvl w:val="0"/>
          <w:numId w:val="76"/>
        </w:numPr>
        <w:spacing w:before="100" w:beforeAutospacing="1" w:after="100" w:afterAutospacing="1" w:line="360" w:lineRule="auto"/>
        <w:rPr>
          <w:rFonts w:ascii="Times New Roman" w:hAnsi="Times New Roman" w:cs="Times New Roman"/>
          <w:color w:val="000000" w:themeColor="text1"/>
          <w:sz w:val="24"/>
          <w:szCs w:val="24"/>
        </w:rPr>
      </w:pPr>
      <w:proofErr w:type="spellStart"/>
      <w:r w:rsidRPr="00825269">
        <w:rPr>
          <w:rFonts w:ascii="Times New Roman" w:hAnsi="Times New Roman" w:cs="Times New Roman"/>
          <w:color w:val="000000" w:themeColor="text1"/>
          <w:sz w:val="24"/>
          <w:szCs w:val="24"/>
        </w:rPr>
        <w:t>Невключил</w:t>
      </w:r>
      <w:proofErr w:type="spellEnd"/>
      <w:r w:rsidRPr="00825269">
        <w:rPr>
          <w:rFonts w:ascii="Times New Roman" w:hAnsi="Times New Roman" w:cs="Times New Roman"/>
          <w:color w:val="000000" w:themeColor="text1"/>
          <w:sz w:val="24"/>
          <w:szCs w:val="24"/>
        </w:rPr>
        <w:t xml:space="preserve"> стояночный тормоз после остановки перед </w:t>
      </w:r>
      <w:proofErr w:type="spellStart"/>
      <w:r w:rsidRPr="00825269">
        <w:rPr>
          <w:rFonts w:ascii="Times New Roman" w:hAnsi="Times New Roman" w:cs="Times New Roman"/>
          <w:color w:val="000000" w:themeColor="text1"/>
          <w:sz w:val="24"/>
          <w:szCs w:val="24"/>
        </w:rPr>
        <w:t>линие</w:t>
      </w:r>
      <w:proofErr w:type="spellEnd"/>
      <w:r w:rsidRPr="00825269">
        <w:rPr>
          <w:rFonts w:ascii="Times New Roman" w:hAnsi="Times New Roman" w:cs="Times New Roman"/>
          <w:color w:val="000000" w:themeColor="text1"/>
          <w:sz w:val="24"/>
          <w:szCs w:val="24"/>
        </w:rPr>
        <w:t xml:space="preserve"> "СТОП".</w:t>
      </w:r>
    </w:p>
    <w:p w:rsidR="00532927" w:rsidRPr="00825269" w:rsidRDefault="00532927" w:rsidP="00825269">
      <w:pPr>
        <w:pStyle w:val="4"/>
        <w:spacing w:line="360" w:lineRule="auto"/>
        <w:rPr>
          <w:rFonts w:ascii="Times New Roman" w:hAnsi="Times New Roman" w:cs="Times New Roman"/>
          <w:b w:val="0"/>
          <w:i w:val="0"/>
          <w:color w:val="000000" w:themeColor="text1"/>
          <w:sz w:val="24"/>
          <w:szCs w:val="24"/>
        </w:rPr>
      </w:pPr>
      <w:r w:rsidRPr="00825269">
        <w:rPr>
          <w:rFonts w:ascii="Times New Roman" w:hAnsi="Times New Roman" w:cs="Times New Roman"/>
          <w:b w:val="0"/>
          <w:i w:val="0"/>
          <w:color w:val="000000" w:themeColor="text1"/>
          <w:sz w:val="24"/>
          <w:szCs w:val="24"/>
        </w:rPr>
        <w:t>1 балл</w:t>
      </w:r>
    </w:p>
    <w:p w:rsidR="00532927" w:rsidRPr="00825269" w:rsidRDefault="00532927" w:rsidP="00825269">
      <w:pPr>
        <w:pStyle w:val="a7"/>
        <w:numPr>
          <w:ilvl w:val="0"/>
          <w:numId w:val="81"/>
        </w:numPr>
        <w:spacing w:before="100" w:beforeAutospacing="1" w:after="100" w:afterAutospacing="1" w:line="360" w:lineRule="auto"/>
        <w:ind w:left="709" w:hanging="425"/>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 xml:space="preserve">Заглох двигатель при выполнении </w:t>
      </w:r>
      <w:proofErr w:type="spellStart"/>
      <w:r w:rsidRPr="00825269">
        <w:rPr>
          <w:rFonts w:ascii="Times New Roman" w:hAnsi="Times New Roman" w:cs="Times New Roman"/>
          <w:color w:val="000000" w:themeColor="text1"/>
          <w:sz w:val="24"/>
          <w:szCs w:val="24"/>
        </w:rPr>
        <w:t>упражнения.\</w:t>
      </w:r>
      <w:proofErr w:type="spellEnd"/>
    </w:p>
    <w:p w:rsidR="00532927" w:rsidRPr="00825269" w:rsidRDefault="00532927" w:rsidP="00825269">
      <w:pPr>
        <w:pStyle w:val="3"/>
        <w:spacing w:line="360" w:lineRule="auto"/>
        <w:jc w:val="center"/>
        <w:rPr>
          <w:rFonts w:ascii="Times New Roman" w:hAnsi="Times New Roman" w:cs="Times New Roman"/>
          <w:b w:val="0"/>
          <w:color w:val="000000" w:themeColor="text1"/>
          <w:sz w:val="24"/>
          <w:szCs w:val="24"/>
          <w:u w:val="single"/>
        </w:rPr>
      </w:pPr>
      <w:r w:rsidRPr="00825269">
        <w:rPr>
          <w:rFonts w:ascii="Times New Roman" w:hAnsi="Times New Roman" w:cs="Times New Roman"/>
          <w:b w:val="0"/>
          <w:color w:val="000000" w:themeColor="text1"/>
          <w:sz w:val="24"/>
          <w:szCs w:val="24"/>
          <w:u w:val="single"/>
        </w:rPr>
        <w:t>«Параллельная парковка задним ходом»</w:t>
      </w:r>
    </w:p>
    <w:p w:rsidR="00532927" w:rsidRPr="00825269" w:rsidRDefault="00532927" w:rsidP="00825269">
      <w:pPr>
        <w:spacing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 xml:space="preserve">Вам предстоит выполнить: трогание с места в стартовых воротах; въезд </w:t>
      </w:r>
      <w:proofErr w:type="spellStart"/>
      <w:r w:rsidRPr="00825269">
        <w:rPr>
          <w:rFonts w:ascii="Times New Roman" w:hAnsi="Times New Roman" w:cs="Times New Roman"/>
          <w:color w:val="000000" w:themeColor="text1"/>
          <w:sz w:val="24"/>
          <w:szCs w:val="24"/>
        </w:rPr>
        <w:t>взону</w:t>
      </w:r>
      <w:proofErr w:type="spellEnd"/>
      <w:r w:rsidRPr="00825269">
        <w:rPr>
          <w:rFonts w:ascii="Times New Roman" w:hAnsi="Times New Roman" w:cs="Times New Roman"/>
          <w:color w:val="000000" w:themeColor="text1"/>
          <w:sz w:val="24"/>
          <w:szCs w:val="24"/>
        </w:rPr>
        <w:t xml:space="preserve"> стоянки по заданной траектории; и остановку в зоне стоянки перед линией «стоп».</w:t>
      </w:r>
    </w:p>
    <w:p w:rsidR="00532927" w:rsidRPr="00825269" w:rsidRDefault="00532927" w:rsidP="00825269">
      <w:pPr>
        <w:spacing w:line="360" w:lineRule="auto"/>
        <w:jc w:val="center"/>
        <w:rPr>
          <w:rFonts w:ascii="Times New Roman" w:hAnsi="Times New Roman" w:cs="Times New Roman"/>
          <w:color w:val="000000" w:themeColor="text1"/>
          <w:sz w:val="24"/>
          <w:szCs w:val="24"/>
        </w:rPr>
      </w:pPr>
      <w:r w:rsidRPr="00825269">
        <w:rPr>
          <w:rFonts w:ascii="Times New Roman" w:hAnsi="Times New Roman" w:cs="Times New Roman"/>
          <w:noProof/>
          <w:color w:val="000000" w:themeColor="text1"/>
          <w:sz w:val="24"/>
          <w:szCs w:val="24"/>
        </w:rPr>
        <w:drawing>
          <wp:inline distT="0" distB="0" distL="0" distR="0">
            <wp:extent cx="3429000" cy="1057275"/>
            <wp:effectExtent l="0" t="0" r="0" b="0"/>
            <wp:docPr id="39" name="Рисунок 13" descr="Параллельная парковка задним х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араллельная парковка задним ходом"/>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1057275"/>
                    </a:xfrm>
                    <a:prstGeom prst="rect">
                      <a:avLst/>
                    </a:prstGeom>
                    <a:noFill/>
                    <a:ln>
                      <a:noFill/>
                    </a:ln>
                  </pic:spPr>
                </pic:pic>
              </a:graphicData>
            </a:graphic>
          </wp:inline>
        </w:drawing>
      </w:r>
      <w:r w:rsidRPr="00825269">
        <w:rPr>
          <w:rFonts w:ascii="Times New Roman" w:hAnsi="Times New Roman" w:cs="Times New Roman"/>
          <w:noProof/>
          <w:color w:val="000000" w:themeColor="text1"/>
          <w:sz w:val="24"/>
          <w:szCs w:val="24"/>
        </w:rPr>
        <w:drawing>
          <wp:inline distT="0" distB="0" distL="0" distR="0">
            <wp:extent cx="3429000" cy="1657350"/>
            <wp:effectExtent l="0" t="0" r="0" b="0"/>
            <wp:docPr id="40" name="Рисунок 12" descr="http://poruli.narod.ru/p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oruli.narod.ru/pr1.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1657350"/>
                    </a:xfrm>
                    <a:prstGeom prst="rect">
                      <a:avLst/>
                    </a:prstGeom>
                    <a:noFill/>
                    <a:ln>
                      <a:noFill/>
                    </a:ln>
                  </pic:spPr>
                </pic:pic>
              </a:graphicData>
            </a:graphic>
          </wp:inline>
        </w:drawing>
      </w:r>
    </w:p>
    <w:p w:rsidR="00532927" w:rsidRPr="00825269" w:rsidRDefault="00532927" w:rsidP="00825269">
      <w:pPr>
        <w:pStyle w:val="4"/>
        <w:spacing w:line="360" w:lineRule="auto"/>
        <w:rPr>
          <w:rFonts w:ascii="Times New Roman" w:hAnsi="Times New Roman" w:cs="Times New Roman"/>
          <w:b w:val="0"/>
          <w:i w:val="0"/>
          <w:color w:val="000000" w:themeColor="text1"/>
          <w:sz w:val="24"/>
          <w:szCs w:val="24"/>
        </w:rPr>
      </w:pPr>
      <w:r w:rsidRPr="00825269">
        <w:rPr>
          <w:rFonts w:ascii="Times New Roman" w:hAnsi="Times New Roman" w:cs="Times New Roman"/>
          <w:b w:val="0"/>
          <w:i w:val="0"/>
          <w:color w:val="000000" w:themeColor="text1"/>
          <w:sz w:val="24"/>
          <w:szCs w:val="24"/>
        </w:rPr>
        <w:t>Порядок действий:</w:t>
      </w:r>
    </w:p>
    <w:p w:rsidR="00532927" w:rsidRPr="00825269" w:rsidRDefault="00532927" w:rsidP="00825269">
      <w:pPr>
        <w:numPr>
          <w:ilvl w:val="0"/>
          <w:numId w:val="77"/>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Выжать педаль сцепления, включить первую передачу, снять автомобиль с ручного тормоза и начать медленное движение вперёд, прижимая автомобиль к правой стенке коридора, установить боковой интервал ~ 0,5 метра.</w:t>
      </w:r>
    </w:p>
    <w:p w:rsidR="00532927" w:rsidRPr="00825269" w:rsidRDefault="00532927" w:rsidP="00825269">
      <w:pPr>
        <w:numPr>
          <w:ilvl w:val="0"/>
          <w:numId w:val="77"/>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 xml:space="preserve">Остановить </w:t>
      </w:r>
      <w:proofErr w:type="spellStart"/>
      <w:r w:rsidRPr="00825269">
        <w:rPr>
          <w:rFonts w:ascii="Times New Roman" w:hAnsi="Times New Roman" w:cs="Times New Roman"/>
          <w:color w:val="000000" w:themeColor="text1"/>
          <w:sz w:val="24"/>
          <w:szCs w:val="24"/>
        </w:rPr>
        <w:t>автомабиль</w:t>
      </w:r>
      <w:proofErr w:type="spellEnd"/>
      <w:r w:rsidRPr="00825269">
        <w:rPr>
          <w:rFonts w:ascii="Times New Roman" w:hAnsi="Times New Roman" w:cs="Times New Roman"/>
          <w:color w:val="000000" w:themeColor="text1"/>
          <w:sz w:val="24"/>
          <w:szCs w:val="24"/>
        </w:rPr>
        <w:t xml:space="preserve"> перед стенкой коридора (у последней стойки) поз.1, выжав сцепление и плавно нажать педаль тормоза. Выключить первую передачу, включить заднюю передачу и начать движение.</w:t>
      </w:r>
    </w:p>
    <w:p w:rsidR="00532927" w:rsidRPr="00825269" w:rsidRDefault="00532927" w:rsidP="00825269">
      <w:pPr>
        <w:numPr>
          <w:ilvl w:val="0"/>
          <w:numId w:val="77"/>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Когда зад автомобиля поравняется с началом кармана (первой левой стойкой поз.2.) - повернуть руль до упора направо.</w:t>
      </w:r>
    </w:p>
    <w:p w:rsidR="00532927" w:rsidRPr="00825269" w:rsidRDefault="00532927" w:rsidP="00825269">
      <w:pPr>
        <w:numPr>
          <w:ilvl w:val="0"/>
          <w:numId w:val="77"/>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 xml:space="preserve">когда угол автомобиля относительно кармана будет ~ 45 градусов, в левом боковом зеркале появиться правая задняя стойка кармана (поз.3) - </w:t>
      </w:r>
      <w:proofErr w:type="spellStart"/>
      <w:r w:rsidRPr="00825269">
        <w:rPr>
          <w:rFonts w:ascii="Times New Roman" w:hAnsi="Times New Roman" w:cs="Times New Roman"/>
          <w:color w:val="000000" w:themeColor="text1"/>
          <w:sz w:val="24"/>
          <w:szCs w:val="24"/>
        </w:rPr>
        <w:t>распремить</w:t>
      </w:r>
      <w:proofErr w:type="spellEnd"/>
      <w:r w:rsidRPr="00825269">
        <w:rPr>
          <w:rFonts w:ascii="Times New Roman" w:hAnsi="Times New Roman" w:cs="Times New Roman"/>
          <w:color w:val="000000" w:themeColor="text1"/>
          <w:sz w:val="24"/>
          <w:szCs w:val="24"/>
        </w:rPr>
        <w:t xml:space="preserve"> руль. Дать правой стороне машины прижаться к стойкам и повернуть руль до упора налево, (поз.4).</w:t>
      </w:r>
    </w:p>
    <w:p w:rsidR="00532927" w:rsidRPr="00825269" w:rsidRDefault="00532927" w:rsidP="00825269">
      <w:pPr>
        <w:numPr>
          <w:ilvl w:val="0"/>
          <w:numId w:val="77"/>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lastRenderedPageBreak/>
        <w:t xml:space="preserve">Контролировать как правая сторона разъезжается со стойками и разметкой - стараться встать близко </w:t>
      </w:r>
      <w:proofErr w:type="spellStart"/>
      <w:r w:rsidRPr="00825269">
        <w:rPr>
          <w:rFonts w:ascii="Times New Roman" w:hAnsi="Times New Roman" w:cs="Times New Roman"/>
          <w:color w:val="000000" w:themeColor="text1"/>
          <w:sz w:val="24"/>
          <w:szCs w:val="24"/>
        </w:rPr>
        <w:t>кстойкам</w:t>
      </w:r>
      <w:proofErr w:type="spellEnd"/>
      <w:r w:rsidRPr="00825269">
        <w:rPr>
          <w:rFonts w:ascii="Times New Roman" w:hAnsi="Times New Roman" w:cs="Times New Roman"/>
          <w:color w:val="000000" w:themeColor="text1"/>
          <w:sz w:val="24"/>
          <w:szCs w:val="24"/>
        </w:rPr>
        <w:t xml:space="preserve"> с права, но не сбить.</w:t>
      </w:r>
    </w:p>
    <w:p w:rsidR="00532927" w:rsidRPr="00825269" w:rsidRDefault="00532927" w:rsidP="00825269">
      <w:pPr>
        <w:numPr>
          <w:ilvl w:val="0"/>
          <w:numId w:val="77"/>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 xml:space="preserve">Выжать педаль сцепления и плавно остановит автомобиль у линии " СТОП " (в момент </w:t>
      </w:r>
      <w:proofErr w:type="spellStart"/>
      <w:r w:rsidRPr="00825269">
        <w:rPr>
          <w:rFonts w:ascii="Times New Roman" w:hAnsi="Times New Roman" w:cs="Times New Roman"/>
          <w:color w:val="000000" w:themeColor="text1"/>
          <w:sz w:val="24"/>
          <w:szCs w:val="24"/>
        </w:rPr>
        <w:t>паралельности</w:t>
      </w:r>
      <w:proofErr w:type="spellEnd"/>
      <w:r w:rsidRPr="00825269">
        <w:rPr>
          <w:rFonts w:ascii="Times New Roman" w:hAnsi="Times New Roman" w:cs="Times New Roman"/>
          <w:color w:val="000000" w:themeColor="text1"/>
          <w:sz w:val="24"/>
          <w:szCs w:val="24"/>
        </w:rPr>
        <w:t xml:space="preserve"> машины и разметки) поз.5.</w:t>
      </w:r>
    </w:p>
    <w:p w:rsidR="00532927" w:rsidRPr="00825269" w:rsidRDefault="00532927" w:rsidP="00825269">
      <w:pPr>
        <w:numPr>
          <w:ilvl w:val="0"/>
          <w:numId w:val="77"/>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Выключить передачу, отпустить педаль сцепления, поднять рычаг стояночного тормоза (ручник).</w:t>
      </w:r>
    </w:p>
    <w:p w:rsidR="00532927" w:rsidRPr="00825269" w:rsidRDefault="00532927" w:rsidP="00825269">
      <w:pPr>
        <w:pStyle w:val="3"/>
        <w:spacing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Штрафные баллы при сдаче упражнения «Параллельная парковка задним ходом» на практическом экзамене в ГАИ (ГИББД)</w:t>
      </w:r>
    </w:p>
    <w:p w:rsidR="00532927" w:rsidRPr="00825269" w:rsidRDefault="00532927" w:rsidP="00825269">
      <w:pPr>
        <w:spacing w:before="100" w:beforeAutospacing="1" w:after="100" w:afterAutospacing="1" w:line="360" w:lineRule="auto"/>
        <w:rPr>
          <w:rFonts w:ascii="Times New Roman" w:hAnsi="Times New Roman" w:cs="Times New Roman"/>
          <w:b/>
          <w:color w:val="000000" w:themeColor="text1"/>
          <w:sz w:val="24"/>
          <w:szCs w:val="24"/>
        </w:rPr>
      </w:pPr>
      <w:r w:rsidRPr="00825269">
        <w:rPr>
          <w:rFonts w:ascii="Times New Roman" w:hAnsi="Times New Roman" w:cs="Times New Roman"/>
          <w:b/>
          <w:color w:val="000000" w:themeColor="text1"/>
          <w:sz w:val="24"/>
          <w:szCs w:val="24"/>
        </w:rPr>
        <w:t>5 баллов</w:t>
      </w:r>
    </w:p>
    <w:p w:rsidR="00532927" w:rsidRPr="00825269" w:rsidRDefault="00532927" w:rsidP="00825269">
      <w:pPr>
        <w:numPr>
          <w:ilvl w:val="0"/>
          <w:numId w:val="78"/>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Сбил элементы разметочного оборудования или пересек линию горизонтальной разметки площадки.</w:t>
      </w:r>
    </w:p>
    <w:p w:rsidR="00532927" w:rsidRPr="00825269" w:rsidRDefault="00532927" w:rsidP="00825269">
      <w:pPr>
        <w:numPr>
          <w:ilvl w:val="0"/>
          <w:numId w:val="78"/>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Не пересек прерывистую линию (по проекции бокового габарита ТС).</w:t>
      </w:r>
    </w:p>
    <w:p w:rsidR="00532927" w:rsidRPr="00825269" w:rsidRDefault="00532927" w:rsidP="00825269">
      <w:pPr>
        <w:pStyle w:val="4"/>
        <w:spacing w:line="360" w:lineRule="auto"/>
        <w:rPr>
          <w:rFonts w:ascii="Times New Roman" w:hAnsi="Times New Roman" w:cs="Times New Roman"/>
          <w:b w:val="0"/>
          <w:i w:val="0"/>
          <w:color w:val="000000" w:themeColor="text1"/>
          <w:sz w:val="24"/>
          <w:szCs w:val="24"/>
        </w:rPr>
      </w:pPr>
      <w:r w:rsidRPr="00825269">
        <w:rPr>
          <w:rFonts w:ascii="Times New Roman" w:hAnsi="Times New Roman" w:cs="Times New Roman"/>
          <w:b w:val="0"/>
          <w:i w:val="0"/>
          <w:color w:val="000000" w:themeColor="text1"/>
          <w:sz w:val="24"/>
          <w:szCs w:val="24"/>
        </w:rPr>
        <w:t>3 балла</w:t>
      </w:r>
    </w:p>
    <w:p w:rsidR="00532927" w:rsidRPr="00825269" w:rsidRDefault="00532927" w:rsidP="00825269">
      <w:pPr>
        <w:numPr>
          <w:ilvl w:val="0"/>
          <w:numId w:val="79"/>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Не смог въехать в зону стоянки при одноразовом включении задней передачи.</w:t>
      </w:r>
    </w:p>
    <w:p w:rsidR="00532927" w:rsidRPr="00825269" w:rsidRDefault="00532927" w:rsidP="00825269">
      <w:pPr>
        <w:numPr>
          <w:ilvl w:val="0"/>
          <w:numId w:val="79"/>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Не включил нейтральную передачу после остановки при работающем двигателе.</w:t>
      </w:r>
    </w:p>
    <w:p w:rsidR="00532927" w:rsidRPr="00825269" w:rsidRDefault="00532927" w:rsidP="00825269">
      <w:pPr>
        <w:numPr>
          <w:ilvl w:val="0"/>
          <w:numId w:val="79"/>
        </w:numPr>
        <w:spacing w:before="100" w:beforeAutospacing="1" w:after="100" w:afterAutospacing="1" w:line="360" w:lineRule="auto"/>
        <w:rPr>
          <w:rFonts w:ascii="Times New Roman" w:hAnsi="Times New Roman" w:cs="Times New Roman"/>
          <w:color w:val="000000" w:themeColor="text1"/>
          <w:sz w:val="24"/>
          <w:szCs w:val="24"/>
        </w:rPr>
      </w:pPr>
      <w:proofErr w:type="spellStart"/>
      <w:r w:rsidRPr="00825269">
        <w:rPr>
          <w:rFonts w:ascii="Times New Roman" w:hAnsi="Times New Roman" w:cs="Times New Roman"/>
          <w:color w:val="000000" w:themeColor="text1"/>
          <w:sz w:val="24"/>
          <w:szCs w:val="24"/>
        </w:rPr>
        <w:t>Невключил</w:t>
      </w:r>
      <w:proofErr w:type="spellEnd"/>
      <w:r w:rsidRPr="00825269">
        <w:rPr>
          <w:rFonts w:ascii="Times New Roman" w:hAnsi="Times New Roman" w:cs="Times New Roman"/>
          <w:color w:val="000000" w:themeColor="text1"/>
          <w:sz w:val="24"/>
          <w:szCs w:val="24"/>
        </w:rPr>
        <w:t xml:space="preserve"> стояночный тормоз после остановки перед </w:t>
      </w:r>
      <w:proofErr w:type="spellStart"/>
      <w:r w:rsidRPr="00825269">
        <w:rPr>
          <w:rFonts w:ascii="Times New Roman" w:hAnsi="Times New Roman" w:cs="Times New Roman"/>
          <w:color w:val="000000" w:themeColor="text1"/>
          <w:sz w:val="24"/>
          <w:szCs w:val="24"/>
        </w:rPr>
        <w:t>линие</w:t>
      </w:r>
      <w:proofErr w:type="spellEnd"/>
      <w:r w:rsidRPr="00825269">
        <w:rPr>
          <w:rFonts w:ascii="Times New Roman" w:hAnsi="Times New Roman" w:cs="Times New Roman"/>
          <w:color w:val="000000" w:themeColor="text1"/>
          <w:sz w:val="24"/>
          <w:szCs w:val="24"/>
        </w:rPr>
        <w:t xml:space="preserve"> "СТОП".</w:t>
      </w:r>
    </w:p>
    <w:p w:rsidR="00532927" w:rsidRPr="00825269" w:rsidRDefault="00532927" w:rsidP="00825269">
      <w:pPr>
        <w:pStyle w:val="4"/>
        <w:spacing w:line="360" w:lineRule="auto"/>
        <w:rPr>
          <w:rFonts w:ascii="Times New Roman" w:hAnsi="Times New Roman" w:cs="Times New Roman"/>
          <w:b w:val="0"/>
          <w:i w:val="0"/>
          <w:color w:val="000000" w:themeColor="text1"/>
          <w:sz w:val="24"/>
          <w:szCs w:val="24"/>
        </w:rPr>
      </w:pPr>
      <w:r w:rsidRPr="00825269">
        <w:rPr>
          <w:rFonts w:ascii="Times New Roman" w:hAnsi="Times New Roman" w:cs="Times New Roman"/>
          <w:b w:val="0"/>
          <w:i w:val="0"/>
          <w:color w:val="000000" w:themeColor="text1"/>
          <w:sz w:val="24"/>
          <w:szCs w:val="24"/>
        </w:rPr>
        <w:t>1 балл</w:t>
      </w:r>
    </w:p>
    <w:p w:rsidR="00532927" w:rsidRPr="00825269" w:rsidRDefault="00532927" w:rsidP="00825269">
      <w:pPr>
        <w:numPr>
          <w:ilvl w:val="0"/>
          <w:numId w:val="80"/>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Заглох двигатель при выполнении упражнения.</w:t>
      </w:r>
    </w:p>
    <w:p w:rsidR="00532927" w:rsidRPr="00825269" w:rsidRDefault="00532927" w:rsidP="00825269">
      <w:p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Экзамен считается сданным, если вы набрали не более 4-х штрафных балов, на каждом упражнении.</w:t>
      </w:r>
    </w:p>
    <w:p w:rsidR="00532927" w:rsidRPr="00825269" w:rsidRDefault="00532927" w:rsidP="00825269">
      <w:pPr>
        <w:pStyle w:val="a7"/>
        <w:numPr>
          <w:ilvl w:val="1"/>
          <w:numId w:val="80"/>
        </w:numPr>
        <w:spacing w:before="100" w:beforeAutospacing="1" w:after="100" w:afterAutospacing="1" w:line="360" w:lineRule="auto"/>
        <w:jc w:val="center"/>
        <w:rPr>
          <w:rFonts w:ascii="Times New Roman" w:hAnsi="Times New Roman" w:cs="Times New Roman"/>
          <w:b/>
          <w:color w:val="000000" w:themeColor="text1"/>
          <w:sz w:val="24"/>
          <w:szCs w:val="24"/>
        </w:rPr>
      </w:pPr>
      <w:r w:rsidRPr="00825269">
        <w:rPr>
          <w:rFonts w:ascii="Times New Roman" w:hAnsi="Times New Roman" w:cs="Times New Roman"/>
          <w:b/>
          <w:color w:val="000000" w:themeColor="text1"/>
          <w:sz w:val="24"/>
          <w:szCs w:val="24"/>
        </w:rPr>
        <w:t>ЭТАП</w:t>
      </w:r>
    </w:p>
    <w:p w:rsidR="00532927" w:rsidRPr="00825269" w:rsidRDefault="00532927" w:rsidP="00825269">
      <w:pPr>
        <w:pStyle w:val="a7"/>
        <w:numPr>
          <w:ilvl w:val="3"/>
          <w:numId w:val="27"/>
        </w:numPr>
        <w:spacing w:before="100" w:beforeAutospacing="1" w:after="100" w:afterAutospacing="1" w:line="360" w:lineRule="auto"/>
        <w:jc w:val="center"/>
        <w:rPr>
          <w:rFonts w:ascii="Times New Roman" w:hAnsi="Times New Roman" w:cs="Times New Roman"/>
          <w:b/>
          <w:color w:val="000000" w:themeColor="text1"/>
          <w:sz w:val="24"/>
          <w:szCs w:val="24"/>
        </w:rPr>
      </w:pPr>
      <w:r w:rsidRPr="00825269">
        <w:rPr>
          <w:rFonts w:ascii="Times New Roman" w:hAnsi="Times New Roman" w:cs="Times New Roman"/>
          <w:b/>
          <w:color w:val="000000" w:themeColor="text1"/>
          <w:sz w:val="24"/>
          <w:szCs w:val="24"/>
        </w:rPr>
        <w:t>Содержание итоговой контрольной работы.</w:t>
      </w:r>
    </w:p>
    <w:p w:rsidR="00532927" w:rsidRPr="00825269" w:rsidRDefault="00532927" w:rsidP="00825269">
      <w:pPr>
        <w:pStyle w:val="a3"/>
        <w:shd w:val="clear" w:color="auto" w:fill="auto"/>
        <w:tabs>
          <w:tab w:val="left" w:pos="1153"/>
        </w:tabs>
        <w:spacing w:before="0" w:line="360" w:lineRule="auto"/>
        <w:ind w:firstLine="0"/>
        <w:rPr>
          <w:sz w:val="24"/>
          <w:szCs w:val="24"/>
        </w:rPr>
      </w:pPr>
      <w:r w:rsidRPr="00825269">
        <w:rPr>
          <w:color w:val="000000" w:themeColor="text1"/>
          <w:sz w:val="24"/>
          <w:szCs w:val="24"/>
        </w:rPr>
        <w:t xml:space="preserve">1.1 Итоговая контрольная работа проводится с целью проверки у кандидатов в водители навыки самостоятельного управления ТС конкретной категории в условия дорожного движения </w:t>
      </w:r>
      <w:r w:rsidRPr="00825269">
        <w:rPr>
          <w:sz w:val="24"/>
          <w:szCs w:val="24"/>
        </w:rPr>
        <w:t>и вынесения решения о допуске к сдаче экзаменов в ГИБДД.</w:t>
      </w:r>
    </w:p>
    <w:p w:rsidR="00532927" w:rsidRPr="00825269" w:rsidRDefault="00532927" w:rsidP="00825269">
      <w:pPr>
        <w:pStyle w:val="a3"/>
        <w:shd w:val="clear" w:color="auto" w:fill="auto"/>
        <w:tabs>
          <w:tab w:val="left" w:pos="1153"/>
        </w:tabs>
        <w:spacing w:before="0" w:line="360" w:lineRule="auto"/>
        <w:ind w:firstLine="0"/>
        <w:rPr>
          <w:sz w:val="24"/>
          <w:szCs w:val="24"/>
        </w:rPr>
      </w:pPr>
      <w:r w:rsidRPr="00825269">
        <w:rPr>
          <w:sz w:val="24"/>
          <w:szCs w:val="24"/>
        </w:rPr>
        <w:t>1.2 При проведении второго этапа квалификационного экзамена у кандидатов в водители проверяется умение применять и выполнять требования ПДД по следующим разделам:</w:t>
      </w:r>
    </w:p>
    <w:p w:rsidR="00532927" w:rsidRPr="00825269" w:rsidRDefault="00532927" w:rsidP="00825269">
      <w:pPr>
        <w:pStyle w:val="a3"/>
        <w:numPr>
          <w:ilvl w:val="0"/>
          <w:numId w:val="38"/>
        </w:numPr>
        <w:shd w:val="clear" w:color="auto" w:fill="auto"/>
        <w:tabs>
          <w:tab w:val="left" w:pos="874"/>
        </w:tabs>
        <w:spacing w:before="0" w:line="360" w:lineRule="auto"/>
        <w:ind w:firstLine="426"/>
        <w:rPr>
          <w:sz w:val="24"/>
          <w:szCs w:val="24"/>
        </w:rPr>
      </w:pPr>
      <w:r w:rsidRPr="00825269">
        <w:rPr>
          <w:sz w:val="24"/>
          <w:szCs w:val="24"/>
        </w:rPr>
        <w:t>общие обязанности водителей;</w:t>
      </w:r>
    </w:p>
    <w:p w:rsidR="00532927" w:rsidRPr="00825269" w:rsidRDefault="00532927" w:rsidP="00825269">
      <w:pPr>
        <w:pStyle w:val="a3"/>
        <w:numPr>
          <w:ilvl w:val="0"/>
          <w:numId w:val="38"/>
        </w:numPr>
        <w:shd w:val="clear" w:color="auto" w:fill="auto"/>
        <w:tabs>
          <w:tab w:val="left" w:pos="878"/>
        </w:tabs>
        <w:spacing w:before="0" w:line="360" w:lineRule="auto"/>
        <w:ind w:firstLine="426"/>
        <w:rPr>
          <w:sz w:val="24"/>
          <w:szCs w:val="24"/>
        </w:rPr>
      </w:pPr>
      <w:r w:rsidRPr="00825269">
        <w:rPr>
          <w:sz w:val="24"/>
          <w:szCs w:val="24"/>
        </w:rPr>
        <w:t>применение специальных сигналов;</w:t>
      </w:r>
    </w:p>
    <w:p w:rsidR="00532927" w:rsidRPr="00825269" w:rsidRDefault="00532927" w:rsidP="00825269">
      <w:pPr>
        <w:pStyle w:val="a3"/>
        <w:numPr>
          <w:ilvl w:val="0"/>
          <w:numId w:val="38"/>
        </w:numPr>
        <w:shd w:val="clear" w:color="auto" w:fill="auto"/>
        <w:tabs>
          <w:tab w:val="left" w:pos="878"/>
        </w:tabs>
        <w:spacing w:before="0" w:line="360" w:lineRule="auto"/>
        <w:ind w:firstLine="426"/>
        <w:rPr>
          <w:sz w:val="24"/>
          <w:szCs w:val="24"/>
        </w:rPr>
      </w:pPr>
      <w:r w:rsidRPr="00825269">
        <w:rPr>
          <w:sz w:val="24"/>
          <w:szCs w:val="24"/>
        </w:rPr>
        <w:lastRenderedPageBreak/>
        <w:t>сигналы светофоров и регулировщиков;</w:t>
      </w:r>
    </w:p>
    <w:p w:rsidR="00532927" w:rsidRPr="00825269" w:rsidRDefault="00532927" w:rsidP="00825269">
      <w:pPr>
        <w:pStyle w:val="a3"/>
        <w:numPr>
          <w:ilvl w:val="0"/>
          <w:numId w:val="38"/>
        </w:numPr>
        <w:shd w:val="clear" w:color="auto" w:fill="auto"/>
        <w:tabs>
          <w:tab w:val="left" w:pos="874"/>
        </w:tabs>
        <w:spacing w:before="0" w:line="360" w:lineRule="auto"/>
        <w:ind w:firstLine="426"/>
        <w:rPr>
          <w:sz w:val="24"/>
          <w:szCs w:val="24"/>
        </w:rPr>
      </w:pPr>
      <w:r w:rsidRPr="00825269">
        <w:rPr>
          <w:sz w:val="24"/>
          <w:szCs w:val="24"/>
        </w:rPr>
        <w:t>применение аварийной сигнализации и знака аварийной остановки;</w:t>
      </w:r>
    </w:p>
    <w:p w:rsidR="00532927" w:rsidRPr="00825269" w:rsidRDefault="00532927" w:rsidP="00825269">
      <w:pPr>
        <w:pStyle w:val="a3"/>
        <w:numPr>
          <w:ilvl w:val="0"/>
          <w:numId w:val="38"/>
        </w:numPr>
        <w:shd w:val="clear" w:color="auto" w:fill="auto"/>
        <w:tabs>
          <w:tab w:val="left" w:pos="878"/>
        </w:tabs>
        <w:spacing w:before="0" w:line="360" w:lineRule="auto"/>
        <w:ind w:firstLine="426"/>
        <w:rPr>
          <w:sz w:val="24"/>
          <w:szCs w:val="24"/>
        </w:rPr>
      </w:pPr>
      <w:r w:rsidRPr="00825269">
        <w:rPr>
          <w:sz w:val="24"/>
          <w:szCs w:val="24"/>
        </w:rPr>
        <w:t>начало движения, маневрирование;</w:t>
      </w:r>
    </w:p>
    <w:p w:rsidR="00532927" w:rsidRPr="00825269" w:rsidRDefault="00532927" w:rsidP="00825269">
      <w:pPr>
        <w:pStyle w:val="a3"/>
        <w:numPr>
          <w:ilvl w:val="0"/>
          <w:numId w:val="38"/>
        </w:numPr>
        <w:shd w:val="clear" w:color="auto" w:fill="auto"/>
        <w:tabs>
          <w:tab w:val="left" w:pos="869"/>
        </w:tabs>
        <w:spacing w:before="0" w:line="360" w:lineRule="auto"/>
        <w:ind w:firstLine="426"/>
        <w:rPr>
          <w:sz w:val="24"/>
          <w:szCs w:val="24"/>
        </w:rPr>
      </w:pPr>
      <w:r w:rsidRPr="00825269">
        <w:rPr>
          <w:sz w:val="24"/>
          <w:szCs w:val="24"/>
        </w:rPr>
        <w:t>расположение транспортного средства на проезжей части;</w:t>
      </w:r>
    </w:p>
    <w:p w:rsidR="00532927" w:rsidRPr="00825269" w:rsidRDefault="00532927" w:rsidP="00825269">
      <w:pPr>
        <w:pStyle w:val="a3"/>
        <w:numPr>
          <w:ilvl w:val="0"/>
          <w:numId w:val="38"/>
        </w:numPr>
        <w:shd w:val="clear" w:color="auto" w:fill="auto"/>
        <w:tabs>
          <w:tab w:val="left" w:pos="874"/>
        </w:tabs>
        <w:spacing w:before="0" w:line="360" w:lineRule="auto"/>
        <w:ind w:firstLine="426"/>
        <w:rPr>
          <w:sz w:val="24"/>
          <w:szCs w:val="24"/>
        </w:rPr>
      </w:pPr>
      <w:r w:rsidRPr="00825269">
        <w:rPr>
          <w:sz w:val="24"/>
          <w:szCs w:val="24"/>
        </w:rPr>
        <w:t>скорость движения;</w:t>
      </w:r>
    </w:p>
    <w:p w:rsidR="00532927" w:rsidRPr="00825269" w:rsidRDefault="00532927" w:rsidP="00825269">
      <w:pPr>
        <w:pStyle w:val="a3"/>
        <w:numPr>
          <w:ilvl w:val="0"/>
          <w:numId w:val="38"/>
        </w:numPr>
        <w:shd w:val="clear" w:color="auto" w:fill="auto"/>
        <w:tabs>
          <w:tab w:val="left" w:pos="874"/>
        </w:tabs>
        <w:spacing w:before="0" w:line="360" w:lineRule="auto"/>
        <w:ind w:firstLine="426"/>
        <w:rPr>
          <w:sz w:val="24"/>
          <w:szCs w:val="24"/>
        </w:rPr>
      </w:pPr>
      <w:r w:rsidRPr="00825269">
        <w:rPr>
          <w:sz w:val="24"/>
          <w:szCs w:val="24"/>
        </w:rPr>
        <w:t>обгон, встречный разъезд;</w:t>
      </w:r>
    </w:p>
    <w:p w:rsidR="00532927" w:rsidRPr="00825269" w:rsidRDefault="00532927" w:rsidP="00825269">
      <w:pPr>
        <w:pStyle w:val="a3"/>
        <w:numPr>
          <w:ilvl w:val="0"/>
          <w:numId w:val="38"/>
        </w:numPr>
        <w:shd w:val="clear" w:color="auto" w:fill="auto"/>
        <w:tabs>
          <w:tab w:val="left" w:pos="878"/>
        </w:tabs>
        <w:spacing w:before="0" w:line="360" w:lineRule="auto"/>
        <w:ind w:firstLine="426"/>
        <w:rPr>
          <w:sz w:val="24"/>
          <w:szCs w:val="24"/>
        </w:rPr>
      </w:pPr>
      <w:r w:rsidRPr="00825269">
        <w:rPr>
          <w:sz w:val="24"/>
          <w:szCs w:val="24"/>
        </w:rPr>
        <w:t>остановка и стоянка;</w:t>
      </w:r>
    </w:p>
    <w:p w:rsidR="00532927" w:rsidRPr="00825269" w:rsidRDefault="00532927" w:rsidP="00825269">
      <w:pPr>
        <w:pStyle w:val="a3"/>
        <w:numPr>
          <w:ilvl w:val="0"/>
          <w:numId w:val="38"/>
        </w:numPr>
        <w:shd w:val="clear" w:color="auto" w:fill="auto"/>
        <w:tabs>
          <w:tab w:val="left" w:pos="878"/>
        </w:tabs>
        <w:spacing w:before="0" w:line="360" w:lineRule="auto"/>
        <w:ind w:firstLine="426"/>
        <w:rPr>
          <w:sz w:val="24"/>
          <w:szCs w:val="24"/>
        </w:rPr>
      </w:pPr>
      <w:r w:rsidRPr="00825269">
        <w:rPr>
          <w:sz w:val="24"/>
          <w:szCs w:val="24"/>
        </w:rPr>
        <w:t>проезд перекрестков;</w:t>
      </w:r>
    </w:p>
    <w:p w:rsidR="00532927" w:rsidRPr="00825269" w:rsidRDefault="00532927" w:rsidP="00825269">
      <w:pPr>
        <w:pStyle w:val="a3"/>
        <w:numPr>
          <w:ilvl w:val="0"/>
          <w:numId w:val="38"/>
        </w:numPr>
        <w:shd w:val="clear" w:color="auto" w:fill="auto"/>
        <w:tabs>
          <w:tab w:val="left" w:pos="874"/>
        </w:tabs>
        <w:spacing w:before="0" w:line="360" w:lineRule="auto"/>
        <w:ind w:firstLine="426"/>
        <w:rPr>
          <w:sz w:val="24"/>
          <w:szCs w:val="24"/>
        </w:rPr>
      </w:pPr>
      <w:r w:rsidRPr="00825269">
        <w:rPr>
          <w:sz w:val="24"/>
          <w:szCs w:val="24"/>
        </w:rPr>
        <w:t>пешеходные переходы и остановки маршрутных транспортных средств;</w:t>
      </w:r>
    </w:p>
    <w:p w:rsidR="00532927" w:rsidRPr="00825269" w:rsidRDefault="00532927" w:rsidP="00825269">
      <w:pPr>
        <w:pStyle w:val="a3"/>
        <w:numPr>
          <w:ilvl w:val="0"/>
          <w:numId w:val="38"/>
        </w:numPr>
        <w:shd w:val="clear" w:color="auto" w:fill="auto"/>
        <w:tabs>
          <w:tab w:val="left" w:pos="869"/>
        </w:tabs>
        <w:spacing w:before="0" w:line="360" w:lineRule="auto"/>
        <w:ind w:firstLine="426"/>
        <w:rPr>
          <w:sz w:val="24"/>
          <w:szCs w:val="24"/>
        </w:rPr>
      </w:pPr>
      <w:r w:rsidRPr="00825269">
        <w:rPr>
          <w:sz w:val="24"/>
          <w:szCs w:val="24"/>
        </w:rPr>
        <w:t>движение через железнодорожные пути;</w:t>
      </w:r>
    </w:p>
    <w:p w:rsidR="00532927" w:rsidRPr="00825269" w:rsidRDefault="00532927" w:rsidP="00825269">
      <w:pPr>
        <w:pStyle w:val="a3"/>
        <w:numPr>
          <w:ilvl w:val="0"/>
          <w:numId w:val="38"/>
        </w:numPr>
        <w:shd w:val="clear" w:color="auto" w:fill="auto"/>
        <w:tabs>
          <w:tab w:val="left" w:pos="874"/>
        </w:tabs>
        <w:spacing w:before="0" w:line="360" w:lineRule="auto"/>
        <w:ind w:firstLine="426"/>
        <w:rPr>
          <w:sz w:val="24"/>
          <w:szCs w:val="24"/>
        </w:rPr>
      </w:pPr>
      <w:r w:rsidRPr="00825269">
        <w:rPr>
          <w:sz w:val="24"/>
          <w:szCs w:val="24"/>
        </w:rPr>
        <w:t>приоритет маршрутных транспортных средств;</w:t>
      </w:r>
    </w:p>
    <w:p w:rsidR="00532927" w:rsidRPr="00825269" w:rsidRDefault="00532927" w:rsidP="00825269">
      <w:pPr>
        <w:pStyle w:val="a3"/>
        <w:numPr>
          <w:ilvl w:val="0"/>
          <w:numId w:val="38"/>
        </w:numPr>
        <w:shd w:val="clear" w:color="auto" w:fill="auto"/>
        <w:tabs>
          <w:tab w:val="left" w:pos="874"/>
        </w:tabs>
        <w:spacing w:before="0" w:line="360" w:lineRule="auto"/>
        <w:ind w:firstLine="426"/>
        <w:rPr>
          <w:sz w:val="24"/>
          <w:szCs w:val="24"/>
        </w:rPr>
      </w:pPr>
      <w:r w:rsidRPr="00825269">
        <w:rPr>
          <w:sz w:val="24"/>
          <w:szCs w:val="24"/>
        </w:rPr>
        <w:t>пользование внешними световыми приборами и звуковыми сигналами.</w:t>
      </w:r>
    </w:p>
    <w:p w:rsidR="00532927" w:rsidRPr="00825269" w:rsidRDefault="00532927" w:rsidP="00825269">
      <w:pPr>
        <w:pStyle w:val="a3"/>
        <w:numPr>
          <w:ilvl w:val="1"/>
          <w:numId w:val="82"/>
        </w:numPr>
        <w:shd w:val="clear" w:color="auto" w:fill="auto"/>
        <w:tabs>
          <w:tab w:val="left" w:pos="1196"/>
        </w:tabs>
        <w:spacing w:before="0" w:line="360" w:lineRule="auto"/>
        <w:ind w:left="0" w:firstLine="0"/>
        <w:rPr>
          <w:sz w:val="24"/>
          <w:szCs w:val="24"/>
        </w:rPr>
      </w:pPr>
      <w:r w:rsidRPr="00825269">
        <w:rPr>
          <w:sz w:val="24"/>
          <w:szCs w:val="24"/>
        </w:rPr>
        <w:t>Второй этап квалификационного экзамена проводится на испытательном маршруте (далее - маршрут). Необходимое количество маршрутов определяется с учетом местных условий.</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На каждый маршрут оформляется маршрутная карта форматом А4 и присваива</w:t>
      </w:r>
      <w:r w:rsidRPr="00825269">
        <w:rPr>
          <w:sz w:val="24"/>
          <w:szCs w:val="24"/>
        </w:rPr>
        <w:softHyphen/>
        <w:t>ется порядковый номер. Все маршруты утверждаются Главным государственным ин</w:t>
      </w:r>
      <w:r w:rsidRPr="00825269">
        <w:rPr>
          <w:sz w:val="24"/>
          <w:szCs w:val="24"/>
        </w:rPr>
        <w:softHyphen/>
        <w:t>спектором безопасности дорожного движения района, города (района в городе).</w:t>
      </w:r>
    </w:p>
    <w:p w:rsidR="00532927" w:rsidRPr="00825269" w:rsidRDefault="00532927" w:rsidP="00825269">
      <w:pPr>
        <w:pStyle w:val="a3"/>
        <w:numPr>
          <w:ilvl w:val="1"/>
          <w:numId w:val="82"/>
        </w:numPr>
        <w:shd w:val="clear" w:color="auto" w:fill="auto"/>
        <w:tabs>
          <w:tab w:val="left" w:pos="426"/>
        </w:tabs>
        <w:spacing w:before="0" w:line="360" w:lineRule="auto"/>
        <w:ind w:left="0" w:firstLine="0"/>
        <w:rPr>
          <w:sz w:val="24"/>
          <w:szCs w:val="24"/>
        </w:rPr>
      </w:pPr>
      <w:r w:rsidRPr="00825269">
        <w:rPr>
          <w:sz w:val="24"/>
          <w:szCs w:val="24"/>
        </w:rPr>
        <w:t xml:space="preserve">Маршрут должен содержать определенный набор элементов </w:t>
      </w:r>
      <w:proofErr w:type="spellStart"/>
      <w:r w:rsidRPr="00825269">
        <w:rPr>
          <w:sz w:val="24"/>
          <w:szCs w:val="24"/>
        </w:rPr>
        <w:t>улично-дорож</w:t>
      </w:r>
      <w:proofErr w:type="spellEnd"/>
      <w:r w:rsidRPr="00825269">
        <w:rPr>
          <w:sz w:val="24"/>
          <w:szCs w:val="24"/>
        </w:rPr>
        <w:t xml:space="preserve"> ной сети, дорожных знаков и дорожной разметки, а также предусматривать возмож</w:t>
      </w:r>
      <w:r w:rsidRPr="00825269">
        <w:rPr>
          <w:sz w:val="24"/>
          <w:szCs w:val="24"/>
        </w:rPr>
        <w:softHyphen/>
        <w:t>ность выполнения кандидатом в водители обязательных действий по заданию экзаме</w:t>
      </w:r>
      <w:r w:rsidRPr="00825269">
        <w:rPr>
          <w:sz w:val="24"/>
          <w:szCs w:val="24"/>
        </w:rPr>
        <w:softHyphen/>
        <w:t>натора с соблюдением ПДД.</w:t>
      </w:r>
    </w:p>
    <w:p w:rsidR="00532927" w:rsidRPr="00825269" w:rsidRDefault="00532927" w:rsidP="00825269">
      <w:pPr>
        <w:pStyle w:val="210"/>
        <w:keepNext/>
        <w:keepLines/>
        <w:shd w:val="clear" w:color="auto" w:fill="auto"/>
        <w:tabs>
          <w:tab w:val="left" w:pos="984"/>
        </w:tabs>
        <w:spacing w:before="0" w:after="0" w:line="360" w:lineRule="auto"/>
        <w:ind w:left="426" w:firstLine="0"/>
        <w:jc w:val="center"/>
        <w:rPr>
          <w:rFonts w:cs="Times New Roman"/>
          <w:b w:val="0"/>
          <w:sz w:val="24"/>
          <w:szCs w:val="24"/>
        </w:rPr>
      </w:pPr>
      <w:r w:rsidRPr="00825269">
        <w:rPr>
          <w:rStyle w:val="23"/>
          <w:b/>
          <w:sz w:val="24"/>
          <w:szCs w:val="24"/>
        </w:rPr>
        <w:t>2. Организация проведения экзамена</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2.1. Форма проведения экзамена - индивидуальная.</w:t>
      </w:r>
    </w:p>
    <w:p w:rsidR="00532927" w:rsidRPr="00825269" w:rsidRDefault="00532927" w:rsidP="00825269">
      <w:pPr>
        <w:tabs>
          <w:tab w:val="left" w:pos="2029"/>
        </w:tabs>
        <w:spacing w:line="360" w:lineRule="auto"/>
        <w:ind w:firstLine="426"/>
        <w:rPr>
          <w:rFonts w:ascii="Times New Roman" w:hAnsi="Times New Roman" w:cs="Times New Roman"/>
          <w:sz w:val="24"/>
          <w:szCs w:val="24"/>
        </w:rPr>
      </w:pPr>
      <w:r w:rsidRPr="00825269">
        <w:rPr>
          <w:rFonts w:ascii="Times New Roman" w:hAnsi="Times New Roman" w:cs="Times New Roman"/>
          <w:sz w:val="24"/>
          <w:szCs w:val="24"/>
        </w:rPr>
        <w:t>При проведении экзамена в экзаменационном ТС должны находиться кандидат в водители и экзаменатор. Допускается также присутствие собственника ТС либо его представителя (далее - собственник ТС).</w:t>
      </w:r>
    </w:p>
    <w:p w:rsidR="00532927" w:rsidRPr="00825269" w:rsidRDefault="00532927" w:rsidP="00825269">
      <w:pPr>
        <w:pStyle w:val="80"/>
        <w:shd w:val="clear" w:color="auto" w:fill="auto"/>
        <w:spacing w:line="360" w:lineRule="auto"/>
        <w:ind w:firstLine="426"/>
        <w:rPr>
          <w:rFonts w:cs="Times New Roman"/>
          <w:sz w:val="24"/>
          <w:szCs w:val="24"/>
        </w:rPr>
      </w:pPr>
      <w:r w:rsidRPr="00825269">
        <w:rPr>
          <w:rFonts w:cs="Times New Roman"/>
          <w:sz w:val="24"/>
          <w:szCs w:val="24"/>
        </w:rPr>
        <w:t>Примечание. В случае присутствия на экзамене собственника ТС целесообразно, чтобы при движении по маршруту он находился на сидении, с которого осуществляет</w:t>
      </w:r>
      <w:r w:rsidRPr="00825269">
        <w:rPr>
          <w:rFonts w:cs="Times New Roman"/>
          <w:sz w:val="24"/>
          <w:szCs w:val="24"/>
        </w:rPr>
        <w:softHyphen/>
        <w:t>ся доступ к дублирующим органам управления ТС</w:t>
      </w:r>
    </w:p>
    <w:p w:rsidR="00532927" w:rsidRPr="00825269" w:rsidRDefault="00532927" w:rsidP="00825269">
      <w:pPr>
        <w:pStyle w:val="a3"/>
        <w:numPr>
          <w:ilvl w:val="0"/>
          <w:numId w:val="39"/>
        </w:numPr>
        <w:shd w:val="clear" w:color="auto" w:fill="auto"/>
        <w:tabs>
          <w:tab w:val="left" w:pos="1162"/>
        </w:tabs>
        <w:spacing w:before="0" w:line="360" w:lineRule="auto"/>
        <w:ind w:firstLine="426"/>
        <w:rPr>
          <w:sz w:val="24"/>
          <w:szCs w:val="24"/>
        </w:rPr>
      </w:pPr>
      <w:r w:rsidRPr="00825269">
        <w:rPr>
          <w:sz w:val="24"/>
          <w:szCs w:val="24"/>
        </w:rPr>
        <w:t>Второй этап квалификационного экзамена проводится одним из двух мето</w:t>
      </w:r>
      <w:r w:rsidRPr="00825269">
        <w:rPr>
          <w:sz w:val="24"/>
          <w:szCs w:val="24"/>
        </w:rPr>
        <w:softHyphen/>
        <w:t>дов:</w:t>
      </w:r>
    </w:p>
    <w:p w:rsidR="00532927" w:rsidRPr="00825269" w:rsidRDefault="00532927" w:rsidP="00825269">
      <w:pPr>
        <w:pStyle w:val="a3"/>
        <w:numPr>
          <w:ilvl w:val="0"/>
          <w:numId w:val="38"/>
        </w:numPr>
        <w:shd w:val="clear" w:color="auto" w:fill="auto"/>
        <w:tabs>
          <w:tab w:val="left" w:pos="850"/>
        </w:tabs>
        <w:spacing w:before="0" w:line="360" w:lineRule="auto"/>
        <w:ind w:firstLine="426"/>
        <w:rPr>
          <w:sz w:val="24"/>
          <w:szCs w:val="24"/>
        </w:rPr>
      </w:pPr>
      <w:r w:rsidRPr="00825269">
        <w:rPr>
          <w:sz w:val="24"/>
          <w:szCs w:val="24"/>
        </w:rPr>
        <w:t>несколько кандидатов в водители поочередно осуществляют поездки по одному маршруту;</w:t>
      </w:r>
    </w:p>
    <w:p w:rsidR="00532927" w:rsidRPr="00825269" w:rsidRDefault="00532927" w:rsidP="00825269">
      <w:pPr>
        <w:pStyle w:val="a3"/>
        <w:numPr>
          <w:ilvl w:val="0"/>
          <w:numId w:val="38"/>
        </w:numPr>
        <w:shd w:val="clear" w:color="auto" w:fill="auto"/>
        <w:tabs>
          <w:tab w:val="left" w:pos="874"/>
        </w:tabs>
        <w:spacing w:before="0" w:line="360" w:lineRule="auto"/>
        <w:ind w:firstLine="426"/>
        <w:rPr>
          <w:sz w:val="24"/>
          <w:szCs w:val="24"/>
        </w:rPr>
      </w:pPr>
      <w:r w:rsidRPr="00825269">
        <w:rPr>
          <w:sz w:val="24"/>
          <w:szCs w:val="24"/>
        </w:rPr>
        <w:t>несколько кандидатов в водители осуществляют поездки по нескольким марш</w:t>
      </w:r>
      <w:r w:rsidRPr="00825269">
        <w:rPr>
          <w:sz w:val="24"/>
          <w:szCs w:val="24"/>
        </w:rPr>
        <w:softHyphen/>
        <w:t>рутам одновременно.</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lastRenderedPageBreak/>
        <w:t>Метод проведения экзамена выбирается в зависимости от количества маршрутов, количества экзаменаторов, экзаменуемых и используемых экзаменационных ТС.</w:t>
      </w:r>
    </w:p>
    <w:p w:rsidR="00532927" w:rsidRPr="00825269" w:rsidRDefault="00532927" w:rsidP="00825269">
      <w:pPr>
        <w:pStyle w:val="80"/>
        <w:shd w:val="clear" w:color="auto" w:fill="auto"/>
        <w:spacing w:line="360" w:lineRule="auto"/>
        <w:ind w:firstLine="426"/>
        <w:rPr>
          <w:rFonts w:cs="Times New Roman"/>
          <w:sz w:val="24"/>
          <w:szCs w:val="24"/>
        </w:rPr>
      </w:pPr>
      <w:r w:rsidRPr="00825269">
        <w:rPr>
          <w:rFonts w:cs="Times New Roman"/>
          <w:sz w:val="24"/>
          <w:szCs w:val="24"/>
        </w:rPr>
        <w:t>Примечание. Для оптимизации временных затрат на проведение экзамена целе</w:t>
      </w:r>
      <w:r w:rsidRPr="00825269">
        <w:rPr>
          <w:rFonts w:cs="Times New Roman"/>
          <w:sz w:val="24"/>
          <w:szCs w:val="24"/>
        </w:rPr>
        <w:softHyphen/>
        <w:t>сообразна, чтобы каждый из маршрутов начинался и заканчивался в одном и том же месте.</w:t>
      </w:r>
    </w:p>
    <w:p w:rsidR="00532927" w:rsidRPr="00825269" w:rsidRDefault="00532927" w:rsidP="00825269">
      <w:pPr>
        <w:pStyle w:val="a3"/>
        <w:numPr>
          <w:ilvl w:val="0"/>
          <w:numId w:val="39"/>
        </w:numPr>
        <w:shd w:val="clear" w:color="auto" w:fill="auto"/>
        <w:tabs>
          <w:tab w:val="left" w:pos="1124"/>
        </w:tabs>
        <w:spacing w:before="0" w:line="360" w:lineRule="auto"/>
        <w:ind w:firstLine="426"/>
        <w:rPr>
          <w:sz w:val="24"/>
          <w:szCs w:val="24"/>
        </w:rPr>
      </w:pPr>
      <w:r w:rsidRPr="00825269">
        <w:rPr>
          <w:sz w:val="24"/>
          <w:szCs w:val="24"/>
        </w:rPr>
        <w:t>Маршрут и последовательность выполнения заданий в процессе движения по маршруту определяются экзаменатором.</w:t>
      </w:r>
    </w:p>
    <w:p w:rsidR="00532927" w:rsidRPr="00825269" w:rsidRDefault="00532927" w:rsidP="00825269">
      <w:pPr>
        <w:pStyle w:val="a3"/>
        <w:numPr>
          <w:ilvl w:val="0"/>
          <w:numId w:val="39"/>
        </w:numPr>
        <w:shd w:val="clear" w:color="auto" w:fill="auto"/>
        <w:tabs>
          <w:tab w:val="left" w:pos="1124"/>
        </w:tabs>
        <w:spacing w:before="0" w:line="360" w:lineRule="auto"/>
        <w:ind w:firstLine="426"/>
        <w:rPr>
          <w:sz w:val="24"/>
          <w:szCs w:val="24"/>
        </w:rPr>
      </w:pPr>
      <w:r w:rsidRPr="00825269">
        <w:rPr>
          <w:sz w:val="24"/>
          <w:szCs w:val="24"/>
        </w:rPr>
        <w:t>ТС должно соответствовать требованиям ПДД и Основных положений по до</w:t>
      </w:r>
      <w:r w:rsidRPr="00825269">
        <w:rPr>
          <w:sz w:val="24"/>
          <w:szCs w:val="24"/>
        </w:rPr>
        <w:softHyphen/>
        <w:t>пуску ТС к эксплуатации.</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Исправное техническое состояние ТС должно быть подтверждено соответствую</w:t>
      </w:r>
      <w:r w:rsidRPr="00825269">
        <w:rPr>
          <w:sz w:val="24"/>
          <w:szCs w:val="24"/>
        </w:rPr>
        <w:softHyphen/>
        <w:t>щим документом о прохождении государственного технического осмотра.</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Перед началом экзамена ТС должно быть установлено экзаменатором или соб</w:t>
      </w:r>
      <w:r w:rsidRPr="00825269">
        <w:rPr>
          <w:sz w:val="24"/>
          <w:szCs w:val="24"/>
        </w:rPr>
        <w:softHyphen/>
        <w:t>ственником ТС в начале маршрута, двигатель - прогрет и выключен, рычаг коробки переключения передач - а нейтральном положении, стояночный тормоз - включен.</w:t>
      </w:r>
    </w:p>
    <w:p w:rsidR="00532927" w:rsidRPr="00825269" w:rsidRDefault="00532927" w:rsidP="00825269">
      <w:pPr>
        <w:pStyle w:val="a3"/>
        <w:numPr>
          <w:ilvl w:val="0"/>
          <w:numId w:val="39"/>
        </w:numPr>
        <w:shd w:val="clear" w:color="auto" w:fill="auto"/>
        <w:tabs>
          <w:tab w:val="left" w:pos="1124"/>
        </w:tabs>
        <w:spacing w:before="0" w:line="360" w:lineRule="auto"/>
        <w:ind w:firstLine="426"/>
        <w:rPr>
          <w:sz w:val="24"/>
          <w:szCs w:val="24"/>
        </w:rPr>
      </w:pPr>
      <w:r w:rsidRPr="00825269">
        <w:rPr>
          <w:sz w:val="24"/>
          <w:szCs w:val="24"/>
        </w:rPr>
        <w:t>Маршрут должен обеспечить возможность выполнения кандидатом в водите</w:t>
      </w:r>
      <w:r w:rsidRPr="00825269">
        <w:rPr>
          <w:sz w:val="24"/>
          <w:szCs w:val="24"/>
        </w:rPr>
        <w:softHyphen/>
        <w:t>ли следующих заданий экзаменатора:</w:t>
      </w:r>
    </w:p>
    <w:p w:rsidR="00532927" w:rsidRPr="00825269" w:rsidRDefault="00532927" w:rsidP="00825269">
      <w:pPr>
        <w:pStyle w:val="a3"/>
        <w:numPr>
          <w:ilvl w:val="0"/>
          <w:numId w:val="38"/>
        </w:numPr>
        <w:shd w:val="clear" w:color="auto" w:fill="auto"/>
        <w:tabs>
          <w:tab w:val="left" w:pos="858"/>
        </w:tabs>
        <w:spacing w:before="0" w:line="360" w:lineRule="auto"/>
        <w:ind w:firstLine="426"/>
        <w:rPr>
          <w:sz w:val="24"/>
          <w:szCs w:val="24"/>
        </w:rPr>
      </w:pPr>
      <w:r w:rsidRPr="00825269">
        <w:rPr>
          <w:sz w:val="24"/>
          <w:szCs w:val="24"/>
        </w:rPr>
        <w:t>проезд регулируемого перекрестка;</w:t>
      </w:r>
    </w:p>
    <w:p w:rsidR="00532927" w:rsidRPr="00825269" w:rsidRDefault="00532927" w:rsidP="00825269">
      <w:pPr>
        <w:pStyle w:val="a3"/>
        <w:numPr>
          <w:ilvl w:val="0"/>
          <w:numId w:val="38"/>
        </w:numPr>
        <w:shd w:val="clear" w:color="auto" w:fill="auto"/>
        <w:tabs>
          <w:tab w:val="left" w:pos="858"/>
        </w:tabs>
        <w:spacing w:before="0" w:line="360" w:lineRule="auto"/>
        <w:ind w:firstLine="426"/>
        <w:rPr>
          <w:sz w:val="24"/>
          <w:szCs w:val="24"/>
        </w:rPr>
      </w:pPr>
      <w:r w:rsidRPr="00825269">
        <w:rPr>
          <w:sz w:val="24"/>
          <w:szCs w:val="24"/>
        </w:rPr>
        <w:t>проезд нерегулируемого перекрестка равнозначных дорог;</w:t>
      </w:r>
    </w:p>
    <w:p w:rsidR="00532927" w:rsidRPr="00825269" w:rsidRDefault="00532927" w:rsidP="00825269">
      <w:pPr>
        <w:pStyle w:val="a3"/>
        <w:numPr>
          <w:ilvl w:val="0"/>
          <w:numId w:val="38"/>
        </w:numPr>
        <w:shd w:val="clear" w:color="auto" w:fill="auto"/>
        <w:tabs>
          <w:tab w:val="left" w:pos="858"/>
        </w:tabs>
        <w:spacing w:before="0" w:line="360" w:lineRule="auto"/>
        <w:ind w:firstLine="426"/>
        <w:rPr>
          <w:sz w:val="24"/>
          <w:szCs w:val="24"/>
        </w:rPr>
      </w:pPr>
      <w:r w:rsidRPr="00825269">
        <w:rPr>
          <w:sz w:val="24"/>
          <w:szCs w:val="24"/>
        </w:rPr>
        <w:t>проезд нерегулируемого перекрестка неравнозначных дорог;</w:t>
      </w:r>
    </w:p>
    <w:p w:rsidR="00532927" w:rsidRPr="00825269" w:rsidRDefault="00532927" w:rsidP="00825269">
      <w:pPr>
        <w:pStyle w:val="a3"/>
        <w:numPr>
          <w:ilvl w:val="0"/>
          <w:numId w:val="38"/>
        </w:numPr>
        <w:shd w:val="clear" w:color="auto" w:fill="auto"/>
        <w:tabs>
          <w:tab w:val="left" w:pos="849"/>
        </w:tabs>
        <w:spacing w:before="0" w:line="360" w:lineRule="auto"/>
        <w:ind w:firstLine="426"/>
        <w:rPr>
          <w:sz w:val="24"/>
          <w:szCs w:val="24"/>
        </w:rPr>
      </w:pPr>
      <w:r w:rsidRPr="00825269">
        <w:rPr>
          <w:sz w:val="24"/>
          <w:szCs w:val="24"/>
        </w:rPr>
        <w:t>левые, правые повороты и разворот;</w:t>
      </w:r>
    </w:p>
    <w:p w:rsidR="00532927" w:rsidRPr="00825269" w:rsidRDefault="00532927" w:rsidP="00825269">
      <w:pPr>
        <w:pStyle w:val="a3"/>
        <w:numPr>
          <w:ilvl w:val="0"/>
          <w:numId w:val="38"/>
        </w:numPr>
        <w:shd w:val="clear" w:color="auto" w:fill="auto"/>
        <w:tabs>
          <w:tab w:val="left" w:pos="849"/>
        </w:tabs>
        <w:spacing w:before="0" w:line="360" w:lineRule="auto"/>
        <w:ind w:firstLine="426"/>
        <w:rPr>
          <w:sz w:val="24"/>
          <w:szCs w:val="24"/>
        </w:rPr>
      </w:pPr>
      <w:r w:rsidRPr="00825269">
        <w:rPr>
          <w:sz w:val="24"/>
          <w:szCs w:val="24"/>
        </w:rPr>
        <w:t>перестроение в рядах на участке дороги, имеющей две и более полосы для движе</w:t>
      </w:r>
      <w:r w:rsidRPr="00825269">
        <w:rPr>
          <w:sz w:val="24"/>
          <w:szCs w:val="24"/>
        </w:rPr>
        <w:softHyphen/>
        <w:t>ния в одном направлении;</w:t>
      </w:r>
    </w:p>
    <w:p w:rsidR="00532927" w:rsidRPr="00825269" w:rsidRDefault="00532927" w:rsidP="00825269">
      <w:pPr>
        <w:pStyle w:val="a3"/>
        <w:numPr>
          <w:ilvl w:val="0"/>
          <w:numId w:val="38"/>
        </w:numPr>
        <w:shd w:val="clear" w:color="auto" w:fill="auto"/>
        <w:tabs>
          <w:tab w:val="left" w:pos="849"/>
        </w:tabs>
        <w:spacing w:before="0" w:line="360" w:lineRule="auto"/>
        <w:ind w:firstLine="426"/>
        <w:rPr>
          <w:sz w:val="24"/>
          <w:szCs w:val="24"/>
        </w:rPr>
      </w:pPr>
      <w:r w:rsidRPr="00825269">
        <w:rPr>
          <w:sz w:val="24"/>
          <w:szCs w:val="24"/>
        </w:rPr>
        <w:t>обгон;</w:t>
      </w:r>
    </w:p>
    <w:p w:rsidR="00532927" w:rsidRPr="00825269" w:rsidRDefault="00532927" w:rsidP="00825269">
      <w:pPr>
        <w:pStyle w:val="a3"/>
        <w:numPr>
          <w:ilvl w:val="0"/>
          <w:numId w:val="38"/>
        </w:numPr>
        <w:shd w:val="clear" w:color="auto" w:fill="auto"/>
        <w:tabs>
          <w:tab w:val="left" w:pos="849"/>
        </w:tabs>
        <w:spacing w:before="0" w:line="360" w:lineRule="auto"/>
        <w:ind w:firstLine="426"/>
        <w:rPr>
          <w:sz w:val="24"/>
          <w:szCs w:val="24"/>
        </w:rPr>
      </w:pPr>
      <w:r w:rsidRPr="00825269">
        <w:rPr>
          <w:sz w:val="24"/>
          <w:szCs w:val="24"/>
        </w:rPr>
        <w:t>движение с максимальной разрешенной скоростью;</w:t>
      </w:r>
    </w:p>
    <w:p w:rsidR="00532927" w:rsidRPr="00825269" w:rsidRDefault="00532927" w:rsidP="00825269">
      <w:pPr>
        <w:pStyle w:val="a3"/>
        <w:numPr>
          <w:ilvl w:val="0"/>
          <w:numId w:val="38"/>
        </w:numPr>
        <w:shd w:val="clear" w:color="auto" w:fill="auto"/>
        <w:tabs>
          <w:tab w:val="left" w:pos="858"/>
        </w:tabs>
        <w:spacing w:before="0" w:line="360" w:lineRule="auto"/>
        <w:ind w:firstLine="426"/>
        <w:rPr>
          <w:sz w:val="24"/>
          <w:szCs w:val="24"/>
        </w:rPr>
      </w:pPr>
      <w:r w:rsidRPr="00825269">
        <w:rPr>
          <w:sz w:val="24"/>
          <w:szCs w:val="24"/>
        </w:rPr>
        <w:t>проезд пешеходных переходов и остановок маршрутных ТС;</w:t>
      </w:r>
    </w:p>
    <w:p w:rsidR="00532927" w:rsidRPr="00825269" w:rsidRDefault="00532927" w:rsidP="00825269">
      <w:pPr>
        <w:pStyle w:val="a3"/>
        <w:numPr>
          <w:ilvl w:val="0"/>
          <w:numId w:val="38"/>
        </w:numPr>
        <w:shd w:val="clear" w:color="auto" w:fill="auto"/>
        <w:tabs>
          <w:tab w:val="left" w:pos="858"/>
        </w:tabs>
        <w:spacing w:before="0" w:line="360" w:lineRule="auto"/>
        <w:ind w:firstLine="426"/>
        <w:rPr>
          <w:sz w:val="24"/>
          <w:szCs w:val="24"/>
        </w:rPr>
      </w:pPr>
      <w:r w:rsidRPr="00825269">
        <w:rPr>
          <w:sz w:val="24"/>
          <w:szCs w:val="24"/>
        </w:rPr>
        <w:t>торможение и остановку при движении на различных скоростях, включая экс</w:t>
      </w:r>
      <w:r w:rsidRPr="00825269">
        <w:rPr>
          <w:sz w:val="24"/>
          <w:szCs w:val="24"/>
        </w:rPr>
        <w:softHyphen/>
        <w:t>тренную остановку.</w:t>
      </w:r>
    </w:p>
    <w:p w:rsidR="00532927" w:rsidRPr="00825269" w:rsidRDefault="00532927" w:rsidP="00825269">
      <w:pPr>
        <w:tabs>
          <w:tab w:val="left" w:pos="2029"/>
        </w:tabs>
        <w:spacing w:line="360" w:lineRule="auto"/>
        <w:ind w:firstLine="426"/>
        <w:rPr>
          <w:rFonts w:ascii="Times New Roman" w:hAnsi="Times New Roman" w:cs="Times New Roman"/>
          <w:sz w:val="24"/>
          <w:szCs w:val="24"/>
        </w:rPr>
      </w:pPr>
      <w:r w:rsidRPr="00825269">
        <w:rPr>
          <w:rFonts w:ascii="Times New Roman" w:hAnsi="Times New Roman" w:cs="Times New Roman"/>
          <w:sz w:val="24"/>
          <w:szCs w:val="24"/>
        </w:rPr>
        <w:t>Маршрут должен учитывать особенности выполнения вышеперечисленных дей</w:t>
      </w:r>
      <w:r w:rsidRPr="00825269">
        <w:rPr>
          <w:rFonts w:ascii="Times New Roman" w:hAnsi="Times New Roman" w:cs="Times New Roman"/>
          <w:sz w:val="24"/>
          <w:szCs w:val="24"/>
        </w:rPr>
        <w:softHyphen/>
        <w:t>ствий на ТС различных категорий.</w:t>
      </w:r>
    </w:p>
    <w:p w:rsidR="00532927" w:rsidRPr="00825269" w:rsidRDefault="00532927" w:rsidP="00825269">
      <w:pPr>
        <w:pStyle w:val="a3"/>
        <w:numPr>
          <w:ilvl w:val="0"/>
          <w:numId w:val="39"/>
        </w:numPr>
        <w:shd w:val="clear" w:color="auto" w:fill="auto"/>
        <w:tabs>
          <w:tab w:val="left" w:pos="1162"/>
        </w:tabs>
        <w:spacing w:before="0" w:line="360" w:lineRule="auto"/>
        <w:ind w:firstLine="426"/>
        <w:rPr>
          <w:sz w:val="24"/>
          <w:szCs w:val="24"/>
        </w:rPr>
      </w:pPr>
      <w:r w:rsidRPr="00825269">
        <w:rPr>
          <w:sz w:val="24"/>
          <w:szCs w:val="24"/>
        </w:rPr>
        <w:t>Продолжительность экзамена на маршруте должна быть не менее 20 минут, однако экзамен может быть прекращен досрочно - после получения кандидатом в води</w:t>
      </w:r>
      <w:r w:rsidRPr="00825269">
        <w:rPr>
          <w:sz w:val="24"/>
          <w:szCs w:val="24"/>
        </w:rPr>
        <w:softHyphen/>
        <w:t>тели оценки «НЕ СДАЛ».</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Примечание, В случае выполнения кандидатом в водители всех заданий экзаме</w:t>
      </w:r>
      <w:r w:rsidRPr="00825269">
        <w:rPr>
          <w:sz w:val="24"/>
          <w:szCs w:val="24"/>
        </w:rPr>
        <w:softHyphen/>
        <w:t>натора, предусмотренных пунктом 2.5, допускается сокращение продолжительности экзамена.</w:t>
      </w:r>
    </w:p>
    <w:p w:rsidR="00532927" w:rsidRPr="00825269" w:rsidRDefault="00532927" w:rsidP="00825269">
      <w:pPr>
        <w:pStyle w:val="a3"/>
        <w:numPr>
          <w:ilvl w:val="0"/>
          <w:numId w:val="39"/>
        </w:numPr>
        <w:shd w:val="clear" w:color="auto" w:fill="auto"/>
        <w:tabs>
          <w:tab w:val="left" w:pos="1132"/>
        </w:tabs>
        <w:spacing w:before="0" w:line="360" w:lineRule="auto"/>
        <w:ind w:firstLine="426"/>
        <w:rPr>
          <w:sz w:val="24"/>
          <w:szCs w:val="24"/>
        </w:rPr>
      </w:pPr>
      <w:r w:rsidRPr="00825269">
        <w:rPr>
          <w:sz w:val="24"/>
          <w:szCs w:val="24"/>
        </w:rPr>
        <w:t>Не допускается проведение экзамена в следующих случаях:</w:t>
      </w:r>
    </w:p>
    <w:p w:rsidR="00532927" w:rsidRPr="00825269" w:rsidRDefault="00532927" w:rsidP="00825269">
      <w:pPr>
        <w:pStyle w:val="a3"/>
        <w:numPr>
          <w:ilvl w:val="0"/>
          <w:numId w:val="38"/>
        </w:numPr>
        <w:shd w:val="clear" w:color="auto" w:fill="auto"/>
        <w:tabs>
          <w:tab w:val="left" w:pos="863"/>
        </w:tabs>
        <w:spacing w:before="0" w:line="360" w:lineRule="auto"/>
        <w:ind w:firstLine="426"/>
        <w:rPr>
          <w:sz w:val="24"/>
          <w:szCs w:val="24"/>
        </w:rPr>
      </w:pPr>
      <w:r w:rsidRPr="00825269">
        <w:rPr>
          <w:sz w:val="24"/>
          <w:szCs w:val="24"/>
        </w:rPr>
        <w:lastRenderedPageBreak/>
        <w:t>ТС не отвечает требованиям, изложенным в пункте 2.4;</w:t>
      </w:r>
    </w:p>
    <w:p w:rsidR="00532927" w:rsidRPr="00825269" w:rsidRDefault="00532927" w:rsidP="00825269">
      <w:pPr>
        <w:pStyle w:val="a3"/>
        <w:numPr>
          <w:ilvl w:val="0"/>
          <w:numId w:val="38"/>
        </w:numPr>
        <w:shd w:val="clear" w:color="auto" w:fill="auto"/>
        <w:tabs>
          <w:tab w:val="left" w:pos="863"/>
        </w:tabs>
        <w:spacing w:before="0" w:line="360" w:lineRule="auto"/>
        <w:ind w:firstLine="426"/>
        <w:rPr>
          <w:sz w:val="24"/>
          <w:szCs w:val="24"/>
        </w:rPr>
      </w:pPr>
      <w:r w:rsidRPr="00825269">
        <w:rPr>
          <w:sz w:val="24"/>
          <w:szCs w:val="24"/>
        </w:rPr>
        <w:t>маршрут не отвечает требованиям, изложенным в пункте 2.5;</w:t>
      </w:r>
    </w:p>
    <w:p w:rsidR="00532927" w:rsidRPr="00825269" w:rsidRDefault="00532927" w:rsidP="00825269">
      <w:pPr>
        <w:pStyle w:val="a3"/>
        <w:numPr>
          <w:ilvl w:val="0"/>
          <w:numId w:val="38"/>
        </w:numPr>
        <w:shd w:val="clear" w:color="auto" w:fill="auto"/>
        <w:tabs>
          <w:tab w:val="left" w:pos="894"/>
        </w:tabs>
        <w:spacing w:before="0" w:line="360" w:lineRule="auto"/>
        <w:ind w:firstLine="426"/>
        <w:rPr>
          <w:sz w:val="24"/>
          <w:szCs w:val="24"/>
        </w:rPr>
      </w:pPr>
      <w:r w:rsidRPr="00825269">
        <w:rPr>
          <w:sz w:val="24"/>
          <w:szCs w:val="24"/>
        </w:rPr>
        <w:t>пользование участками дорог на маршруте угрожает безопасности дорожного движения.</w:t>
      </w:r>
    </w:p>
    <w:p w:rsidR="00532927" w:rsidRPr="00825269" w:rsidRDefault="00532927" w:rsidP="00825269">
      <w:pPr>
        <w:pStyle w:val="210"/>
        <w:keepNext/>
        <w:keepLines/>
        <w:shd w:val="clear" w:color="auto" w:fill="auto"/>
        <w:spacing w:before="0" w:after="0" w:line="360" w:lineRule="auto"/>
        <w:ind w:firstLine="426"/>
        <w:jc w:val="center"/>
        <w:rPr>
          <w:rFonts w:cs="Times New Roman"/>
          <w:b w:val="0"/>
          <w:sz w:val="24"/>
          <w:szCs w:val="24"/>
        </w:rPr>
      </w:pPr>
      <w:r w:rsidRPr="00825269">
        <w:rPr>
          <w:rStyle w:val="220"/>
          <w:b/>
          <w:sz w:val="24"/>
          <w:szCs w:val="24"/>
        </w:rPr>
        <w:t>3. Порядок проведения экзамена</w:t>
      </w:r>
    </w:p>
    <w:p w:rsidR="00532927" w:rsidRPr="00825269" w:rsidRDefault="00532927" w:rsidP="00825269">
      <w:pPr>
        <w:pStyle w:val="a3"/>
        <w:numPr>
          <w:ilvl w:val="0"/>
          <w:numId w:val="40"/>
        </w:numPr>
        <w:shd w:val="clear" w:color="auto" w:fill="auto"/>
        <w:tabs>
          <w:tab w:val="left" w:pos="1134"/>
        </w:tabs>
        <w:spacing w:before="0" w:line="360" w:lineRule="auto"/>
        <w:ind w:firstLine="426"/>
        <w:rPr>
          <w:sz w:val="24"/>
          <w:szCs w:val="24"/>
        </w:rPr>
      </w:pPr>
      <w:r w:rsidRPr="00825269">
        <w:rPr>
          <w:sz w:val="24"/>
          <w:szCs w:val="24"/>
        </w:rPr>
        <w:t>Экзаменатор знакомит кандидата в водители с формой и методом проведения экзамена, системой оценки, порядком и последовательностью выполнения заданий на маршруте.</w:t>
      </w:r>
    </w:p>
    <w:p w:rsidR="00532927" w:rsidRPr="00825269" w:rsidRDefault="00532927" w:rsidP="00825269">
      <w:pPr>
        <w:pStyle w:val="a3"/>
        <w:numPr>
          <w:ilvl w:val="0"/>
          <w:numId w:val="40"/>
        </w:numPr>
        <w:shd w:val="clear" w:color="auto" w:fill="auto"/>
        <w:tabs>
          <w:tab w:val="left" w:pos="1182"/>
        </w:tabs>
        <w:spacing w:before="0" w:line="360" w:lineRule="auto"/>
        <w:ind w:firstLine="426"/>
        <w:rPr>
          <w:sz w:val="24"/>
          <w:szCs w:val="24"/>
        </w:rPr>
      </w:pPr>
      <w:r w:rsidRPr="00825269">
        <w:rPr>
          <w:sz w:val="24"/>
          <w:szCs w:val="24"/>
        </w:rPr>
        <w:t>По команде экзаменатора кандидат в водители занимает место водителя в экзаменационном ТС, осуществляет подготовку к движению и начинает движение по маршруту, следуя указаниям экзаменатора.</w:t>
      </w:r>
    </w:p>
    <w:p w:rsidR="00532927" w:rsidRPr="00825269" w:rsidRDefault="00532927" w:rsidP="00825269">
      <w:pPr>
        <w:pStyle w:val="a3"/>
        <w:numPr>
          <w:ilvl w:val="0"/>
          <w:numId w:val="40"/>
        </w:numPr>
        <w:shd w:val="clear" w:color="auto" w:fill="auto"/>
        <w:tabs>
          <w:tab w:val="left" w:pos="1177"/>
        </w:tabs>
        <w:spacing w:before="0" w:line="360" w:lineRule="auto"/>
        <w:ind w:firstLine="426"/>
        <w:rPr>
          <w:sz w:val="24"/>
          <w:szCs w:val="24"/>
        </w:rPr>
      </w:pPr>
      <w:r w:rsidRPr="00825269">
        <w:rPr>
          <w:sz w:val="24"/>
          <w:szCs w:val="24"/>
        </w:rPr>
        <w:t>При движении по маршруту экзаменатор подает команды кандидату в во</w:t>
      </w:r>
      <w:r w:rsidRPr="00825269">
        <w:rPr>
          <w:sz w:val="24"/>
          <w:szCs w:val="24"/>
        </w:rPr>
        <w:softHyphen/>
        <w:t>дители, обеспечивает безопасность движения экзаменационного ТС (при отсутствии собственника ТС), контролирует правильность выполнения заданий, классифицирует и фиксирует в экзаменационном листе допущенные ошибки, суммирует количество на</w:t>
      </w:r>
      <w:r w:rsidRPr="00825269">
        <w:rPr>
          <w:sz w:val="24"/>
          <w:szCs w:val="24"/>
        </w:rPr>
        <w:softHyphen/>
        <w:t>бранных кандидатом в водители штрафных баллов и выставляет итоговую оценку за экзамен.</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Команды кандидату в водители должны подаваться экзаменатором четко и своев</w:t>
      </w:r>
      <w:r w:rsidRPr="00825269">
        <w:rPr>
          <w:sz w:val="24"/>
          <w:szCs w:val="24"/>
        </w:rPr>
        <w:softHyphen/>
        <w:t>ременно. Необходимо предлагать кандидату в водители самому определять оптималь</w:t>
      </w:r>
      <w:r w:rsidRPr="00825269">
        <w:rPr>
          <w:sz w:val="24"/>
          <w:szCs w:val="24"/>
        </w:rPr>
        <w:softHyphen/>
        <w:t>ный порядок действий. Например, команды развернуться или остановиться должны подаваться соответственно в следующей форме: «Выберите место для остановки и оста</w:t>
      </w:r>
      <w:r w:rsidRPr="00825269">
        <w:rPr>
          <w:sz w:val="24"/>
          <w:szCs w:val="24"/>
        </w:rPr>
        <w:softHyphen/>
        <w:t>новитесь» или «Выберите место для разворота и развернитесь».</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Запрещается провоцировать кандидата а водители к каким-либо действиям в на</w:t>
      </w:r>
      <w:r w:rsidRPr="00825269">
        <w:rPr>
          <w:sz w:val="24"/>
          <w:szCs w:val="24"/>
        </w:rPr>
        <w:softHyphen/>
        <w:t>рушение требований ПДД.</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При возникновении угрозы безопасности движения с целью предотвращения возникновения дорожно-транспортного происшествия экзаменатор или собственник ТС (при его присутствии) обязан незамедлительно вмешаться в процесс управления экзаменационным ТС.</w:t>
      </w:r>
    </w:p>
    <w:p w:rsidR="00532927" w:rsidRPr="00825269" w:rsidRDefault="00532927" w:rsidP="00825269">
      <w:pPr>
        <w:pStyle w:val="a3"/>
        <w:numPr>
          <w:ilvl w:val="0"/>
          <w:numId w:val="40"/>
        </w:numPr>
        <w:shd w:val="clear" w:color="auto" w:fill="auto"/>
        <w:tabs>
          <w:tab w:val="left" w:pos="462"/>
        </w:tabs>
        <w:spacing w:before="0" w:line="360" w:lineRule="auto"/>
        <w:ind w:firstLine="426"/>
        <w:rPr>
          <w:sz w:val="24"/>
          <w:szCs w:val="24"/>
        </w:rPr>
      </w:pPr>
      <w:r w:rsidRPr="00825269">
        <w:rPr>
          <w:sz w:val="24"/>
          <w:szCs w:val="24"/>
        </w:rPr>
        <w:t>Экзаменационная ведомость с результатами экзамена подписывается экзаменатором.</w:t>
      </w:r>
    </w:p>
    <w:p w:rsidR="00532927" w:rsidRPr="00825269" w:rsidRDefault="00532927" w:rsidP="00825269">
      <w:pPr>
        <w:pStyle w:val="a3"/>
        <w:shd w:val="clear" w:color="auto" w:fill="auto"/>
        <w:tabs>
          <w:tab w:val="left" w:pos="462"/>
        </w:tabs>
        <w:spacing w:before="0" w:line="360" w:lineRule="auto"/>
        <w:ind w:firstLine="0"/>
        <w:rPr>
          <w:sz w:val="24"/>
          <w:szCs w:val="24"/>
        </w:rPr>
      </w:pPr>
    </w:p>
    <w:p w:rsidR="00532927" w:rsidRPr="00825269" w:rsidRDefault="00532927" w:rsidP="00825269">
      <w:pPr>
        <w:pStyle w:val="311"/>
        <w:shd w:val="clear" w:color="auto" w:fill="auto"/>
        <w:spacing w:before="0" w:line="360" w:lineRule="auto"/>
        <w:ind w:firstLine="426"/>
        <w:jc w:val="center"/>
        <w:rPr>
          <w:rFonts w:cs="Times New Roman"/>
          <w:b w:val="0"/>
          <w:sz w:val="24"/>
          <w:szCs w:val="24"/>
        </w:rPr>
      </w:pPr>
      <w:r w:rsidRPr="00825269">
        <w:rPr>
          <w:rStyle w:val="32"/>
          <w:b/>
          <w:sz w:val="24"/>
          <w:szCs w:val="24"/>
        </w:rPr>
        <w:t>4. Система оценки</w:t>
      </w:r>
    </w:p>
    <w:p w:rsidR="00532927" w:rsidRPr="00825269" w:rsidRDefault="00532927" w:rsidP="00825269">
      <w:pPr>
        <w:pStyle w:val="a3"/>
        <w:numPr>
          <w:ilvl w:val="1"/>
          <w:numId w:val="40"/>
        </w:numPr>
        <w:shd w:val="clear" w:color="auto" w:fill="auto"/>
        <w:tabs>
          <w:tab w:val="left" w:pos="1162"/>
        </w:tabs>
        <w:spacing w:before="0" w:line="360" w:lineRule="auto"/>
        <w:ind w:firstLine="426"/>
        <w:rPr>
          <w:sz w:val="24"/>
          <w:szCs w:val="24"/>
        </w:rPr>
      </w:pPr>
      <w:r w:rsidRPr="00825269">
        <w:rPr>
          <w:sz w:val="24"/>
          <w:szCs w:val="24"/>
        </w:rPr>
        <w:t>Второй этап квалификационного экзамена в итоге оценивается по системе: положительная оценка «СДАЛ», отрицательная - «НЕ СДАЛ».</w:t>
      </w:r>
    </w:p>
    <w:p w:rsidR="00532927" w:rsidRPr="00825269" w:rsidRDefault="00532927" w:rsidP="00825269">
      <w:pPr>
        <w:pStyle w:val="a3"/>
        <w:numPr>
          <w:ilvl w:val="1"/>
          <w:numId w:val="40"/>
        </w:numPr>
        <w:shd w:val="clear" w:color="auto" w:fill="auto"/>
        <w:tabs>
          <w:tab w:val="left" w:pos="1124"/>
        </w:tabs>
        <w:spacing w:before="0" w:line="360" w:lineRule="auto"/>
        <w:ind w:firstLine="426"/>
        <w:rPr>
          <w:sz w:val="24"/>
          <w:szCs w:val="24"/>
        </w:rPr>
      </w:pPr>
      <w:r w:rsidRPr="00825269">
        <w:rPr>
          <w:sz w:val="24"/>
          <w:szCs w:val="24"/>
        </w:rPr>
        <w:t>Для оценки экзамена определен перечень типичных ошибок, которые делятся на грубые, средние и мелкие.</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lastRenderedPageBreak/>
        <w:t>В соответствии с этой классификацией за совершение каждой ошибки кандидату в водители начисляются штрафные баллы: за грубую - 5, за среднюю - 3, за мелкую -1.</w:t>
      </w:r>
    </w:p>
    <w:p w:rsidR="00532927" w:rsidRPr="00825269" w:rsidRDefault="00532927" w:rsidP="00825269">
      <w:pPr>
        <w:pStyle w:val="a3"/>
        <w:numPr>
          <w:ilvl w:val="1"/>
          <w:numId w:val="40"/>
        </w:numPr>
        <w:shd w:val="clear" w:color="auto" w:fill="auto"/>
        <w:tabs>
          <w:tab w:val="left" w:pos="1138"/>
        </w:tabs>
        <w:spacing w:before="0" w:line="360" w:lineRule="auto"/>
        <w:ind w:firstLine="426"/>
        <w:rPr>
          <w:sz w:val="24"/>
          <w:szCs w:val="24"/>
        </w:rPr>
      </w:pPr>
      <w:r w:rsidRPr="00825269">
        <w:rPr>
          <w:sz w:val="24"/>
          <w:szCs w:val="24"/>
        </w:rPr>
        <w:t>Оценка «СДАЛ» выставляется, когда кандидат в водители во время экзамена не допустил ошибок или сумма штрафных баллов за допущенные ошибки составила менее 5.</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Оценка «НЕ СДАЛ» выставляется, когда сумма штрафных баллов за допущенные ошибки составляет 5 и более.</w:t>
      </w:r>
    </w:p>
    <w:p w:rsidR="00532927" w:rsidRPr="00825269" w:rsidRDefault="00532927" w:rsidP="00825269">
      <w:pPr>
        <w:pStyle w:val="a7"/>
        <w:spacing w:before="100" w:beforeAutospacing="1" w:after="100" w:afterAutospacing="1" w:line="360" w:lineRule="auto"/>
        <w:jc w:val="center"/>
        <w:rPr>
          <w:rFonts w:ascii="Times New Roman" w:hAnsi="Times New Roman" w:cs="Times New Roman"/>
          <w:b/>
          <w:color w:val="000000" w:themeColor="text1"/>
          <w:sz w:val="24"/>
          <w:szCs w:val="24"/>
        </w:rPr>
      </w:pPr>
      <w:r w:rsidRPr="00825269">
        <w:rPr>
          <w:rFonts w:ascii="Times New Roman" w:hAnsi="Times New Roman" w:cs="Times New Roman"/>
          <w:b/>
          <w:color w:val="000000" w:themeColor="text1"/>
          <w:sz w:val="24"/>
          <w:szCs w:val="24"/>
        </w:rPr>
        <w:t>Контрольная таблица</w:t>
      </w:r>
    </w:p>
    <w:p w:rsidR="00532927" w:rsidRPr="00825269" w:rsidRDefault="00532927" w:rsidP="00825269">
      <w:pPr>
        <w:pStyle w:val="a7"/>
        <w:spacing w:before="100" w:beforeAutospacing="1" w:after="100" w:afterAutospacing="1" w:line="360" w:lineRule="auto"/>
        <w:jc w:val="center"/>
        <w:rPr>
          <w:rFonts w:ascii="Times New Roman" w:hAnsi="Times New Roman" w:cs="Times New Roman"/>
          <w:b/>
          <w:color w:val="000000" w:themeColor="text1"/>
          <w:sz w:val="24"/>
          <w:szCs w:val="24"/>
        </w:rPr>
      </w:pPr>
      <w:r w:rsidRPr="00825269">
        <w:rPr>
          <w:rFonts w:ascii="Times New Roman" w:hAnsi="Times New Roman" w:cs="Times New Roman"/>
          <w:b/>
          <w:color w:val="000000" w:themeColor="text1"/>
          <w:sz w:val="24"/>
          <w:szCs w:val="24"/>
        </w:rPr>
        <w:t>По второму этапу практического экзамена</w:t>
      </w:r>
    </w:p>
    <w:p w:rsidR="00532927" w:rsidRPr="00825269" w:rsidRDefault="00532927" w:rsidP="00825269">
      <w:pPr>
        <w:pStyle w:val="a3"/>
        <w:shd w:val="clear" w:color="auto" w:fill="auto"/>
        <w:spacing w:before="0" w:line="360" w:lineRule="auto"/>
        <w:ind w:firstLine="426"/>
        <w:jc w:val="center"/>
        <w:rPr>
          <w:b/>
          <w:sz w:val="24"/>
          <w:szCs w:val="24"/>
        </w:rPr>
      </w:pPr>
      <w:r w:rsidRPr="00825269">
        <w:rPr>
          <w:b/>
          <w:sz w:val="24"/>
          <w:szCs w:val="24"/>
        </w:rPr>
        <w:t>Контрольная по второму этапу практического экзамена</w:t>
      </w:r>
    </w:p>
    <w:tbl>
      <w:tblPr>
        <w:tblW w:w="9990" w:type="dxa"/>
        <w:tblLayout w:type="fixed"/>
        <w:tblCellMar>
          <w:left w:w="0" w:type="dxa"/>
          <w:right w:w="0" w:type="dxa"/>
        </w:tblCellMar>
        <w:tblLook w:val="0000"/>
      </w:tblPr>
      <w:tblGrid>
        <w:gridCol w:w="5990"/>
        <w:gridCol w:w="20"/>
        <w:gridCol w:w="2726"/>
        <w:gridCol w:w="20"/>
        <w:gridCol w:w="1214"/>
        <w:gridCol w:w="20"/>
      </w:tblGrid>
      <w:tr w:rsidR="00532927" w:rsidRPr="00825269" w:rsidTr="00532927">
        <w:trPr>
          <w:gridAfter w:val="1"/>
          <w:wAfter w:w="20" w:type="dxa"/>
          <w:trHeight w:val="1094"/>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Типичные ошибки</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proofErr w:type="spellStart"/>
            <w:r w:rsidRPr="00825269">
              <w:rPr>
                <w:rFonts w:cs="Times New Roman"/>
                <w:sz w:val="24"/>
                <w:szCs w:val="24"/>
              </w:rPr>
              <w:t>Соот</w:t>
            </w:r>
            <w:proofErr w:type="spellEnd"/>
            <w:r w:rsidRPr="00825269">
              <w:rPr>
                <w:rFonts w:cs="Times New Roman"/>
                <w:sz w:val="24"/>
                <w:szCs w:val="24"/>
              </w:rPr>
              <w:t xml:space="preserve"> </w:t>
            </w:r>
            <w:proofErr w:type="spellStart"/>
            <w:r w:rsidRPr="00825269">
              <w:rPr>
                <w:rFonts w:cs="Times New Roman"/>
                <w:sz w:val="24"/>
                <w:szCs w:val="24"/>
              </w:rPr>
              <w:t>ветствующие</w:t>
            </w:r>
            <w:proofErr w:type="spellEnd"/>
            <w:r w:rsidRPr="00825269">
              <w:rPr>
                <w:rFonts w:cs="Times New Roman"/>
                <w:sz w:val="24"/>
                <w:szCs w:val="24"/>
              </w:rPr>
              <w:t xml:space="preserve"> пункты ПДД</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Шкала штрафных баллов за ошибки</w:t>
            </w:r>
          </w:p>
        </w:tc>
      </w:tr>
      <w:tr w:rsidR="00532927" w:rsidRPr="00825269" w:rsidTr="00532927">
        <w:trPr>
          <w:gridAfter w:val="1"/>
          <w:wAfter w:w="20" w:type="dxa"/>
          <w:trHeight w:val="317"/>
        </w:trPr>
        <w:tc>
          <w:tcPr>
            <w:tcW w:w="9970" w:type="dxa"/>
            <w:gridSpan w:val="5"/>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А. Грубые</w:t>
            </w:r>
          </w:p>
        </w:tc>
      </w:tr>
      <w:tr w:rsidR="00532927" w:rsidRPr="00825269" w:rsidTr="00532927">
        <w:trPr>
          <w:gridAfter w:val="1"/>
          <w:wAfter w:w="20" w:type="dxa"/>
          <w:trHeight w:val="830"/>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1.1. Не предоставил преимущество в движении водителям ТС, имеющим такое право (создал помеху)</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3.2,8.1,8.3-8.5,8.8,8.9, 11.7,13.4-13.6, 3.8,13.9, 13.11,13.12, 15.1, 18.1,18.3</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5</w:t>
            </w:r>
          </w:p>
        </w:tc>
      </w:tr>
      <w:tr w:rsidR="00532927" w:rsidRPr="00825269" w:rsidTr="00532927">
        <w:trPr>
          <w:gridAfter w:val="1"/>
          <w:wAfter w:w="20" w:type="dxa"/>
          <w:trHeight w:val="566"/>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1.2. Не предоставил преимущество в движении пешеходам и (или) велосипедистам, имеющим такое право</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8.3,13.1, 14.1-14.3,14.5, 14.6</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5</w:t>
            </w:r>
          </w:p>
        </w:tc>
      </w:tr>
      <w:tr w:rsidR="00532927" w:rsidRPr="00825269" w:rsidTr="00532927">
        <w:trPr>
          <w:gridAfter w:val="1"/>
          <w:wAfter w:w="20" w:type="dxa"/>
          <w:trHeight w:val="566"/>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1.3. Выехал на полосу встречного движения или на трамвайные пути встречного направления</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8.6, 9.2, 9.3, 9.6, 9.8</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5</w:t>
            </w:r>
          </w:p>
        </w:tc>
      </w:tr>
      <w:tr w:rsidR="00532927" w:rsidRPr="00825269" w:rsidTr="00532927">
        <w:trPr>
          <w:gridAfter w:val="1"/>
          <w:wAfter w:w="20" w:type="dxa"/>
          <w:trHeight w:val="571"/>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1.4. Проехал на запрещающий сигнал светофора или регулировщика</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6.2-6.5,6.7, 6.9, 6.10</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5</w:t>
            </w:r>
          </w:p>
        </w:tc>
      </w:tr>
      <w:tr w:rsidR="00532927" w:rsidRPr="00825269" w:rsidTr="00532927">
        <w:trPr>
          <w:gridAfter w:val="1"/>
          <w:wAfter w:w="20" w:type="dxa"/>
          <w:trHeight w:val="576"/>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1.5. Не выполнил требования знаков приоритета, запрещающих и предписывающих знаков</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Приложение 1</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5</w:t>
            </w:r>
          </w:p>
        </w:tc>
      </w:tr>
      <w:tr w:rsidR="00532927" w:rsidRPr="00825269" w:rsidTr="00532927">
        <w:trPr>
          <w:gridAfter w:val="1"/>
          <w:wAfter w:w="20" w:type="dxa"/>
          <w:trHeight w:val="821"/>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 xml:space="preserve">1 .6. Пересек </w:t>
            </w:r>
            <w:proofErr w:type="spellStart"/>
            <w:r w:rsidRPr="00825269">
              <w:rPr>
                <w:rFonts w:cs="Times New Roman"/>
                <w:sz w:val="24"/>
                <w:szCs w:val="24"/>
              </w:rPr>
              <w:t>стоп-линию</w:t>
            </w:r>
            <w:proofErr w:type="spellEnd"/>
            <w:r w:rsidRPr="00825269">
              <w:rPr>
                <w:rFonts w:cs="Times New Roman"/>
                <w:sz w:val="24"/>
                <w:szCs w:val="24"/>
              </w:rPr>
              <w:t xml:space="preserve"> (разметка 1.12) при наличии знака 2.5 или при запрещающем сигнале светофора (регулировщика)</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6.13, Приложение 2</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5</w:t>
            </w:r>
          </w:p>
        </w:tc>
      </w:tr>
      <w:tr w:rsidR="00532927" w:rsidRPr="00825269" w:rsidTr="00532927">
        <w:trPr>
          <w:gridAfter w:val="1"/>
          <w:wAfter w:w="20" w:type="dxa"/>
          <w:trHeight w:val="322"/>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1 ,7. Нарушил правила обгона</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11.1-11.5</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5</w:t>
            </w:r>
          </w:p>
        </w:tc>
      </w:tr>
      <w:tr w:rsidR="00532927" w:rsidRPr="00825269" w:rsidTr="00532927">
        <w:trPr>
          <w:gridAfter w:val="1"/>
          <w:wAfter w:w="20" w:type="dxa"/>
          <w:trHeight w:val="317"/>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1.8. Нарушил правила разворота</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8.8,8.11</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5</w:t>
            </w:r>
          </w:p>
        </w:tc>
      </w:tr>
      <w:tr w:rsidR="00532927" w:rsidRPr="00825269" w:rsidTr="00532927">
        <w:trPr>
          <w:gridAfter w:val="1"/>
          <w:wAfter w:w="20" w:type="dxa"/>
          <w:trHeight w:val="821"/>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jc w:val="both"/>
              <w:rPr>
                <w:rFonts w:cs="Times New Roman"/>
                <w:sz w:val="24"/>
                <w:szCs w:val="24"/>
              </w:rPr>
            </w:pPr>
            <w:r w:rsidRPr="00825269">
              <w:rPr>
                <w:rFonts w:cs="Times New Roman"/>
                <w:sz w:val="24"/>
                <w:szCs w:val="24"/>
              </w:rPr>
              <w:t xml:space="preserve">1.9. Перед поворотом направо, налево или разворотом не занял соответствующее положение на </w:t>
            </w:r>
            <w:r w:rsidRPr="00825269">
              <w:rPr>
                <w:rFonts w:cs="Times New Roman"/>
                <w:sz w:val="24"/>
                <w:szCs w:val="24"/>
              </w:rPr>
              <w:lastRenderedPageBreak/>
              <w:t>проезжей части с учетом п.8.7</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lastRenderedPageBreak/>
              <w:t>8.5</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5</w:t>
            </w:r>
          </w:p>
        </w:tc>
      </w:tr>
      <w:tr w:rsidR="00532927" w:rsidRPr="00825269" w:rsidTr="00532927">
        <w:trPr>
          <w:gridAfter w:val="1"/>
          <w:wAfter w:w="20" w:type="dxa"/>
          <w:trHeight w:val="566"/>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lastRenderedPageBreak/>
              <w:t>1.10. Нарушил правила проезда железнодорожных переездов</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15.1-15.4, 12.4</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5</w:t>
            </w:r>
          </w:p>
        </w:tc>
      </w:tr>
      <w:tr w:rsidR="00532927" w:rsidRPr="00825269" w:rsidTr="00532927">
        <w:trPr>
          <w:gridAfter w:val="1"/>
          <w:wAfter w:w="20" w:type="dxa"/>
          <w:trHeight w:val="322"/>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1.11. Превысил установленную скорость движения</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10.1-10.4</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5</w:t>
            </w:r>
          </w:p>
        </w:tc>
      </w:tr>
      <w:tr w:rsidR="00532927" w:rsidRPr="00825269" w:rsidTr="00532927">
        <w:trPr>
          <w:gridAfter w:val="1"/>
          <w:wAfter w:w="20" w:type="dxa"/>
          <w:trHeight w:val="850"/>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1.12. Не принял возможных мер к снижению скорости, вплоть до полной остановки, при возникновении опасности для движения</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10.1</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5</w:t>
            </w:r>
          </w:p>
        </w:tc>
      </w:tr>
      <w:tr w:rsidR="00532927" w:rsidRPr="00825269" w:rsidTr="00532927">
        <w:trPr>
          <w:gridAfter w:val="1"/>
          <w:wAfter w:w="20" w:type="dxa"/>
          <w:trHeight w:val="850"/>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1.13. Действие или бездействие кандидата в водители, вызвавшее необходимость вмешательства в процесс управления экзаменационным ТС с целые предотвращения возникновения ДТП</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pacing w:line="360" w:lineRule="auto"/>
              <w:ind w:left="5" w:hanging="5"/>
              <w:jc w:val="center"/>
              <w:rPr>
                <w:rFonts w:cs="Times New Roman"/>
                <w:sz w:val="24"/>
                <w:szCs w:val="24"/>
              </w:rPr>
            </w:pPr>
            <w:r w:rsidRPr="00825269">
              <w:rPr>
                <w:rFonts w:cs="Times New Roman"/>
                <w:sz w:val="24"/>
                <w:szCs w:val="24"/>
              </w:rPr>
              <w:t>-</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5</w:t>
            </w:r>
          </w:p>
        </w:tc>
      </w:tr>
      <w:tr w:rsidR="00532927" w:rsidRPr="00825269" w:rsidTr="00532927">
        <w:trPr>
          <w:trHeight w:val="317"/>
        </w:trPr>
        <w:tc>
          <w:tcPr>
            <w:tcW w:w="9990" w:type="dxa"/>
            <w:gridSpan w:val="6"/>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Б. Средние</w:t>
            </w:r>
          </w:p>
        </w:tc>
      </w:tr>
      <w:tr w:rsidR="00532927" w:rsidRPr="00825269" w:rsidTr="00532927">
        <w:trPr>
          <w:trHeight w:val="317"/>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2.1. Нарушил правила остановки</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2.1, 12.2,12.4,12.7,12.8</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3</w:t>
            </w:r>
          </w:p>
        </w:tc>
      </w:tr>
      <w:tr w:rsidR="00532927" w:rsidRPr="00825269" w:rsidTr="00532927">
        <w:trPr>
          <w:trHeight w:val="830"/>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jc w:val="both"/>
              <w:rPr>
                <w:rFonts w:cs="Times New Roman"/>
                <w:sz w:val="24"/>
                <w:szCs w:val="24"/>
              </w:rPr>
            </w:pPr>
            <w:r w:rsidRPr="00825269">
              <w:rPr>
                <w:rFonts w:cs="Times New Roman"/>
                <w:sz w:val="24"/>
                <w:szCs w:val="24"/>
              </w:rPr>
              <w:t>2.2. Не подал сигнал световым указателем поворота перед началом движения, перестроением, поворотом (разворотом)</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8.1</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3</w:t>
            </w:r>
          </w:p>
        </w:tc>
      </w:tr>
      <w:tr w:rsidR="00532927" w:rsidRPr="00825269" w:rsidTr="00532927">
        <w:trPr>
          <w:trHeight w:val="821"/>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2.3. Не выполнил требования информационно- указательных знаков, дорожной разметки (кроме разметки 1.3,1.12 приложения 2 к ПДД)</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Приложения 1, 2</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3</w:t>
            </w:r>
          </w:p>
        </w:tc>
      </w:tr>
      <w:tr w:rsidR="00532927" w:rsidRPr="00825269" w:rsidTr="00532927">
        <w:trPr>
          <w:trHeight w:val="571"/>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2.4. Не использовал в установленных случаях аварийную сигнализацию или знак аварийной остановки</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7.1,7.2</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3</w:t>
            </w:r>
          </w:p>
        </w:tc>
      </w:tr>
      <w:tr w:rsidR="00532927" w:rsidRPr="00825269" w:rsidTr="00532927">
        <w:trPr>
          <w:trHeight w:val="821"/>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2.5. Выехал на перекресток при образовавшемся заторе, создав препятствие для движения ТС в поперечном направлении</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13.2</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3</w:t>
            </w:r>
          </w:p>
        </w:tc>
      </w:tr>
      <w:tr w:rsidR="00532927" w:rsidRPr="00825269" w:rsidTr="00532927">
        <w:trPr>
          <w:trHeight w:val="312"/>
        </w:trPr>
        <w:tc>
          <w:tcPr>
            <w:tcW w:w="9990" w:type="dxa"/>
            <w:gridSpan w:val="6"/>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В. Мелкие</w:t>
            </w:r>
          </w:p>
        </w:tc>
      </w:tr>
      <w:tr w:rsidR="00532927" w:rsidRPr="00825269" w:rsidTr="00532927">
        <w:trPr>
          <w:trHeight w:val="322"/>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Style w:val="91pt"/>
                <w:sz w:val="24"/>
                <w:szCs w:val="24"/>
              </w:rPr>
              <w:t>3.1.</w:t>
            </w:r>
            <w:r w:rsidRPr="00825269">
              <w:rPr>
                <w:rFonts w:cs="Times New Roman"/>
                <w:sz w:val="24"/>
                <w:szCs w:val="24"/>
              </w:rPr>
              <w:t xml:space="preserve"> Не пристегнул ремень безопасности</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2.1.2</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1</w:t>
            </w:r>
          </w:p>
        </w:tc>
      </w:tr>
      <w:tr w:rsidR="00532927" w:rsidRPr="00825269" w:rsidTr="00532927">
        <w:trPr>
          <w:trHeight w:val="317"/>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3.2. Несвоевременно подал и выключил сигнал поворота</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8.2</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1</w:t>
            </w:r>
          </w:p>
        </w:tc>
      </w:tr>
      <w:tr w:rsidR="00532927" w:rsidRPr="00825269" w:rsidTr="00532927">
        <w:trPr>
          <w:trHeight w:val="576"/>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3.3. Нарушил правила расположения ТС на проезжей части</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9.3,9.4,9.7-9.10</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1</w:t>
            </w:r>
          </w:p>
        </w:tc>
      </w:tr>
      <w:tr w:rsidR="00532927" w:rsidRPr="00825269" w:rsidTr="00532927">
        <w:trPr>
          <w:trHeight w:val="566"/>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3.4. Выбрал скорость движения без учета дорожных и метеорологических условий</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10.1</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1</w:t>
            </w:r>
          </w:p>
        </w:tc>
      </w:tr>
      <w:tr w:rsidR="00532927" w:rsidRPr="00825269" w:rsidTr="00532927">
        <w:trPr>
          <w:trHeight w:val="576"/>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3.5. Двигался без необходимости со слишком малой скоростью</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10.4</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1</w:t>
            </w:r>
          </w:p>
        </w:tc>
      </w:tr>
      <w:tr w:rsidR="00532927" w:rsidRPr="00825269" w:rsidTr="00532927">
        <w:trPr>
          <w:trHeight w:val="571"/>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lastRenderedPageBreak/>
              <w:t>3.6. Резко затормозил при отсутствии необходимости предотвращения ДТП</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10.4</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1</w:t>
            </w:r>
          </w:p>
        </w:tc>
      </w:tr>
      <w:tr w:rsidR="00532927" w:rsidRPr="00825269" w:rsidTr="00532927">
        <w:trPr>
          <w:trHeight w:val="571"/>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3.7. Нарушил правила пользования внешними световыми приборами и звуковыми сигналами</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19.1-19.5,19.8</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1</w:t>
            </w:r>
          </w:p>
        </w:tc>
      </w:tr>
      <w:tr w:rsidR="00532927" w:rsidRPr="00825269" w:rsidTr="00532927">
        <w:trPr>
          <w:trHeight w:val="312"/>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3.8. Невнимателен по отношению к другим ТС</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130"/>
              <w:shd w:val="clear" w:color="auto" w:fill="auto"/>
              <w:spacing w:line="360" w:lineRule="auto"/>
              <w:ind w:left="5" w:hanging="5"/>
              <w:jc w:val="center"/>
              <w:rPr>
                <w:rFonts w:cs="Times New Roman"/>
                <w:sz w:val="24"/>
                <w:szCs w:val="24"/>
              </w:rPr>
            </w:pPr>
            <w:r w:rsidRPr="00825269">
              <w:rPr>
                <w:rFonts w:cs="Times New Roman"/>
                <w:noProof w:val="0"/>
                <w:sz w:val="24"/>
                <w:szCs w:val="24"/>
              </w:rPr>
              <w:t>-</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1</w:t>
            </w:r>
          </w:p>
        </w:tc>
      </w:tr>
      <w:tr w:rsidR="00532927" w:rsidRPr="00825269" w:rsidTr="00532927">
        <w:trPr>
          <w:trHeight w:val="576"/>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3.9. Неуверенно пользуется органами управления ТС, не обеспечивает плавность движения и торможения</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120"/>
              <w:shd w:val="clear" w:color="auto" w:fill="auto"/>
              <w:spacing w:line="360" w:lineRule="auto"/>
              <w:ind w:left="5" w:hanging="5"/>
              <w:jc w:val="center"/>
              <w:rPr>
                <w:rFonts w:cs="Times New Roman"/>
                <w:sz w:val="24"/>
                <w:szCs w:val="24"/>
              </w:rPr>
            </w:pPr>
            <w:r w:rsidRPr="00825269">
              <w:rPr>
                <w:rFonts w:cs="Times New Roman"/>
                <w:noProof w:val="0"/>
                <w:sz w:val="24"/>
                <w:szCs w:val="24"/>
              </w:rPr>
              <w:t>-</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1</w:t>
            </w:r>
          </w:p>
        </w:tc>
      </w:tr>
      <w:tr w:rsidR="00532927" w:rsidRPr="00825269" w:rsidTr="00532927">
        <w:trPr>
          <w:trHeight w:val="322"/>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3.10 Не пользуется зеркалами заднего вида</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120"/>
              <w:shd w:val="clear" w:color="auto" w:fill="auto"/>
              <w:spacing w:line="360" w:lineRule="auto"/>
              <w:ind w:left="5" w:hanging="5"/>
              <w:jc w:val="center"/>
              <w:rPr>
                <w:rFonts w:cs="Times New Roman"/>
                <w:sz w:val="24"/>
                <w:szCs w:val="24"/>
              </w:rPr>
            </w:pPr>
            <w:r w:rsidRPr="00825269">
              <w:rPr>
                <w:rFonts w:cs="Times New Roman"/>
                <w:noProof w:val="0"/>
                <w:sz w:val="24"/>
                <w:szCs w:val="24"/>
              </w:rPr>
              <w:t>-</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1</w:t>
            </w:r>
          </w:p>
        </w:tc>
      </w:tr>
      <w:tr w:rsidR="00532927" w:rsidRPr="00825269" w:rsidTr="00532927">
        <w:trPr>
          <w:trHeight w:val="562"/>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3.11 Допустил блокировку колес транспортного средства при выполнении экстренного торможения</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120"/>
              <w:shd w:val="clear" w:color="auto" w:fill="auto"/>
              <w:spacing w:line="360" w:lineRule="auto"/>
              <w:ind w:left="5" w:hanging="5"/>
              <w:jc w:val="center"/>
              <w:rPr>
                <w:rFonts w:cs="Times New Roman"/>
                <w:sz w:val="24"/>
                <w:szCs w:val="24"/>
              </w:rPr>
            </w:pPr>
            <w:r w:rsidRPr="00825269">
              <w:rPr>
                <w:rFonts w:cs="Times New Roman"/>
                <w:noProof w:val="0"/>
                <w:sz w:val="24"/>
                <w:szCs w:val="24"/>
              </w:rPr>
              <w:t>-</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1</w:t>
            </w:r>
          </w:p>
        </w:tc>
      </w:tr>
      <w:tr w:rsidR="00532927" w:rsidRPr="00825269" w:rsidTr="00532927">
        <w:trPr>
          <w:trHeight w:val="350"/>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3.12. Иные нарушения ПДД</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120"/>
              <w:shd w:val="clear" w:color="auto" w:fill="auto"/>
              <w:spacing w:line="360" w:lineRule="auto"/>
              <w:ind w:left="5" w:hanging="5"/>
              <w:jc w:val="center"/>
              <w:rPr>
                <w:rFonts w:cs="Times New Roman"/>
                <w:sz w:val="24"/>
                <w:szCs w:val="24"/>
              </w:rPr>
            </w:pPr>
            <w:r w:rsidRPr="00825269">
              <w:rPr>
                <w:rFonts w:cs="Times New Roman"/>
                <w:noProof w:val="0"/>
                <w:sz w:val="24"/>
                <w:szCs w:val="24"/>
              </w:rPr>
              <w:t>-</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1</w:t>
            </w:r>
          </w:p>
        </w:tc>
      </w:tr>
    </w:tbl>
    <w:p w:rsidR="00532927" w:rsidRPr="00825269" w:rsidRDefault="00532927" w:rsidP="00825269">
      <w:pPr>
        <w:tabs>
          <w:tab w:val="left" w:pos="2029"/>
        </w:tabs>
        <w:spacing w:line="360" w:lineRule="auto"/>
        <w:ind w:firstLine="567"/>
        <w:rPr>
          <w:rFonts w:ascii="Times New Roman" w:hAnsi="Times New Roman" w:cs="Times New Roman"/>
          <w:sz w:val="24"/>
          <w:szCs w:val="24"/>
          <w:lang w:eastAsia="en-US"/>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pStyle w:val="a7"/>
        <w:spacing w:before="100" w:beforeAutospacing="1" w:after="100" w:afterAutospacing="1" w:line="360" w:lineRule="auto"/>
        <w:rPr>
          <w:rFonts w:ascii="Times New Roman" w:hAnsi="Times New Roman" w:cs="Times New Roman"/>
          <w:b/>
          <w:color w:val="000000" w:themeColor="text1"/>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jc w:val="center"/>
        <w:rPr>
          <w:rFonts w:ascii="Times New Roman" w:hAnsi="Times New Roman" w:cs="Times New Roman"/>
          <w:b/>
          <w:sz w:val="24"/>
          <w:szCs w:val="24"/>
        </w:rPr>
      </w:pPr>
    </w:p>
    <w:p w:rsidR="00532927" w:rsidRPr="00825269" w:rsidRDefault="00532927" w:rsidP="00825269">
      <w:pPr>
        <w:spacing w:line="360" w:lineRule="auto"/>
        <w:jc w:val="center"/>
        <w:rPr>
          <w:rFonts w:ascii="Times New Roman" w:hAnsi="Times New Roman" w:cs="Times New Roman"/>
          <w:b/>
          <w:sz w:val="24"/>
          <w:szCs w:val="24"/>
        </w:rPr>
      </w:pPr>
    </w:p>
    <w:p w:rsidR="00532927" w:rsidRPr="00825269" w:rsidRDefault="00532927" w:rsidP="00825269">
      <w:pPr>
        <w:spacing w:line="360" w:lineRule="auto"/>
        <w:jc w:val="center"/>
        <w:rPr>
          <w:rFonts w:ascii="Times New Roman" w:hAnsi="Times New Roman" w:cs="Times New Roman"/>
          <w:b/>
          <w:sz w:val="24"/>
          <w:szCs w:val="24"/>
        </w:rPr>
      </w:pPr>
    </w:p>
    <w:p w:rsidR="00532927" w:rsidRPr="00825269" w:rsidRDefault="00532927" w:rsidP="00825269">
      <w:pPr>
        <w:spacing w:line="360" w:lineRule="auto"/>
        <w:jc w:val="center"/>
        <w:rPr>
          <w:rFonts w:ascii="Times New Roman" w:hAnsi="Times New Roman" w:cs="Times New Roman"/>
          <w:b/>
          <w:sz w:val="24"/>
          <w:szCs w:val="24"/>
        </w:rPr>
      </w:pPr>
    </w:p>
    <w:p w:rsidR="00532927" w:rsidRPr="00825269" w:rsidRDefault="00532927" w:rsidP="00825269">
      <w:pPr>
        <w:spacing w:line="360" w:lineRule="auto"/>
        <w:jc w:val="center"/>
        <w:rPr>
          <w:rFonts w:ascii="Times New Roman" w:hAnsi="Times New Roman" w:cs="Times New Roman"/>
          <w:b/>
          <w:sz w:val="24"/>
          <w:szCs w:val="24"/>
        </w:rPr>
      </w:pPr>
    </w:p>
    <w:p w:rsidR="00532927" w:rsidRPr="00825269" w:rsidRDefault="00532927" w:rsidP="00825269">
      <w:pPr>
        <w:spacing w:line="360" w:lineRule="auto"/>
        <w:jc w:val="center"/>
        <w:rPr>
          <w:rFonts w:ascii="Times New Roman" w:hAnsi="Times New Roman" w:cs="Times New Roman"/>
          <w:b/>
          <w:sz w:val="24"/>
          <w:szCs w:val="24"/>
        </w:rPr>
      </w:pPr>
    </w:p>
    <w:p w:rsidR="00532927" w:rsidRPr="00825269" w:rsidRDefault="00532927" w:rsidP="00825269">
      <w:pPr>
        <w:spacing w:line="360" w:lineRule="auto"/>
        <w:jc w:val="center"/>
        <w:rPr>
          <w:rFonts w:ascii="Times New Roman" w:hAnsi="Times New Roman" w:cs="Times New Roman"/>
          <w:b/>
          <w:sz w:val="24"/>
          <w:szCs w:val="24"/>
        </w:rPr>
      </w:pPr>
    </w:p>
    <w:p w:rsidR="00532927" w:rsidRPr="00825269" w:rsidRDefault="00532927" w:rsidP="00825269">
      <w:pPr>
        <w:spacing w:line="360" w:lineRule="auto"/>
        <w:jc w:val="center"/>
        <w:rPr>
          <w:rFonts w:ascii="Times New Roman" w:hAnsi="Times New Roman" w:cs="Times New Roman"/>
          <w:b/>
          <w:sz w:val="24"/>
          <w:szCs w:val="24"/>
        </w:rPr>
      </w:pPr>
    </w:p>
    <w:p w:rsidR="00532927" w:rsidRPr="00825269" w:rsidRDefault="00532927" w:rsidP="00825269">
      <w:pPr>
        <w:spacing w:line="360" w:lineRule="auto"/>
        <w:jc w:val="center"/>
        <w:rPr>
          <w:rFonts w:ascii="Times New Roman" w:hAnsi="Times New Roman" w:cs="Times New Roman"/>
          <w:b/>
          <w:sz w:val="24"/>
          <w:szCs w:val="24"/>
        </w:rPr>
      </w:pPr>
    </w:p>
    <w:p w:rsidR="00532927" w:rsidRPr="00825269" w:rsidRDefault="00532927" w:rsidP="00825269">
      <w:pPr>
        <w:spacing w:line="360" w:lineRule="auto"/>
        <w:jc w:val="center"/>
        <w:rPr>
          <w:rFonts w:ascii="Times New Roman" w:hAnsi="Times New Roman" w:cs="Times New Roman"/>
          <w:b/>
          <w:sz w:val="24"/>
          <w:szCs w:val="24"/>
        </w:rPr>
      </w:pPr>
    </w:p>
    <w:p w:rsidR="00532927" w:rsidRPr="00825269" w:rsidRDefault="00532927" w:rsidP="00825269">
      <w:pPr>
        <w:spacing w:line="360" w:lineRule="auto"/>
        <w:jc w:val="center"/>
        <w:rPr>
          <w:rFonts w:ascii="Times New Roman" w:hAnsi="Times New Roman" w:cs="Times New Roman"/>
          <w:b/>
          <w:sz w:val="24"/>
          <w:szCs w:val="24"/>
        </w:rPr>
      </w:pPr>
      <w:r w:rsidRPr="00825269">
        <w:rPr>
          <w:rFonts w:ascii="Times New Roman" w:hAnsi="Times New Roman" w:cs="Times New Roman"/>
          <w:b/>
          <w:sz w:val="24"/>
          <w:szCs w:val="24"/>
        </w:rPr>
        <w:t>Вопросы и задания для проведения квалификационного экзамена</w:t>
      </w:r>
    </w:p>
    <w:p w:rsidR="00532927" w:rsidRPr="00825269" w:rsidRDefault="00532927" w:rsidP="00825269">
      <w:pPr>
        <w:spacing w:line="360" w:lineRule="auto"/>
        <w:rPr>
          <w:rFonts w:ascii="Times New Roman" w:hAnsi="Times New Roman" w:cs="Times New Roman"/>
          <w:b/>
          <w:sz w:val="24"/>
          <w:szCs w:val="24"/>
        </w:rPr>
      </w:pPr>
      <w:r w:rsidRPr="00825269">
        <w:rPr>
          <w:rFonts w:ascii="Times New Roman" w:hAnsi="Times New Roman" w:cs="Times New Roman"/>
          <w:b/>
          <w:sz w:val="24"/>
          <w:szCs w:val="24"/>
        </w:rPr>
        <w:br w:type="page"/>
      </w:r>
    </w:p>
    <w:p w:rsidR="00532927" w:rsidRPr="00825269" w:rsidRDefault="00532927" w:rsidP="00825269">
      <w:pPr>
        <w:spacing w:line="360" w:lineRule="auto"/>
        <w:jc w:val="center"/>
        <w:rPr>
          <w:rFonts w:ascii="Times New Roman" w:hAnsi="Times New Roman" w:cs="Times New Roman"/>
          <w:b/>
          <w:sz w:val="24"/>
          <w:szCs w:val="24"/>
        </w:rPr>
      </w:pPr>
      <w:r w:rsidRPr="00825269">
        <w:rPr>
          <w:rFonts w:ascii="Times New Roman" w:hAnsi="Times New Roman" w:cs="Times New Roman"/>
          <w:b/>
          <w:sz w:val="24"/>
          <w:szCs w:val="24"/>
        </w:rPr>
        <w:lastRenderedPageBreak/>
        <w:t>Материалы для проведения промежуточной аттестации (итоговой контрольной работы) по учебному предмету «Организация и выполнение грузовых перевозок автомобильным транспортом»</w:t>
      </w:r>
    </w:p>
    <w:p w:rsidR="00532927" w:rsidRPr="00825269" w:rsidRDefault="00532927" w:rsidP="00825269">
      <w:pPr>
        <w:pStyle w:val="a3"/>
        <w:shd w:val="clear" w:color="auto" w:fill="auto"/>
        <w:tabs>
          <w:tab w:val="left" w:pos="426"/>
          <w:tab w:val="left" w:pos="545"/>
        </w:tabs>
        <w:spacing w:before="0" w:line="360" w:lineRule="auto"/>
        <w:ind w:left="142" w:hanging="142"/>
        <w:jc w:val="left"/>
        <w:rPr>
          <w:sz w:val="24"/>
          <w:szCs w:val="24"/>
        </w:rPr>
      </w:pPr>
      <w:r w:rsidRPr="00825269">
        <w:rPr>
          <w:rStyle w:val="ab"/>
          <w:sz w:val="24"/>
          <w:szCs w:val="24"/>
        </w:rPr>
        <w:t>Задача 1.</w:t>
      </w:r>
    </w:p>
    <w:p w:rsidR="00532927" w:rsidRPr="00825269" w:rsidRDefault="00532927" w:rsidP="00825269">
      <w:pPr>
        <w:pStyle w:val="a7"/>
        <w:spacing w:line="360" w:lineRule="auto"/>
        <w:ind w:left="0"/>
        <w:rPr>
          <w:rFonts w:ascii="Times New Roman" w:hAnsi="Times New Roman" w:cs="Times New Roman"/>
          <w:sz w:val="24"/>
          <w:szCs w:val="24"/>
        </w:rPr>
      </w:pPr>
      <w:r w:rsidRPr="00825269">
        <w:rPr>
          <w:rFonts w:ascii="Times New Roman" w:hAnsi="Times New Roman" w:cs="Times New Roman"/>
          <w:b/>
          <w:sz w:val="24"/>
          <w:szCs w:val="24"/>
        </w:rPr>
        <w:t>Что относится к перевозочным средствам</w:t>
      </w:r>
      <w:r w:rsidRPr="00825269">
        <w:rPr>
          <w:rFonts w:ascii="Times New Roman" w:hAnsi="Times New Roman" w:cs="Times New Roman"/>
          <w:sz w:val="24"/>
          <w:szCs w:val="24"/>
        </w:rPr>
        <w:t>:</w:t>
      </w:r>
    </w:p>
    <w:p w:rsidR="00532927" w:rsidRPr="00825269" w:rsidRDefault="00532927" w:rsidP="00825269">
      <w:pPr>
        <w:spacing w:after="0" w:line="360" w:lineRule="auto"/>
        <w:ind w:left="720"/>
        <w:rPr>
          <w:rFonts w:ascii="Times New Roman" w:hAnsi="Times New Roman" w:cs="Times New Roman"/>
          <w:sz w:val="24"/>
          <w:szCs w:val="24"/>
        </w:rPr>
      </w:pPr>
      <w:r w:rsidRPr="00825269">
        <w:rPr>
          <w:rFonts w:ascii="Times New Roman" w:hAnsi="Times New Roman" w:cs="Times New Roman"/>
          <w:sz w:val="24"/>
          <w:szCs w:val="24"/>
        </w:rPr>
        <w:t xml:space="preserve">        1.подвижный состав</w:t>
      </w:r>
    </w:p>
    <w:p w:rsidR="00532927" w:rsidRPr="00825269" w:rsidRDefault="00532927" w:rsidP="00825269">
      <w:pPr>
        <w:spacing w:after="0" w:line="360" w:lineRule="auto"/>
        <w:ind w:left="720"/>
        <w:rPr>
          <w:rFonts w:ascii="Times New Roman" w:hAnsi="Times New Roman" w:cs="Times New Roman"/>
          <w:sz w:val="24"/>
          <w:szCs w:val="24"/>
        </w:rPr>
      </w:pPr>
      <w:r w:rsidRPr="00825269">
        <w:rPr>
          <w:rFonts w:ascii="Times New Roman" w:hAnsi="Times New Roman" w:cs="Times New Roman"/>
          <w:sz w:val="24"/>
          <w:szCs w:val="24"/>
        </w:rPr>
        <w:t xml:space="preserve">        2. погрузочно-разгрузочные машины;</w:t>
      </w:r>
    </w:p>
    <w:p w:rsidR="00532927" w:rsidRPr="00825269" w:rsidRDefault="00532927" w:rsidP="00825269">
      <w:pPr>
        <w:spacing w:after="0" w:line="360" w:lineRule="auto"/>
        <w:ind w:left="720"/>
        <w:rPr>
          <w:rFonts w:ascii="Times New Roman" w:hAnsi="Times New Roman" w:cs="Times New Roman"/>
          <w:sz w:val="24"/>
          <w:szCs w:val="24"/>
        </w:rPr>
      </w:pPr>
      <w:r w:rsidRPr="00825269">
        <w:rPr>
          <w:rFonts w:ascii="Times New Roman" w:hAnsi="Times New Roman" w:cs="Times New Roman"/>
          <w:sz w:val="24"/>
          <w:szCs w:val="24"/>
        </w:rPr>
        <w:t xml:space="preserve">        3. конвейеры;</w:t>
      </w:r>
    </w:p>
    <w:p w:rsidR="00532927" w:rsidRPr="00825269" w:rsidRDefault="00532927" w:rsidP="00825269">
      <w:pPr>
        <w:spacing w:after="0" w:line="360" w:lineRule="auto"/>
        <w:ind w:left="720"/>
        <w:rPr>
          <w:rFonts w:ascii="Times New Roman" w:hAnsi="Times New Roman" w:cs="Times New Roman"/>
          <w:sz w:val="24"/>
          <w:szCs w:val="24"/>
        </w:rPr>
      </w:pPr>
      <w:r w:rsidRPr="00825269">
        <w:rPr>
          <w:rFonts w:ascii="Times New Roman" w:hAnsi="Times New Roman" w:cs="Times New Roman"/>
          <w:sz w:val="24"/>
          <w:szCs w:val="24"/>
        </w:rPr>
        <w:t xml:space="preserve">        4. бункера. </w:t>
      </w:r>
    </w:p>
    <w:p w:rsidR="00532927" w:rsidRPr="00825269" w:rsidRDefault="00532927" w:rsidP="00825269">
      <w:pPr>
        <w:pStyle w:val="a3"/>
        <w:shd w:val="clear" w:color="auto" w:fill="auto"/>
        <w:tabs>
          <w:tab w:val="left" w:pos="426"/>
          <w:tab w:val="left" w:pos="545"/>
        </w:tabs>
        <w:spacing w:before="0" w:line="360" w:lineRule="auto"/>
        <w:ind w:left="142" w:hanging="142"/>
        <w:jc w:val="left"/>
        <w:rPr>
          <w:sz w:val="24"/>
          <w:szCs w:val="24"/>
        </w:rPr>
      </w:pPr>
      <w:r w:rsidRPr="00825269">
        <w:rPr>
          <w:rStyle w:val="ab"/>
          <w:sz w:val="24"/>
          <w:szCs w:val="24"/>
        </w:rPr>
        <w:t>Задача 2.</w:t>
      </w:r>
    </w:p>
    <w:p w:rsidR="00532927" w:rsidRPr="00825269" w:rsidRDefault="00532927"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Что является багажом:</w:t>
      </w:r>
    </w:p>
    <w:p w:rsidR="00532927" w:rsidRPr="00825269" w:rsidRDefault="00532927" w:rsidP="00825269">
      <w:pPr>
        <w:spacing w:after="0" w:line="360" w:lineRule="auto"/>
        <w:ind w:left="720"/>
        <w:rPr>
          <w:rFonts w:ascii="Times New Roman" w:hAnsi="Times New Roman" w:cs="Times New Roman"/>
          <w:sz w:val="24"/>
          <w:szCs w:val="24"/>
        </w:rPr>
      </w:pPr>
      <w:r w:rsidRPr="00825269">
        <w:rPr>
          <w:rFonts w:ascii="Times New Roman" w:hAnsi="Times New Roman" w:cs="Times New Roman"/>
          <w:sz w:val="24"/>
          <w:szCs w:val="24"/>
        </w:rPr>
        <w:t xml:space="preserve">         1. вещи пассажира, принятые для перевозки в установленном порядке;</w:t>
      </w:r>
    </w:p>
    <w:p w:rsidR="00532927" w:rsidRPr="00825269" w:rsidRDefault="00532927" w:rsidP="00825269">
      <w:pPr>
        <w:spacing w:after="0" w:line="360" w:lineRule="auto"/>
        <w:ind w:left="720"/>
        <w:rPr>
          <w:rFonts w:ascii="Times New Roman" w:hAnsi="Times New Roman" w:cs="Times New Roman"/>
          <w:sz w:val="24"/>
          <w:szCs w:val="24"/>
        </w:rPr>
      </w:pPr>
      <w:r w:rsidRPr="00825269">
        <w:rPr>
          <w:rFonts w:ascii="Times New Roman" w:hAnsi="Times New Roman" w:cs="Times New Roman"/>
          <w:sz w:val="24"/>
          <w:szCs w:val="24"/>
        </w:rPr>
        <w:t xml:space="preserve">          2. вещи пассажира, которые можно увести с собой</w:t>
      </w:r>
    </w:p>
    <w:p w:rsidR="00532927" w:rsidRPr="00825269" w:rsidRDefault="00532927" w:rsidP="00825269">
      <w:pPr>
        <w:pStyle w:val="a3"/>
        <w:shd w:val="clear" w:color="auto" w:fill="auto"/>
        <w:tabs>
          <w:tab w:val="left" w:pos="426"/>
          <w:tab w:val="left" w:pos="545"/>
        </w:tabs>
        <w:spacing w:before="0" w:line="360" w:lineRule="auto"/>
        <w:ind w:left="142" w:hanging="142"/>
        <w:jc w:val="left"/>
        <w:rPr>
          <w:sz w:val="24"/>
          <w:szCs w:val="24"/>
        </w:rPr>
      </w:pPr>
      <w:r w:rsidRPr="00825269">
        <w:rPr>
          <w:rStyle w:val="ab"/>
          <w:sz w:val="24"/>
          <w:szCs w:val="24"/>
        </w:rPr>
        <w:t>Задача 3.</w:t>
      </w:r>
    </w:p>
    <w:p w:rsidR="00532927" w:rsidRPr="00825269" w:rsidRDefault="00532927"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Как перевозится багаж:</w:t>
      </w:r>
    </w:p>
    <w:p w:rsidR="00532927" w:rsidRPr="00825269" w:rsidRDefault="00532927" w:rsidP="00825269">
      <w:pPr>
        <w:spacing w:after="0" w:line="360" w:lineRule="auto"/>
        <w:ind w:left="720"/>
        <w:rPr>
          <w:rFonts w:ascii="Times New Roman" w:hAnsi="Times New Roman" w:cs="Times New Roman"/>
          <w:sz w:val="24"/>
          <w:szCs w:val="24"/>
        </w:rPr>
      </w:pPr>
      <w:r w:rsidRPr="00825269">
        <w:rPr>
          <w:rFonts w:ascii="Times New Roman" w:hAnsi="Times New Roman" w:cs="Times New Roman"/>
          <w:sz w:val="24"/>
          <w:szCs w:val="24"/>
        </w:rPr>
        <w:t xml:space="preserve">          1. в багажном отделении легкового такси;</w:t>
      </w:r>
    </w:p>
    <w:p w:rsidR="00532927" w:rsidRPr="00825269" w:rsidRDefault="00532927" w:rsidP="00825269">
      <w:pPr>
        <w:spacing w:after="0" w:line="360" w:lineRule="auto"/>
        <w:ind w:left="720"/>
        <w:rPr>
          <w:rFonts w:ascii="Times New Roman" w:hAnsi="Times New Roman" w:cs="Times New Roman"/>
          <w:sz w:val="24"/>
          <w:szCs w:val="24"/>
        </w:rPr>
      </w:pPr>
      <w:r w:rsidRPr="00825269">
        <w:rPr>
          <w:rFonts w:ascii="Times New Roman" w:hAnsi="Times New Roman" w:cs="Times New Roman"/>
          <w:sz w:val="24"/>
          <w:szCs w:val="24"/>
        </w:rPr>
        <w:t xml:space="preserve">          2. в салоне легкового такси.</w:t>
      </w:r>
    </w:p>
    <w:p w:rsidR="00532927" w:rsidRPr="00825269" w:rsidRDefault="00532927" w:rsidP="00825269">
      <w:pPr>
        <w:pStyle w:val="a3"/>
        <w:shd w:val="clear" w:color="auto" w:fill="auto"/>
        <w:tabs>
          <w:tab w:val="left" w:pos="426"/>
          <w:tab w:val="left" w:pos="545"/>
        </w:tabs>
        <w:spacing w:before="0" w:line="360" w:lineRule="auto"/>
        <w:ind w:left="142" w:hanging="142"/>
        <w:jc w:val="left"/>
        <w:rPr>
          <w:sz w:val="24"/>
          <w:szCs w:val="24"/>
        </w:rPr>
      </w:pPr>
      <w:r w:rsidRPr="00825269">
        <w:rPr>
          <w:rStyle w:val="ab"/>
          <w:sz w:val="24"/>
          <w:szCs w:val="24"/>
        </w:rPr>
        <w:t>Задача 4.</w:t>
      </w:r>
    </w:p>
    <w:p w:rsidR="00532927" w:rsidRPr="00825269" w:rsidRDefault="00532927"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На каком рисунке изображен автомобиль, водитель которого нарушает правила перевозки грузов?</w:t>
      </w:r>
    </w:p>
    <w:p w:rsidR="00532927" w:rsidRPr="00825269" w:rsidRDefault="00532927" w:rsidP="00825269">
      <w:pPr>
        <w:spacing w:after="0" w:line="360" w:lineRule="auto"/>
        <w:rPr>
          <w:rFonts w:ascii="Times New Roman" w:hAnsi="Times New Roman" w:cs="Times New Roman"/>
          <w:sz w:val="24"/>
          <w:szCs w:val="24"/>
        </w:rPr>
      </w:pPr>
      <w:r w:rsidRPr="00825269">
        <w:rPr>
          <w:rFonts w:ascii="Times New Roman" w:hAnsi="Times New Roman" w:cs="Times New Roman"/>
          <w:sz w:val="24"/>
          <w:szCs w:val="24"/>
        </w:rPr>
        <w:br/>
      </w:r>
      <w:r w:rsidRPr="00825269">
        <w:rPr>
          <w:rFonts w:ascii="Times New Roman" w:hAnsi="Times New Roman" w:cs="Times New Roman"/>
          <w:noProof/>
          <w:sz w:val="24"/>
          <w:szCs w:val="24"/>
        </w:rPr>
        <w:drawing>
          <wp:inline distT="0" distB="0" distL="0" distR="0">
            <wp:extent cx="4572000" cy="1714500"/>
            <wp:effectExtent l="0" t="0" r="0" b="0"/>
            <wp:docPr id="41" name="Рисунок 17" descr="Картинка к вопросу ПДД №17 билет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а к вопросу ПДД №17 билет 26"/>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1714500"/>
                    </a:xfrm>
                    <a:prstGeom prst="rect">
                      <a:avLst/>
                    </a:prstGeom>
                    <a:noFill/>
                    <a:ln>
                      <a:noFill/>
                    </a:ln>
                  </pic:spPr>
                </pic:pic>
              </a:graphicData>
            </a:graphic>
          </wp:inline>
        </w:drawing>
      </w:r>
    </w:p>
    <w:p w:rsidR="00532927" w:rsidRPr="00825269" w:rsidRDefault="00532927" w:rsidP="00825269">
      <w:pPr>
        <w:pStyle w:val="a7"/>
        <w:numPr>
          <w:ilvl w:val="0"/>
          <w:numId w:val="41"/>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Только на А.</w:t>
      </w:r>
    </w:p>
    <w:p w:rsidR="00532927" w:rsidRPr="00825269" w:rsidRDefault="00532927" w:rsidP="00825269">
      <w:pPr>
        <w:pStyle w:val="a7"/>
        <w:numPr>
          <w:ilvl w:val="0"/>
          <w:numId w:val="41"/>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Только на Б.</w:t>
      </w:r>
    </w:p>
    <w:p w:rsidR="00532927" w:rsidRPr="00825269" w:rsidRDefault="00532927" w:rsidP="00825269">
      <w:pPr>
        <w:pStyle w:val="a7"/>
        <w:numPr>
          <w:ilvl w:val="0"/>
          <w:numId w:val="41"/>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На обоих.</w:t>
      </w:r>
    </w:p>
    <w:p w:rsidR="00532927" w:rsidRPr="00825269" w:rsidRDefault="00532927" w:rsidP="00825269">
      <w:pPr>
        <w:pStyle w:val="a3"/>
        <w:shd w:val="clear" w:color="auto" w:fill="auto"/>
        <w:tabs>
          <w:tab w:val="left" w:pos="426"/>
          <w:tab w:val="left" w:pos="545"/>
        </w:tabs>
        <w:spacing w:before="0" w:line="360" w:lineRule="auto"/>
        <w:ind w:firstLine="0"/>
        <w:jc w:val="left"/>
        <w:rPr>
          <w:rStyle w:val="ab"/>
          <w:sz w:val="24"/>
          <w:szCs w:val="24"/>
        </w:rPr>
      </w:pPr>
    </w:p>
    <w:p w:rsidR="00532927" w:rsidRPr="00825269" w:rsidRDefault="00532927" w:rsidP="00825269">
      <w:pPr>
        <w:pStyle w:val="a3"/>
        <w:shd w:val="clear" w:color="auto" w:fill="auto"/>
        <w:tabs>
          <w:tab w:val="left" w:pos="426"/>
          <w:tab w:val="left" w:pos="545"/>
        </w:tabs>
        <w:spacing w:before="0" w:line="360" w:lineRule="auto"/>
        <w:ind w:firstLine="0"/>
        <w:jc w:val="left"/>
        <w:rPr>
          <w:sz w:val="24"/>
          <w:szCs w:val="24"/>
        </w:rPr>
      </w:pPr>
      <w:r w:rsidRPr="00825269">
        <w:rPr>
          <w:rStyle w:val="ab"/>
          <w:sz w:val="24"/>
          <w:szCs w:val="24"/>
        </w:rPr>
        <w:t>Задача 5.</w:t>
      </w:r>
    </w:p>
    <w:p w:rsidR="00532927" w:rsidRPr="00825269" w:rsidRDefault="00532927"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 xml:space="preserve">Перевозка груза запрещается, если он: </w:t>
      </w:r>
    </w:p>
    <w:p w:rsidR="00532927" w:rsidRPr="00825269" w:rsidRDefault="00532927" w:rsidP="00825269">
      <w:pPr>
        <w:pStyle w:val="a7"/>
        <w:numPr>
          <w:ilvl w:val="0"/>
          <w:numId w:val="42"/>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Выступает более чем на 1 м за габариты транспортного средства спереди или сзади</w:t>
      </w:r>
    </w:p>
    <w:p w:rsidR="00532927" w:rsidRPr="00825269" w:rsidRDefault="00532927" w:rsidP="00825269">
      <w:pPr>
        <w:pStyle w:val="a7"/>
        <w:numPr>
          <w:ilvl w:val="0"/>
          <w:numId w:val="42"/>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lastRenderedPageBreak/>
        <w:t xml:space="preserve">Закрывает внешние световые приборы, </w:t>
      </w:r>
      <w:proofErr w:type="spellStart"/>
      <w:r w:rsidRPr="00825269">
        <w:rPr>
          <w:rFonts w:ascii="Times New Roman" w:hAnsi="Times New Roman" w:cs="Times New Roman"/>
          <w:sz w:val="24"/>
          <w:szCs w:val="24"/>
        </w:rPr>
        <w:t>световозвращатели</w:t>
      </w:r>
      <w:proofErr w:type="spellEnd"/>
      <w:r w:rsidRPr="00825269">
        <w:rPr>
          <w:rFonts w:ascii="Times New Roman" w:hAnsi="Times New Roman" w:cs="Times New Roman"/>
          <w:sz w:val="24"/>
          <w:szCs w:val="24"/>
        </w:rPr>
        <w:t>, регистрационные и опознавательные знаки.</w:t>
      </w:r>
    </w:p>
    <w:p w:rsidR="00532927" w:rsidRPr="00825269" w:rsidRDefault="00532927" w:rsidP="00825269">
      <w:pPr>
        <w:pStyle w:val="a7"/>
        <w:numPr>
          <w:ilvl w:val="0"/>
          <w:numId w:val="42"/>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 xml:space="preserve">Установлен на сиденье для пассажиров </w:t>
      </w:r>
    </w:p>
    <w:p w:rsidR="00532927" w:rsidRPr="00825269" w:rsidRDefault="00532927" w:rsidP="00825269">
      <w:pPr>
        <w:spacing w:after="0" w:line="360" w:lineRule="auto"/>
        <w:rPr>
          <w:rStyle w:val="ab"/>
          <w:sz w:val="24"/>
          <w:szCs w:val="24"/>
        </w:rPr>
      </w:pPr>
    </w:p>
    <w:p w:rsidR="00532927" w:rsidRPr="00825269" w:rsidRDefault="00532927" w:rsidP="00825269">
      <w:pPr>
        <w:spacing w:after="0" w:line="360" w:lineRule="auto"/>
        <w:rPr>
          <w:rFonts w:ascii="Times New Roman" w:hAnsi="Times New Roman" w:cs="Times New Roman"/>
          <w:sz w:val="24"/>
          <w:szCs w:val="24"/>
        </w:rPr>
      </w:pPr>
      <w:r w:rsidRPr="00825269">
        <w:rPr>
          <w:rStyle w:val="ab"/>
          <w:sz w:val="24"/>
          <w:szCs w:val="24"/>
        </w:rPr>
        <w:t>Задача 6.</w:t>
      </w:r>
    </w:p>
    <w:p w:rsidR="00532927" w:rsidRPr="00825269" w:rsidRDefault="00532927"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На каком рисунке изображен автомобиль, водитель которого не нарушает правил перевозки грузов?</w:t>
      </w:r>
    </w:p>
    <w:p w:rsidR="00532927" w:rsidRPr="00825269" w:rsidRDefault="00532927" w:rsidP="00825269">
      <w:pPr>
        <w:pStyle w:val="a7"/>
        <w:spacing w:after="0" w:line="360" w:lineRule="auto"/>
        <w:rPr>
          <w:rFonts w:ascii="Times New Roman" w:hAnsi="Times New Roman" w:cs="Times New Roman"/>
          <w:sz w:val="24"/>
          <w:szCs w:val="24"/>
        </w:rPr>
      </w:pPr>
    </w:p>
    <w:p w:rsidR="00532927" w:rsidRPr="00825269" w:rsidRDefault="00532927" w:rsidP="00825269">
      <w:pPr>
        <w:spacing w:after="0" w:line="360" w:lineRule="auto"/>
        <w:rPr>
          <w:rFonts w:ascii="Times New Roman" w:hAnsi="Times New Roman" w:cs="Times New Roman"/>
          <w:sz w:val="24"/>
          <w:szCs w:val="24"/>
        </w:rPr>
      </w:pPr>
      <w:r w:rsidRPr="00825269">
        <w:rPr>
          <w:rFonts w:ascii="Times New Roman" w:hAnsi="Times New Roman" w:cs="Times New Roman"/>
          <w:noProof/>
          <w:sz w:val="24"/>
          <w:szCs w:val="24"/>
        </w:rPr>
        <w:drawing>
          <wp:inline distT="0" distB="0" distL="0" distR="0">
            <wp:extent cx="4572000" cy="1714500"/>
            <wp:effectExtent l="19050" t="0" r="0" b="0"/>
            <wp:docPr id="4" name="Рисунок 44" descr="Иллюстрация к вопросу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Иллюстрация к вопросу №6"/>
                    <pic:cNvPicPr>
                      <a:picLocks noChangeAspect="1" noChangeArrowheads="1"/>
                    </pic:cNvPicPr>
                  </pic:nvPicPr>
                  <pic:blipFill>
                    <a:blip r:embed="rId21" cstate="print"/>
                    <a:srcRect/>
                    <a:stretch>
                      <a:fillRect/>
                    </a:stretch>
                  </pic:blipFill>
                  <pic:spPr bwMode="auto">
                    <a:xfrm>
                      <a:off x="0" y="0"/>
                      <a:ext cx="4572000" cy="1714500"/>
                    </a:xfrm>
                    <a:prstGeom prst="rect">
                      <a:avLst/>
                    </a:prstGeom>
                    <a:noFill/>
                    <a:ln w="9525">
                      <a:noFill/>
                      <a:miter lim="800000"/>
                      <a:headEnd/>
                      <a:tailEnd/>
                    </a:ln>
                  </pic:spPr>
                </pic:pic>
              </a:graphicData>
            </a:graphic>
          </wp:inline>
        </w:drawing>
      </w:r>
      <w:r w:rsidRPr="00825269">
        <w:rPr>
          <w:rFonts w:ascii="Times New Roman" w:hAnsi="Times New Roman" w:cs="Times New Roman"/>
          <w:sz w:val="24"/>
          <w:szCs w:val="24"/>
        </w:rPr>
        <w:t xml:space="preserve"> </w:t>
      </w:r>
    </w:p>
    <w:p w:rsidR="00532927" w:rsidRPr="00825269" w:rsidRDefault="00532927" w:rsidP="00825269">
      <w:pPr>
        <w:pStyle w:val="a7"/>
        <w:numPr>
          <w:ilvl w:val="0"/>
          <w:numId w:val="43"/>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 xml:space="preserve">Только на А </w:t>
      </w:r>
    </w:p>
    <w:p w:rsidR="00532927" w:rsidRPr="00825269" w:rsidRDefault="00532927" w:rsidP="00825269">
      <w:pPr>
        <w:pStyle w:val="a7"/>
        <w:numPr>
          <w:ilvl w:val="0"/>
          <w:numId w:val="43"/>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 xml:space="preserve">Только на Б </w:t>
      </w:r>
    </w:p>
    <w:p w:rsidR="00532927" w:rsidRPr="00825269" w:rsidRDefault="00532927" w:rsidP="00825269">
      <w:pPr>
        <w:pStyle w:val="a7"/>
        <w:numPr>
          <w:ilvl w:val="0"/>
          <w:numId w:val="43"/>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На обоих</w:t>
      </w:r>
    </w:p>
    <w:p w:rsidR="00532927" w:rsidRPr="00825269" w:rsidRDefault="00532927" w:rsidP="00825269">
      <w:pPr>
        <w:spacing w:after="0" w:line="360" w:lineRule="auto"/>
        <w:rPr>
          <w:rFonts w:ascii="Times New Roman" w:hAnsi="Times New Roman" w:cs="Times New Roman"/>
          <w:sz w:val="24"/>
          <w:szCs w:val="24"/>
        </w:rPr>
      </w:pPr>
    </w:p>
    <w:p w:rsidR="00532927" w:rsidRPr="00825269" w:rsidRDefault="00532927" w:rsidP="00825269">
      <w:pPr>
        <w:spacing w:after="0" w:line="360" w:lineRule="auto"/>
        <w:rPr>
          <w:rFonts w:ascii="Times New Roman" w:hAnsi="Times New Roman" w:cs="Times New Roman"/>
          <w:sz w:val="24"/>
          <w:szCs w:val="24"/>
        </w:rPr>
      </w:pPr>
      <w:r w:rsidRPr="00825269">
        <w:rPr>
          <w:rStyle w:val="ab"/>
          <w:sz w:val="24"/>
          <w:szCs w:val="24"/>
        </w:rPr>
        <w:t>Задача 7.</w:t>
      </w:r>
    </w:p>
    <w:p w:rsidR="00532927" w:rsidRPr="00825269" w:rsidRDefault="00532927"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В каких случаях груз, перевозимый на транспортном средстве, должен быть обозначен?</w:t>
      </w:r>
    </w:p>
    <w:p w:rsidR="00532927" w:rsidRPr="00825269" w:rsidRDefault="00532927" w:rsidP="00825269">
      <w:pPr>
        <w:pStyle w:val="a7"/>
        <w:numPr>
          <w:ilvl w:val="0"/>
          <w:numId w:val="44"/>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Когда он выступает за габариты транспортного средства спереди или сзади более чем на 1 м.</w:t>
      </w:r>
    </w:p>
    <w:p w:rsidR="00532927" w:rsidRPr="00825269" w:rsidRDefault="00532927" w:rsidP="00825269">
      <w:pPr>
        <w:pStyle w:val="a7"/>
        <w:numPr>
          <w:ilvl w:val="0"/>
          <w:numId w:val="44"/>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Когда он выступает за габариты транспортного средства спереди или сзади более на 0,9 м.</w:t>
      </w:r>
    </w:p>
    <w:p w:rsidR="00532927" w:rsidRPr="00825269" w:rsidRDefault="00532927" w:rsidP="00825269">
      <w:pPr>
        <w:pStyle w:val="a7"/>
        <w:numPr>
          <w:ilvl w:val="0"/>
          <w:numId w:val="44"/>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Когда он по ширине выступает на 0,5 м от внешнего края заднего габаритного фонаря транспортного средства.</w:t>
      </w:r>
    </w:p>
    <w:p w:rsidR="00532927" w:rsidRPr="00825269" w:rsidRDefault="00532927" w:rsidP="00825269">
      <w:pPr>
        <w:pStyle w:val="a7"/>
        <w:numPr>
          <w:ilvl w:val="0"/>
          <w:numId w:val="44"/>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Все перечисленное в пунктах 1, 3</w:t>
      </w:r>
    </w:p>
    <w:p w:rsidR="00532927" w:rsidRPr="00825269" w:rsidRDefault="00532927" w:rsidP="00825269">
      <w:pPr>
        <w:spacing w:after="0" w:line="360" w:lineRule="auto"/>
        <w:rPr>
          <w:rFonts w:ascii="Times New Roman" w:hAnsi="Times New Roman" w:cs="Times New Roman"/>
          <w:sz w:val="24"/>
          <w:szCs w:val="24"/>
        </w:rPr>
      </w:pPr>
    </w:p>
    <w:p w:rsidR="00532927" w:rsidRPr="00825269" w:rsidRDefault="00532927" w:rsidP="00825269">
      <w:pPr>
        <w:spacing w:after="0" w:line="360" w:lineRule="auto"/>
        <w:rPr>
          <w:rFonts w:ascii="Times New Roman" w:hAnsi="Times New Roman" w:cs="Times New Roman"/>
          <w:sz w:val="24"/>
          <w:szCs w:val="24"/>
        </w:rPr>
      </w:pPr>
      <w:r w:rsidRPr="00825269">
        <w:rPr>
          <w:rStyle w:val="ab"/>
          <w:sz w:val="24"/>
          <w:szCs w:val="24"/>
        </w:rPr>
        <w:t>Задача 8.</w:t>
      </w:r>
    </w:p>
    <w:p w:rsidR="00532927" w:rsidRPr="00825269" w:rsidRDefault="00532927"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Масса перевозимого груза не должна превышать:</w:t>
      </w:r>
    </w:p>
    <w:p w:rsidR="00532927" w:rsidRPr="00825269" w:rsidRDefault="00532927" w:rsidP="00825269">
      <w:pPr>
        <w:pStyle w:val="a7"/>
        <w:numPr>
          <w:ilvl w:val="0"/>
          <w:numId w:val="45"/>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Величин указанных в товарно-транспортной накладной</w:t>
      </w:r>
    </w:p>
    <w:p w:rsidR="00532927" w:rsidRPr="00825269" w:rsidRDefault="00532927" w:rsidP="00825269">
      <w:pPr>
        <w:pStyle w:val="a7"/>
        <w:numPr>
          <w:ilvl w:val="0"/>
          <w:numId w:val="45"/>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Величин, установленных предприятием-изготовителем для данного транспортного средства.</w:t>
      </w:r>
    </w:p>
    <w:p w:rsidR="00532927" w:rsidRPr="00825269" w:rsidRDefault="00532927" w:rsidP="00825269">
      <w:pPr>
        <w:pStyle w:val="a7"/>
        <w:numPr>
          <w:ilvl w:val="0"/>
          <w:numId w:val="45"/>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lastRenderedPageBreak/>
        <w:t>Масса перевозимого груза устанавливается водителем исходя из реальных условий движения.</w:t>
      </w:r>
    </w:p>
    <w:p w:rsidR="00532927" w:rsidRPr="00825269" w:rsidRDefault="00532927" w:rsidP="00825269">
      <w:pPr>
        <w:spacing w:after="0" w:line="360" w:lineRule="auto"/>
        <w:rPr>
          <w:rFonts w:ascii="Times New Roman" w:hAnsi="Times New Roman" w:cs="Times New Roman"/>
          <w:sz w:val="24"/>
          <w:szCs w:val="24"/>
        </w:rPr>
      </w:pPr>
    </w:p>
    <w:p w:rsidR="00532927" w:rsidRPr="00825269" w:rsidRDefault="00532927" w:rsidP="00825269">
      <w:pPr>
        <w:spacing w:after="0" w:line="360" w:lineRule="auto"/>
        <w:rPr>
          <w:rFonts w:ascii="Times New Roman" w:hAnsi="Times New Roman" w:cs="Times New Roman"/>
          <w:sz w:val="24"/>
          <w:szCs w:val="24"/>
        </w:rPr>
      </w:pPr>
      <w:r w:rsidRPr="00825269">
        <w:rPr>
          <w:rStyle w:val="ab"/>
          <w:sz w:val="24"/>
          <w:szCs w:val="24"/>
        </w:rPr>
        <w:t>Задача 9.</w:t>
      </w:r>
    </w:p>
    <w:p w:rsidR="00532927" w:rsidRPr="00825269" w:rsidRDefault="00532927"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Перед началом и во время движения с грузом водитель обязан контролировать:</w:t>
      </w:r>
    </w:p>
    <w:p w:rsidR="00532927" w:rsidRPr="00825269" w:rsidRDefault="00532927" w:rsidP="00825269">
      <w:pPr>
        <w:pStyle w:val="a7"/>
        <w:numPr>
          <w:ilvl w:val="0"/>
          <w:numId w:val="46"/>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Размещение груза;</w:t>
      </w:r>
    </w:p>
    <w:p w:rsidR="00532927" w:rsidRPr="00825269" w:rsidRDefault="00532927" w:rsidP="00825269">
      <w:pPr>
        <w:pStyle w:val="a7"/>
        <w:numPr>
          <w:ilvl w:val="0"/>
          <w:numId w:val="46"/>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Крепление и состояние груза во избежание его падения.</w:t>
      </w:r>
    </w:p>
    <w:p w:rsidR="00532927" w:rsidRPr="00825269" w:rsidRDefault="00532927" w:rsidP="00825269">
      <w:pPr>
        <w:pStyle w:val="a7"/>
        <w:numPr>
          <w:ilvl w:val="0"/>
          <w:numId w:val="46"/>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Указанное в пунктах 1 и 2</w:t>
      </w:r>
    </w:p>
    <w:p w:rsidR="00532927" w:rsidRPr="00825269" w:rsidRDefault="00532927" w:rsidP="00825269">
      <w:pPr>
        <w:pStyle w:val="a7"/>
        <w:numPr>
          <w:ilvl w:val="0"/>
          <w:numId w:val="46"/>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Возможность создания помех для движения.</w:t>
      </w:r>
    </w:p>
    <w:p w:rsidR="00532927" w:rsidRPr="00825269" w:rsidRDefault="00532927" w:rsidP="00825269">
      <w:pPr>
        <w:pStyle w:val="a7"/>
        <w:numPr>
          <w:ilvl w:val="0"/>
          <w:numId w:val="46"/>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Указанное в пунктах1, 2, 4</w:t>
      </w:r>
    </w:p>
    <w:p w:rsidR="00532927" w:rsidRPr="00825269" w:rsidRDefault="00532927" w:rsidP="00825269">
      <w:pPr>
        <w:spacing w:after="0" w:line="360" w:lineRule="auto"/>
        <w:rPr>
          <w:rStyle w:val="ab"/>
          <w:sz w:val="24"/>
          <w:szCs w:val="24"/>
        </w:rPr>
      </w:pPr>
    </w:p>
    <w:p w:rsidR="00532927" w:rsidRPr="00825269" w:rsidRDefault="00532927" w:rsidP="00825269">
      <w:pPr>
        <w:spacing w:after="0" w:line="360" w:lineRule="auto"/>
        <w:rPr>
          <w:rFonts w:ascii="Times New Roman" w:hAnsi="Times New Roman" w:cs="Times New Roman"/>
          <w:sz w:val="24"/>
          <w:szCs w:val="24"/>
        </w:rPr>
      </w:pPr>
      <w:r w:rsidRPr="00825269">
        <w:rPr>
          <w:rStyle w:val="ab"/>
          <w:sz w:val="24"/>
          <w:szCs w:val="24"/>
        </w:rPr>
        <w:t>Задача 10.</w:t>
      </w:r>
    </w:p>
    <w:p w:rsidR="00532927" w:rsidRPr="00825269" w:rsidRDefault="00532927"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Перевозка груза допускается при условии, что он:</w:t>
      </w:r>
    </w:p>
    <w:p w:rsidR="00532927" w:rsidRPr="00825269" w:rsidRDefault="00532927" w:rsidP="00825269">
      <w:pPr>
        <w:pStyle w:val="a7"/>
        <w:numPr>
          <w:ilvl w:val="0"/>
          <w:numId w:val="47"/>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Не ограничивает водителю обзор;</w:t>
      </w:r>
    </w:p>
    <w:p w:rsidR="00532927" w:rsidRPr="00825269" w:rsidRDefault="00532927" w:rsidP="00825269">
      <w:pPr>
        <w:pStyle w:val="a7"/>
        <w:numPr>
          <w:ilvl w:val="0"/>
          <w:numId w:val="47"/>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Не затрудняет управление и не нарушает устойчивость транспортного средства;</w:t>
      </w:r>
    </w:p>
    <w:p w:rsidR="00532927" w:rsidRPr="00825269" w:rsidRDefault="00532927" w:rsidP="00825269">
      <w:pPr>
        <w:pStyle w:val="a7"/>
        <w:numPr>
          <w:ilvl w:val="0"/>
          <w:numId w:val="47"/>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 xml:space="preserve">Не закрывает внешние световые приборы и </w:t>
      </w:r>
      <w:proofErr w:type="spellStart"/>
      <w:r w:rsidRPr="00825269">
        <w:rPr>
          <w:rFonts w:ascii="Times New Roman" w:hAnsi="Times New Roman" w:cs="Times New Roman"/>
          <w:sz w:val="24"/>
          <w:szCs w:val="24"/>
        </w:rPr>
        <w:t>световозвращатели</w:t>
      </w:r>
      <w:proofErr w:type="spellEnd"/>
      <w:r w:rsidRPr="00825269">
        <w:rPr>
          <w:rFonts w:ascii="Times New Roman" w:hAnsi="Times New Roman" w:cs="Times New Roman"/>
          <w:sz w:val="24"/>
          <w:szCs w:val="24"/>
        </w:rPr>
        <w:t>, регистрационные и опознавательные знаки, а также не препятствует восприятию сигналов, подаваемых рукой;</w:t>
      </w:r>
    </w:p>
    <w:p w:rsidR="00532927" w:rsidRPr="00825269" w:rsidRDefault="00532927" w:rsidP="00825269">
      <w:pPr>
        <w:pStyle w:val="a7"/>
        <w:numPr>
          <w:ilvl w:val="0"/>
          <w:numId w:val="47"/>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Все перечисленное в пунктах 1, 3;</w:t>
      </w:r>
    </w:p>
    <w:p w:rsidR="00532927" w:rsidRPr="00825269" w:rsidRDefault="00532927" w:rsidP="00825269">
      <w:pPr>
        <w:pStyle w:val="a7"/>
        <w:numPr>
          <w:ilvl w:val="0"/>
          <w:numId w:val="47"/>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Не создает шум, не пылит и не загрязняет дорогу и окружающую среду;</w:t>
      </w:r>
    </w:p>
    <w:p w:rsidR="00532927" w:rsidRPr="00825269" w:rsidRDefault="00532927" w:rsidP="00825269">
      <w:pPr>
        <w:pStyle w:val="a7"/>
        <w:numPr>
          <w:ilvl w:val="0"/>
          <w:numId w:val="47"/>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 xml:space="preserve">Все перечисленное в </w:t>
      </w:r>
      <w:proofErr w:type="spellStart"/>
      <w:r w:rsidRPr="00825269">
        <w:rPr>
          <w:rFonts w:ascii="Times New Roman" w:hAnsi="Times New Roman" w:cs="Times New Roman"/>
          <w:sz w:val="24"/>
          <w:szCs w:val="24"/>
        </w:rPr>
        <w:t>пуктах</w:t>
      </w:r>
      <w:proofErr w:type="spellEnd"/>
      <w:r w:rsidRPr="00825269">
        <w:rPr>
          <w:rFonts w:ascii="Times New Roman" w:hAnsi="Times New Roman" w:cs="Times New Roman"/>
          <w:sz w:val="24"/>
          <w:szCs w:val="24"/>
        </w:rPr>
        <w:t xml:space="preserve"> 1,2,3,5.</w:t>
      </w:r>
    </w:p>
    <w:p w:rsidR="00532927" w:rsidRPr="00825269" w:rsidRDefault="00532927" w:rsidP="00825269">
      <w:pPr>
        <w:spacing w:after="0" w:line="360" w:lineRule="auto"/>
        <w:rPr>
          <w:rFonts w:ascii="Times New Roman" w:hAnsi="Times New Roman" w:cs="Times New Roman"/>
          <w:sz w:val="24"/>
          <w:szCs w:val="24"/>
        </w:rPr>
      </w:pPr>
    </w:p>
    <w:p w:rsidR="00532927" w:rsidRPr="00825269" w:rsidRDefault="00532927" w:rsidP="00825269">
      <w:pPr>
        <w:pStyle w:val="a3"/>
        <w:shd w:val="clear" w:color="auto" w:fill="auto"/>
        <w:tabs>
          <w:tab w:val="left" w:pos="426"/>
          <w:tab w:val="left" w:pos="530"/>
        </w:tabs>
        <w:spacing w:before="0" w:line="360" w:lineRule="auto"/>
        <w:ind w:firstLine="0"/>
        <w:jc w:val="center"/>
        <w:rPr>
          <w:b/>
          <w:sz w:val="24"/>
          <w:szCs w:val="24"/>
        </w:rPr>
      </w:pPr>
      <w:r w:rsidRPr="00825269">
        <w:rPr>
          <w:b/>
          <w:sz w:val="24"/>
          <w:szCs w:val="24"/>
        </w:rPr>
        <w:t>Правильные ответы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08"/>
        <w:gridCol w:w="842"/>
        <w:gridCol w:w="790"/>
        <w:gridCol w:w="828"/>
        <w:gridCol w:w="809"/>
        <w:gridCol w:w="805"/>
        <w:gridCol w:w="904"/>
        <w:gridCol w:w="927"/>
        <w:gridCol w:w="833"/>
        <w:gridCol w:w="750"/>
        <w:gridCol w:w="775"/>
      </w:tblGrid>
      <w:tr w:rsidR="00532927" w:rsidRPr="00825269" w:rsidTr="00532927">
        <w:trPr>
          <w:trHeight w:val="538"/>
          <w:jc w:val="center"/>
        </w:trPr>
        <w:tc>
          <w:tcPr>
            <w:tcW w:w="1344"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 задачи</w:t>
            </w:r>
          </w:p>
        </w:tc>
        <w:tc>
          <w:tcPr>
            <w:tcW w:w="886"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1</w:t>
            </w:r>
          </w:p>
        </w:tc>
        <w:tc>
          <w:tcPr>
            <w:tcW w:w="830"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2</w:t>
            </w:r>
          </w:p>
        </w:tc>
        <w:tc>
          <w:tcPr>
            <w:tcW w:w="871"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3</w:t>
            </w:r>
          </w:p>
        </w:tc>
        <w:tc>
          <w:tcPr>
            <w:tcW w:w="851"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4</w:t>
            </w:r>
          </w:p>
        </w:tc>
        <w:tc>
          <w:tcPr>
            <w:tcW w:w="846"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5</w:t>
            </w:r>
          </w:p>
        </w:tc>
        <w:tc>
          <w:tcPr>
            <w:tcW w:w="954"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6</w:t>
            </w:r>
          </w:p>
        </w:tc>
        <w:tc>
          <w:tcPr>
            <w:tcW w:w="979" w:type="dxa"/>
            <w:tcBorders>
              <w:top w:val="single" w:sz="4" w:space="0" w:color="auto"/>
            </w:tcBorders>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7</w:t>
            </w:r>
          </w:p>
        </w:tc>
        <w:tc>
          <w:tcPr>
            <w:tcW w:w="877" w:type="dxa"/>
            <w:tcBorders>
              <w:bottom w:val="single" w:sz="4" w:space="0" w:color="000000"/>
            </w:tcBorders>
            <w:shd w:val="clear" w:color="auto" w:fill="auto"/>
          </w:tcPr>
          <w:p w:rsidR="00532927" w:rsidRPr="00825269" w:rsidRDefault="00532927" w:rsidP="00825269">
            <w:pPr>
              <w:spacing w:line="360" w:lineRule="auto"/>
              <w:rPr>
                <w:rFonts w:ascii="Times New Roman" w:hAnsi="Times New Roman" w:cs="Times New Roman"/>
                <w:sz w:val="24"/>
                <w:szCs w:val="24"/>
              </w:rPr>
            </w:pPr>
            <w:r w:rsidRPr="00825269">
              <w:rPr>
                <w:rFonts w:ascii="Times New Roman" w:hAnsi="Times New Roman" w:cs="Times New Roman"/>
                <w:sz w:val="24"/>
                <w:szCs w:val="24"/>
              </w:rPr>
              <w:t>8</w:t>
            </w:r>
          </w:p>
        </w:tc>
        <w:tc>
          <w:tcPr>
            <w:tcW w:w="786" w:type="dxa"/>
            <w:tcBorders>
              <w:bottom w:val="single" w:sz="4" w:space="0" w:color="000000"/>
            </w:tcBorders>
            <w:shd w:val="clear" w:color="auto" w:fill="auto"/>
          </w:tcPr>
          <w:p w:rsidR="00532927" w:rsidRPr="00825269" w:rsidRDefault="00532927" w:rsidP="00825269">
            <w:pPr>
              <w:spacing w:line="360" w:lineRule="auto"/>
              <w:rPr>
                <w:rFonts w:ascii="Times New Roman" w:hAnsi="Times New Roman" w:cs="Times New Roman"/>
                <w:sz w:val="24"/>
                <w:szCs w:val="24"/>
              </w:rPr>
            </w:pPr>
            <w:r w:rsidRPr="00825269">
              <w:rPr>
                <w:rFonts w:ascii="Times New Roman" w:hAnsi="Times New Roman" w:cs="Times New Roman"/>
                <w:sz w:val="24"/>
                <w:szCs w:val="24"/>
              </w:rPr>
              <w:t>9</w:t>
            </w:r>
          </w:p>
        </w:tc>
        <w:tc>
          <w:tcPr>
            <w:tcW w:w="803" w:type="dxa"/>
            <w:shd w:val="clear" w:color="auto" w:fill="auto"/>
          </w:tcPr>
          <w:p w:rsidR="00532927" w:rsidRPr="00825269" w:rsidRDefault="00532927" w:rsidP="00825269">
            <w:pPr>
              <w:spacing w:line="360" w:lineRule="auto"/>
              <w:rPr>
                <w:rFonts w:ascii="Times New Roman" w:hAnsi="Times New Roman" w:cs="Times New Roman"/>
                <w:sz w:val="24"/>
                <w:szCs w:val="24"/>
              </w:rPr>
            </w:pPr>
            <w:r w:rsidRPr="00825269">
              <w:rPr>
                <w:rFonts w:ascii="Times New Roman" w:hAnsi="Times New Roman" w:cs="Times New Roman"/>
                <w:sz w:val="24"/>
                <w:szCs w:val="24"/>
              </w:rPr>
              <w:t>10</w:t>
            </w:r>
          </w:p>
        </w:tc>
      </w:tr>
      <w:tr w:rsidR="00532927" w:rsidRPr="00825269" w:rsidTr="00532927">
        <w:trPr>
          <w:trHeight w:val="570"/>
          <w:jc w:val="center"/>
        </w:trPr>
        <w:tc>
          <w:tcPr>
            <w:tcW w:w="1344"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 ответа</w:t>
            </w:r>
          </w:p>
        </w:tc>
        <w:tc>
          <w:tcPr>
            <w:tcW w:w="886"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1</w:t>
            </w:r>
          </w:p>
        </w:tc>
        <w:tc>
          <w:tcPr>
            <w:tcW w:w="830"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2</w:t>
            </w:r>
          </w:p>
        </w:tc>
        <w:tc>
          <w:tcPr>
            <w:tcW w:w="871"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2</w:t>
            </w:r>
          </w:p>
        </w:tc>
        <w:tc>
          <w:tcPr>
            <w:tcW w:w="851"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2</w:t>
            </w:r>
          </w:p>
        </w:tc>
        <w:tc>
          <w:tcPr>
            <w:tcW w:w="846"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2</w:t>
            </w:r>
          </w:p>
        </w:tc>
        <w:tc>
          <w:tcPr>
            <w:tcW w:w="954"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3</w:t>
            </w:r>
          </w:p>
        </w:tc>
        <w:tc>
          <w:tcPr>
            <w:tcW w:w="979"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4</w:t>
            </w:r>
          </w:p>
        </w:tc>
        <w:tc>
          <w:tcPr>
            <w:tcW w:w="877" w:type="dxa"/>
            <w:tcBorders>
              <w:bottom w:val="single" w:sz="4" w:space="0" w:color="000000"/>
            </w:tcBorders>
            <w:shd w:val="clear" w:color="auto" w:fill="auto"/>
          </w:tcPr>
          <w:p w:rsidR="00532927" w:rsidRPr="00825269" w:rsidRDefault="00532927" w:rsidP="00825269">
            <w:pPr>
              <w:spacing w:line="360" w:lineRule="auto"/>
              <w:rPr>
                <w:rFonts w:ascii="Times New Roman" w:hAnsi="Times New Roman" w:cs="Times New Roman"/>
                <w:sz w:val="24"/>
                <w:szCs w:val="24"/>
              </w:rPr>
            </w:pPr>
            <w:r w:rsidRPr="00825269">
              <w:rPr>
                <w:rFonts w:ascii="Times New Roman" w:hAnsi="Times New Roman" w:cs="Times New Roman"/>
                <w:sz w:val="24"/>
                <w:szCs w:val="24"/>
              </w:rPr>
              <w:t>2</w:t>
            </w:r>
          </w:p>
        </w:tc>
        <w:tc>
          <w:tcPr>
            <w:tcW w:w="786" w:type="dxa"/>
            <w:tcBorders>
              <w:bottom w:val="single" w:sz="4" w:space="0" w:color="000000"/>
            </w:tcBorders>
            <w:shd w:val="clear" w:color="auto" w:fill="auto"/>
          </w:tcPr>
          <w:p w:rsidR="00532927" w:rsidRPr="00825269" w:rsidRDefault="00532927" w:rsidP="00825269">
            <w:pPr>
              <w:spacing w:line="360" w:lineRule="auto"/>
              <w:rPr>
                <w:rFonts w:ascii="Times New Roman" w:hAnsi="Times New Roman" w:cs="Times New Roman"/>
                <w:sz w:val="24"/>
                <w:szCs w:val="24"/>
              </w:rPr>
            </w:pPr>
            <w:r w:rsidRPr="00825269">
              <w:rPr>
                <w:rFonts w:ascii="Times New Roman" w:hAnsi="Times New Roman" w:cs="Times New Roman"/>
                <w:sz w:val="24"/>
                <w:szCs w:val="24"/>
              </w:rPr>
              <w:t>5</w:t>
            </w:r>
          </w:p>
        </w:tc>
        <w:tc>
          <w:tcPr>
            <w:tcW w:w="803" w:type="dxa"/>
            <w:tcBorders>
              <w:bottom w:val="single" w:sz="4" w:space="0" w:color="000000"/>
            </w:tcBorders>
            <w:shd w:val="clear" w:color="auto" w:fill="auto"/>
          </w:tcPr>
          <w:p w:rsidR="00532927" w:rsidRPr="00825269" w:rsidRDefault="00532927" w:rsidP="00825269">
            <w:pPr>
              <w:spacing w:line="360" w:lineRule="auto"/>
              <w:rPr>
                <w:rFonts w:ascii="Times New Roman" w:hAnsi="Times New Roman" w:cs="Times New Roman"/>
                <w:sz w:val="24"/>
                <w:szCs w:val="24"/>
              </w:rPr>
            </w:pPr>
            <w:r w:rsidRPr="00825269">
              <w:rPr>
                <w:rFonts w:ascii="Times New Roman" w:hAnsi="Times New Roman" w:cs="Times New Roman"/>
                <w:sz w:val="24"/>
                <w:szCs w:val="24"/>
              </w:rPr>
              <w:t>6</w:t>
            </w:r>
          </w:p>
        </w:tc>
      </w:tr>
    </w:tbl>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after="0" w:line="360" w:lineRule="auto"/>
        <w:ind w:left="720"/>
        <w:rPr>
          <w:rFonts w:ascii="Times New Roman" w:hAnsi="Times New Roman" w:cs="Times New Roman"/>
          <w:sz w:val="24"/>
          <w:szCs w:val="24"/>
        </w:rPr>
      </w:pPr>
    </w:p>
    <w:p w:rsidR="00532927" w:rsidRPr="00825269" w:rsidRDefault="00532927" w:rsidP="00825269">
      <w:pPr>
        <w:spacing w:after="0" w:line="360" w:lineRule="auto"/>
        <w:ind w:left="720"/>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jc w:val="center"/>
        <w:rPr>
          <w:rFonts w:ascii="Times New Roman" w:hAnsi="Times New Roman" w:cs="Times New Roman"/>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a3"/>
        <w:shd w:val="clear" w:color="auto" w:fill="auto"/>
        <w:tabs>
          <w:tab w:val="left" w:pos="851"/>
        </w:tabs>
        <w:spacing w:before="0" w:line="360" w:lineRule="auto"/>
        <w:rPr>
          <w:sz w:val="24"/>
          <w:szCs w:val="24"/>
        </w:rPr>
      </w:pPr>
    </w:p>
    <w:p w:rsidR="00532927" w:rsidRPr="00825269" w:rsidRDefault="00532927" w:rsidP="00825269">
      <w:pPr>
        <w:pStyle w:val="311"/>
        <w:shd w:val="clear" w:color="auto" w:fill="auto"/>
        <w:spacing w:before="0" w:line="360" w:lineRule="auto"/>
        <w:ind w:firstLine="284"/>
        <w:jc w:val="center"/>
        <w:rPr>
          <w:rStyle w:val="38"/>
          <w:b/>
          <w:bCs/>
          <w:sz w:val="24"/>
          <w:szCs w:val="24"/>
        </w:rPr>
      </w:pPr>
      <w:r w:rsidRPr="00825269">
        <w:rPr>
          <w:rStyle w:val="38"/>
          <w:b/>
          <w:bCs/>
          <w:sz w:val="24"/>
          <w:szCs w:val="24"/>
        </w:rPr>
        <w:t>Тематические задачи для проведения промежуточной аттестации обучающихся по учебному предмету «Организация и выполнение пассажирских перевозок автомобильным транспортом»</w:t>
      </w:r>
    </w:p>
    <w:p w:rsidR="00532927" w:rsidRPr="00825269" w:rsidRDefault="00532927" w:rsidP="00825269">
      <w:pPr>
        <w:pStyle w:val="311"/>
        <w:shd w:val="clear" w:color="auto" w:fill="auto"/>
        <w:spacing w:before="0" w:line="360" w:lineRule="auto"/>
        <w:ind w:firstLine="284"/>
        <w:jc w:val="center"/>
        <w:rPr>
          <w:rStyle w:val="38"/>
          <w:b/>
          <w:bCs/>
          <w:sz w:val="24"/>
          <w:szCs w:val="24"/>
        </w:rPr>
      </w:pPr>
    </w:p>
    <w:p w:rsidR="00532927" w:rsidRPr="00825269" w:rsidRDefault="00532927" w:rsidP="00825269">
      <w:pPr>
        <w:pStyle w:val="311"/>
        <w:shd w:val="clear" w:color="auto" w:fill="auto"/>
        <w:spacing w:before="0" w:line="360" w:lineRule="auto"/>
        <w:ind w:firstLine="284"/>
        <w:rPr>
          <w:rStyle w:val="38"/>
          <w:b/>
          <w:bCs/>
          <w:sz w:val="24"/>
          <w:szCs w:val="24"/>
        </w:rPr>
      </w:pPr>
      <w:r w:rsidRPr="00825269">
        <w:rPr>
          <w:rStyle w:val="ab"/>
          <w:b/>
          <w:sz w:val="24"/>
          <w:szCs w:val="24"/>
        </w:rPr>
        <w:t>Задача 1.</w:t>
      </w:r>
    </w:p>
    <w:p w:rsidR="00532927" w:rsidRPr="00825269" w:rsidRDefault="00532927" w:rsidP="00825269">
      <w:pPr>
        <w:spacing w:after="0" w:line="360" w:lineRule="auto"/>
        <w:rPr>
          <w:rFonts w:ascii="Times New Roman" w:hAnsi="Times New Roman" w:cs="Times New Roman"/>
          <w:sz w:val="24"/>
          <w:szCs w:val="24"/>
        </w:rPr>
      </w:pPr>
      <w:r w:rsidRPr="00825269">
        <w:rPr>
          <w:rFonts w:ascii="Times New Roman" w:hAnsi="Times New Roman" w:cs="Times New Roman"/>
          <w:b/>
          <w:sz w:val="24"/>
          <w:szCs w:val="24"/>
        </w:rPr>
        <w:t>При каких из перечисленных условий можно перевозить в кузове грузового автомобиля не более 8 человек, включая пассажиров в кабине?</w:t>
      </w:r>
      <w:r w:rsidRPr="00825269">
        <w:rPr>
          <w:rFonts w:ascii="Times New Roman" w:hAnsi="Times New Roman" w:cs="Times New Roman"/>
          <w:sz w:val="24"/>
          <w:szCs w:val="24"/>
        </w:rPr>
        <w:t xml:space="preserve"> </w:t>
      </w:r>
    </w:p>
    <w:p w:rsidR="00532927" w:rsidRPr="00825269" w:rsidRDefault="00532927" w:rsidP="00825269">
      <w:pPr>
        <w:pStyle w:val="a7"/>
        <w:numPr>
          <w:ilvl w:val="0"/>
          <w:numId w:val="48"/>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Только при наличии водительского удостоверения на право управления транспортным средством категории «С» независимо от стажа управления транспортным средством данной категории</w:t>
      </w:r>
    </w:p>
    <w:p w:rsidR="00532927" w:rsidRPr="00825269" w:rsidRDefault="00532927" w:rsidP="00825269">
      <w:pPr>
        <w:pStyle w:val="a7"/>
        <w:numPr>
          <w:ilvl w:val="0"/>
          <w:numId w:val="48"/>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 xml:space="preserve">Только при наличии водительского удостоверения на право управления транспортным средством категории «С» в течение более 1 года </w:t>
      </w:r>
    </w:p>
    <w:p w:rsidR="00532927" w:rsidRPr="00825269" w:rsidRDefault="00532927" w:rsidP="00825269">
      <w:pPr>
        <w:pStyle w:val="a7"/>
        <w:numPr>
          <w:ilvl w:val="0"/>
          <w:numId w:val="48"/>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lastRenderedPageBreak/>
        <w:t>При наличии водительского удостоверения на право управления транспортным средством категории «С» или подкатегории «С1» в течение 3 и более лет</w:t>
      </w:r>
    </w:p>
    <w:p w:rsidR="00532927" w:rsidRPr="00825269" w:rsidRDefault="00532927" w:rsidP="00825269">
      <w:pPr>
        <w:pStyle w:val="311"/>
        <w:shd w:val="clear" w:color="auto" w:fill="auto"/>
        <w:spacing w:before="0" w:line="360" w:lineRule="auto"/>
        <w:ind w:firstLine="284"/>
        <w:rPr>
          <w:rStyle w:val="38"/>
          <w:b/>
          <w:bCs/>
          <w:sz w:val="24"/>
          <w:szCs w:val="24"/>
        </w:rPr>
      </w:pPr>
      <w:r w:rsidRPr="00825269">
        <w:rPr>
          <w:rStyle w:val="ab"/>
          <w:b/>
          <w:sz w:val="24"/>
          <w:szCs w:val="24"/>
        </w:rPr>
        <w:t>Задача 2.</w:t>
      </w:r>
    </w:p>
    <w:p w:rsidR="00532927" w:rsidRPr="00825269" w:rsidRDefault="00532927" w:rsidP="00825269">
      <w:pPr>
        <w:spacing w:after="0" w:line="360" w:lineRule="auto"/>
        <w:rPr>
          <w:rFonts w:ascii="Times New Roman" w:hAnsi="Times New Roman" w:cs="Times New Roman"/>
          <w:sz w:val="24"/>
          <w:szCs w:val="24"/>
        </w:rPr>
      </w:pPr>
      <w:r w:rsidRPr="00825269">
        <w:rPr>
          <w:rFonts w:ascii="Times New Roman" w:hAnsi="Times New Roman" w:cs="Times New Roman"/>
          <w:b/>
          <w:sz w:val="24"/>
          <w:szCs w:val="24"/>
        </w:rPr>
        <w:t>Разрешается ли перевозить людей на грузовом прицепе?</w:t>
      </w:r>
      <w:r w:rsidRPr="00825269">
        <w:rPr>
          <w:rFonts w:ascii="Times New Roman" w:hAnsi="Times New Roman" w:cs="Times New Roman"/>
          <w:sz w:val="24"/>
          <w:szCs w:val="24"/>
        </w:rPr>
        <w:t xml:space="preserve"> </w:t>
      </w:r>
    </w:p>
    <w:p w:rsidR="00532927" w:rsidRPr="00825269" w:rsidRDefault="00532927" w:rsidP="00825269">
      <w:pPr>
        <w:pStyle w:val="a7"/>
        <w:numPr>
          <w:ilvl w:val="0"/>
          <w:numId w:val="49"/>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 xml:space="preserve">Разрешается </w:t>
      </w:r>
    </w:p>
    <w:p w:rsidR="00532927" w:rsidRPr="00825269" w:rsidRDefault="00532927" w:rsidP="00825269">
      <w:pPr>
        <w:pStyle w:val="a7"/>
        <w:numPr>
          <w:ilvl w:val="0"/>
          <w:numId w:val="49"/>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 xml:space="preserve">Разрешается, если они сопровождают груз </w:t>
      </w:r>
    </w:p>
    <w:p w:rsidR="00532927" w:rsidRPr="00825269" w:rsidRDefault="00532927" w:rsidP="00825269">
      <w:pPr>
        <w:pStyle w:val="a7"/>
        <w:numPr>
          <w:ilvl w:val="0"/>
          <w:numId w:val="49"/>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Запрещается</w:t>
      </w:r>
    </w:p>
    <w:p w:rsidR="00532927" w:rsidRPr="00825269" w:rsidRDefault="00532927" w:rsidP="00825269">
      <w:pPr>
        <w:pStyle w:val="311"/>
        <w:shd w:val="clear" w:color="auto" w:fill="auto"/>
        <w:spacing w:before="0" w:line="360" w:lineRule="auto"/>
        <w:ind w:firstLine="284"/>
        <w:rPr>
          <w:rStyle w:val="38"/>
          <w:b/>
          <w:bCs/>
          <w:sz w:val="24"/>
          <w:szCs w:val="24"/>
        </w:rPr>
      </w:pPr>
      <w:r w:rsidRPr="00825269">
        <w:rPr>
          <w:rStyle w:val="ab"/>
          <w:b/>
          <w:sz w:val="24"/>
          <w:szCs w:val="24"/>
        </w:rPr>
        <w:t>Задача 3.</w:t>
      </w:r>
    </w:p>
    <w:p w:rsidR="00532927" w:rsidRPr="00825269" w:rsidRDefault="00532927" w:rsidP="00825269">
      <w:pPr>
        <w:spacing w:after="0" w:line="360" w:lineRule="auto"/>
        <w:rPr>
          <w:rFonts w:ascii="Times New Roman" w:hAnsi="Times New Roman" w:cs="Times New Roman"/>
          <w:sz w:val="24"/>
          <w:szCs w:val="24"/>
        </w:rPr>
      </w:pPr>
      <w:r w:rsidRPr="00825269">
        <w:rPr>
          <w:rFonts w:ascii="Times New Roman" w:hAnsi="Times New Roman" w:cs="Times New Roman"/>
          <w:b/>
          <w:sz w:val="24"/>
          <w:szCs w:val="24"/>
        </w:rPr>
        <w:t>Какое транспортное средство используется для осуществления организованной перевозки группы детей?</w:t>
      </w:r>
      <w:r w:rsidRPr="00825269">
        <w:rPr>
          <w:rFonts w:ascii="Times New Roman" w:hAnsi="Times New Roman" w:cs="Times New Roman"/>
          <w:sz w:val="24"/>
          <w:szCs w:val="24"/>
        </w:rPr>
        <w:t xml:space="preserve"> </w:t>
      </w:r>
    </w:p>
    <w:p w:rsidR="00532927" w:rsidRPr="00825269" w:rsidRDefault="00532927" w:rsidP="00825269">
      <w:pPr>
        <w:pStyle w:val="a7"/>
        <w:numPr>
          <w:ilvl w:val="0"/>
          <w:numId w:val="50"/>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Маршрутное транспортное средство общего пользования (автобус, троллейбус, трамвай)</w:t>
      </w:r>
    </w:p>
    <w:p w:rsidR="00532927" w:rsidRPr="00825269" w:rsidRDefault="00532927" w:rsidP="00825269">
      <w:pPr>
        <w:pStyle w:val="a7"/>
        <w:numPr>
          <w:ilvl w:val="0"/>
          <w:numId w:val="50"/>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 xml:space="preserve">Автобус, не относящийся к маршрутным транспортным средствам </w:t>
      </w:r>
    </w:p>
    <w:p w:rsidR="00532927" w:rsidRPr="00825269" w:rsidRDefault="00532927" w:rsidP="00825269">
      <w:pPr>
        <w:pStyle w:val="a7"/>
        <w:numPr>
          <w:ilvl w:val="0"/>
          <w:numId w:val="50"/>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 xml:space="preserve">Грузовой автомобиль с кузовом-фургоном, предназначенный для перевозки людей </w:t>
      </w:r>
    </w:p>
    <w:p w:rsidR="00532927" w:rsidRPr="00825269" w:rsidRDefault="00532927" w:rsidP="00825269">
      <w:pPr>
        <w:pStyle w:val="a7"/>
        <w:numPr>
          <w:ilvl w:val="0"/>
          <w:numId w:val="50"/>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Любое из перечисленных транспортных средств</w:t>
      </w:r>
    </w:p>
    <w:p w:rsidR="00532927" w:rsidRPr="00825269" w:rsidRDefault="00532927" w:rsidP="00825269">
      <w:pPr>
        <w:pStyle w:val="311"/>
        <w:shd w:val="clear" w:color="auto" w:fill="auto"/>
        <w:spacing w:before="0" w:line="360" w:lineRule="auto"/>
        <w:ind w:firstLine="284"/>
        <w:rPr>
          <w:rStyle w:val="38"/>
          <w:b/>
          <w:bCs/>
          <w:sz w:val="24"/>
          <w:szCs w:val="24"/>
        </w:rPr>
      </w:pPr>
      <w:r w:rsidRPr="00825269">
        <w:rPr>
          <w:rStyle w:val="ab"/>
          <w:b/>
          <w:sz w:val="24"/>
          <w:szCs w:val="24"/>
        </w:rPr>
        <w:t>Задача 4.</w:t>
      </w:r>
    </w:p>
    <w:p w:rsidR="00532927" w:rsidRPr="00825269" w:rsidRDefault="00532927" w:rsidP="00825269">
      <w:pPr>
        <w:spacing w:after="0" w:line="360" w:lineRule="auto"/>
        <w:rPr>
          <w:rFonts w:ascii="Times New Roman" w:hAnsi="Times New Roman" w:cs="Times New Roman"/>
          <w:sz w:val="24"/>
          <w:szCs w:val="24"/>
        </w:rPr>
      </w:pPr>
      <w:r w:rsidRPr="00825269">
        <w:rPr>
          <w:rFonts w:ascii="Times New Roman" w:hAnsi="Times New Roman" w:cs="Times New Roman"/>
          <w:b/>
          <w:sz w:val="24"/>
          <w:szCs w:val="24"/>
        </w:rPr>
        <w:t>Какие требования являются обязательными при организованной перевозке группы детей?</w:t>
      </w:r>
      <w:r w:rsidRPr="00825269">
        <w:rPr>
          <w:rFonts w:ascii="Times New Roman" w:hAnsi="Times New Roman" w:cs="Times New Roman"/>
          <w:sz w:val="24"/>
          <w:szCs w:val="24"/>
        </w:rPr>
        <w:t xml:space="preserve"> </w:t>
      </w:r>
    </w:p>
    <w:p w:rsidR="00532927" w:rsidRPr="00825269" w:rsidRDefault="00532927" w:rsidP="00825269">
      <w:pPr>
        <w:pStyle w:val="a7"/>
        <w:numPr>
          <w:ilvl w:val="0"/>
          <w:numId w:val="51"/>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 xml:space="preserve">На автобусе должны быть установлены опознавательные знаки «Перевозка детей» </w:t>
      </w:r>
    </w:p>
    <w:p w:rsidR="00532927" w:rsidRPr="00825269" w:rsidRDefault="00532927" w:rsidP="00825269">
      <w:pPr>
        <w:pStyle w:val="a7"/>
        <w:numPr>
          <w:ilvl w:val="0"/>
          <w:numId w:val="51"/>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 xml:space="preserve">Водитель должен иметь стаж работы по управлению транспортным средством категории </w:t>
      </w:r>
      <w:r w:rsidR="004604E7" w:rsidRPr="00825269">
        <w:rPr>
          <w:rFonts w:ascii="Times New Roman" w:hAnsi="Times New Roman" w:cs="Times New Roman"/>
          <w:sz w:val="24"/>
          <w:szCs w:val="24"/>
        </w:rPr>
        <w:t>«E»</w:t>
      </w:r>
      <w:r w:rsidRPr="00825269">
        <w:rPr>
          <w:rFonts w:ascii="Times New Roman" w:hAnsi="Times New Roman" w:cs="Times New Roman"/>
          <w:sz w:val="24"/>
          <w:szCs w:val="24"/>
        </w:rPr>
        <w:t xml:space="preserve"> не менее 1 года из последних 3-х календарных лет </w:t>
      </w:r>
    </w:p>
    <w:p w:rsidR="00532927" w:rsidRPr="00825269" w:rsidRDefault="00532927" w:rsidP="00825269">
      <w:pPr>
        <w:pStyle w:val="a7"/>
        <w:numPr>
          <w:ilvl w:val="0"/>
          <w:numId w:val="51"/>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 xml:space="preserve">С детьми должны находиться сопровождающие </w:t>
      </w:r>
    </w:p>
    <w:p w:rsidR="00532927" w:rsidRPr="00825269" w:rsidRDefault="00532927" w:rsidP="00825269">
      <w:pPr>
        <w:pStyle w:val="a7"/>
        <w:numPr>
          <w:ilvl w:val="0"/>
          <w:numId w:val="51"/>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Все перечисленные требования</w:t>
      </w:r>
    </w:p>
    <w:p w:rsidR="00532927" w:rsidRPr="00825269" w:rsidRDefault="00532927" w:rsidP="00825269">
      <w:pPr>
        <w:pStyle w:val="311"/>
        <w:shd w:val="clear" w:color="auto" w:fill="auto"/>
        <w:spacing w:before="0" w:line="360" w:lineRule="auto"/>
        <w:rPr>
          <w:rStyle w:val="ab"/>
          <w:b/>
          <w:sz w:val="24"/>
          <w:szCs w:val="24"/>
        </w:rPr>
      </w:pPr>
    </w:p>
    <w:p w:rsidR="00532927" w:rsidRPr="00825269" w:rsidRDefault="00532927" w:rsidP="00825269">
      <w:pPr>
        <w:pStyle w:val="311"/>
        <w:shd w:val="clear" w:color="auto" w:fill="auto"/>
        <w:spacing w:before="0" w:line="360" w:lineRule="auto"/>
        <w:rPr>
          <w:rStyle w:val="38"/>
          <w:b/>
          <w:bCs/>
          <w:sz w:val="24"/>
          <w:szCs w:val="24"/>
        </w:rPr>
      </w:pPr>
      <w:r w:rsidRPr="00825269">
        <w:rPr>
          <w:rStyle w:val="ab"/>
          <w:b/>
          <w:sz w:val="24"/>
          <w:szCs w:val="24"/>
        </w:rPr>
        <w:t xml:space="preserve">     Задача  5.</w:t>
      </w:r>
    </w:p>
    <w:p w:rsidR="00532927" w:rsidRPr="00825269" w:rsidRDefault="00532927" w:rsidP="00825269">
      <w:pPr>
        <w:spacing w:after="0" w:line="360" w:lineRule="auto"/>
        <w:rPr>
          <w:rFonts w:ascii="Times New Roman" w:hAnsi="Times New Roman" w:cs="Times New Roman"/>
          <w:b/>
          <w:sz w:val="24"/>
          <w:szCs w:val="24"/>
        </w:rPr>
      </w:pPr>
      <w:r w:rsidRPr="00825269">
        <w:rPr>
          <w:rFonts w:ascii="Times New Roman" w:hAnsi="Times New Roman" w:cs="Times New Roman"/>
          <w:b/>
          <w:sz w:val="24"/>
          <w:szCs w:val="24"/>
        </w:rPr>
        <w:t>Перевозка людей запрещена:</w:t>
      </w:r>
    </w:p>
    <w:p w:rsidR="00532927" w:rsidRPr="00825269" w:rsidRDefault="00532927" w:rsidP="00825269">
      <w:pPr>
        <w:pStyle w:val="a7"/>
        <w:numPr>
          <w:ilvl w:val="0"/>
          <w:numId w:val="52"/>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Сверх количества, предусмотренного технической характеристикой транспортно</w:t>
      </w:r>
      <w:r w:rsidRPr="00825269">
        <w:rPr>
          <w:rFonts w:ascii="Times New Roman" w:hAnsi="Times New Roman" w:cs="Times New Roman"/>
          <w:sz w:val="24"/>
          <w:szCs w:val="24"/>
        </w:rPr>
        <w:softHyphen/>
        <w:t>го средства.</w:t>
      </w:r>
    </w:p>
    <w:p w:rsidR="00532927" w:rsidRPr="00825269" w:rsidRDefault="00532927" w:rsidP="00825269">
      <w:pPr>
        <w:pStyle w:val="a7"/>
        <w:numPr>
          <w:ilvl w:val="0"/>
          <w:numId w:val="52"/>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В кузове грузового автомобиля с бортовой платформой или в кузове-фургоне.</w:t>
      </w:r>
    </w:p>
    <w:p w:rsidR="00532927" w:rsidRPr="00825269" w:rsidRDefault="00532927" w:rsidP="00825269">
      <w:pPr>
        <w:pStyle w:val="a7"/>
        <w:numPr>
          <w:ilvl w:val="0"/>
          <w:numId w:val="52"/>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На грузовом прицепе.</w:t>
      </w:r>
    </w:p>
    <w:p w:rsidR="00532927" w:rsidRPr="00825269" w:rsidRDefault="00532927" w:rsidP="00825269">
      <w:pPr>
        <w:pStyle w:val="a7"/>
        <w:numPr>
          <w:ilvl w:val="0"/>
          <w:numId w:val="52"/>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В прицепе-даче.</w:t>
      </w:r>
    </w:p>
    <w:p w:rsidR="00532927" w:rsidRPr="00825269" w:rsidRDefault="00532927" w:rsidP="00825269">
      <w:pPr>
        <w:pStyle w:val="a7"/>
        <w:numPr>
          <w:ilvl w:val="0"/>
          <w:numId w:val="52"/>
        </w:numPr>
        <w:spacing w:after="0" w:line="360" w:lineRule="auto"/>
        <w:rPr>
          <w:rFonts w:ascii="Times New Roman" w:hAnsi="Times New Roman" w:cs="Times New Roman"/>
          <w:sz w:val="24"/>
          <w:szCs w:val="24"/>
        </w:rPr>
      </w:pPr>
      <w:r w:rsidRPr="00825269">
        <w:rPr>
          <w:rFonts w:ascii="Times New Roman" w:hAnsi="Times New Roman" w:cs="Times New Roman"/>
          <w:sz w:val="24"/>
          <w:szCs w:val="24"/>
        </w:rPr>
        <w:t>Все перечисленное в пунктах 1,3,4</w:t>
      </w:r>
    </w:p>
    <w:p w:rsidR="00532927" w:rsidRPr="00825269" w:rsidRDefault="00532927" w:rsidP="00825269">
      <w:pPr>
        <w:pStyle w:val="a3"/>
        <w:shd w:val="clear" w:color="auto" w:fill="auto"/>
        <w:tabs>
          <w:tab w:val="left" w:pos="426"/>
          <w:tab w:val="left" w:pos="530"/>
        </w:tabs>
        <w:spacing w:before="0" w:line="360" w:lineRule="auto"/>
        <w:ind w:left="720" w:firstLine="0"/>
        <w:jc w:val="center"/>
        <w:rPr>
          <w:b/>
          <w:sz w:val="24"/>
          <w:szCs w:val="24"/>
        </w:rPr>
      </w:pPr>
      <w:r w:rsidRPr="00825269">
        <w:rPr>
          <w:b/>
          <w:sz w:val="24"/>
          <w:szCs w:val="24"/>
        </w:rPr>
        <w:t>Правильные ответы</w:t>
      </w:r>
    </w:p>
    <w:p w:rsidR="00532927" w:rsidRPr="00825269" w:rsidRDefault="00532927" w:rsidP="00825269">
      <w:pPr>
        <w:spacing w:after="0" w:line="360" w:lineRule="auto"/>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861"/>
        <w:gridCol w:w="861"/>
        <w:gridCol w:w="861"/>
        <w:gridCol w:w="861"/>
        <w:gridCol w:w="861"/>
      </w:tblGrid>
      <w:tr w:rsidR="00532927" w:rsidRPr="00825269" w:rsidTr="00532927">
        <w:trPr>
          <w:jc w:val="center"/>
        </w:trPr>
        <w:tc>
          <w:tcPr>
            <w:tcW w:w="1242"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 задачи</w:t>
            </w:r>
          </w:p>
        </w:tc>
        <w:tc>
          <w:tcPr>
            <w:tcW w:w="861"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1</w:t>
            </w:r>
          </w:p>
        </w:tc>
        <w:tc>
          <w:tcPr>
            <w:tcW w:w="861"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2</w:t>
            </w:r>
          </w:p>
        </w:tc>
        <w:tc>
          <w:tcPr>
            <w:tcW w:w="861"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3</w:t>
            </w:r>
          </w:p>
        </w:tc>
        <w:tc>
          <w:tcPr>
            <w:tcW w:w="861"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4</w:t>
            </w:r>
          </w:p>
        </w:tc>
        <w:tc>
          <w:tcPr>
            <w:tcW w:w="861"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5</w:t>
            </w:r>
          </w:p>
        </w:tc>
      </w:tr>
      <w:tr w:rsidR="00532927" w:rsidRPr="00825269" w:rsidTr="00532927">
        <w:trPr>
          <w:jc w:val="center"/>
        </w:trPr>
        <w:tc>
          <w:tcPr>
            <w:tcW w:w="1242"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 ответа</w:t>
            </w:r>
          </w:p>
        </w:tc>
        <w:tc>
          <w:tcPr>
            <w:tcW w:w="861"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3</w:t>
            </w:r>
          </w:p>
        </w:tc>
        <w:tc>
          <w:tcPr>
            <w:tcW w:w="861"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3</w:t>
            </w:r>
          </w:p>
        </w:tc>
        <w:tc>
          <w:tcPr>
            <w:tcW w:w="861"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2</w:t>
            </w:r>
          </w:p>
        </w:tc>
        <w:tc>
          <w:tcPr>
            <w:tcW w:w="861"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4</w:t>
            </w:r>
          </w:p>
        </w:tc>
        <w:tc>
          <w:tcPr>
            <w:tcW w:w="861" w:type="dxa"/>
          </w:tcPr>
          <w:p w:rsidR="00532927" w:rsidRPr="00825269" w:rsidRDefault="00532927" w:rsidP="00825269">
            <w:pPr>
              <w:pStyle w:val="a3"/>
              <w:shd w:val="clear" w:color="auto" w:fill="auto"/>
              <w:tabs>
                <w:tab w:val="left" w:pos="426"/>
                <w:tab w:val="left" w:pos="530"/>
              </w:tabs>
              <w:spacing w:before="0" w:line="360" w:lineRule="auto"/>
              <w:ind w:firstLine="0"/>
              <w:jc w:val="center"/>
              <w:rPr>
                <w:sz w:val="24"/>
                <w:szCs w:val="24"/>
              </w:rPr>
            </w:pPr>
            <w:r w:rsidRPr="00825269">
              <w:rPr>
                <w:sz w:val="24"/>
                <w:szCs w:val="24"/>
              </w:rPr>
              <w:t>5</w:t>
            </w:r>
          </w:p>
        </w:tc>
      </w:tr>
    </w:tbl>
    <w:p w:rsidR="00532927" w:rsidRPr="00825269" w:rsidRDefault="00532927" w:rsidP="00825269">
      <w:pPr>
        <w:pStyle w:val="a3"/>
        <w:shd w:val="clear" w:color="auto" w:fill="auto"/>
        <w:tabs>
          <w:tab w:val="left" w:pos="851"/>
        </w:tabs>
        <w:spacing w:before="0" w:line="360" w:lineRule="auto"/>
        <w:jc w:val="center"/>
        <w:rPr>
          <w:b/>
          <w:sz w:val="24"/>
          <w:szCs w:val="24"/>
        </w:rPr>
      </w:pPr>
    </w:p>
    <w:p w:rsidR="00532927" w:rsidRPr="00825269" w:rsidRDefault="00532927" w:rsidP="00825269">
      <w:pPr>
        <w:pStyle w:val="a3"/>
        <w:shd w:val="clear" w:color="auto" w:fill="auto"/>
        <w:tabs>
          <w:tab w:val="left" w:pos="851"/>
        </w:tabs>
        <w:spacing w:before="0" w:line="360" w:lineRule="auto"/>
        <w:jc w:val="center"/>
        <w:rPr>
          <w:b/>
          <w:sz w:val="24"/>
          <w:szCs w:val="24"/>
        </w:rPr>
      </w:pPr>
      <w:r w:rsidRPr="00825269">
        <w:rPr>
          <w:b/>
          <w:sz w:val="24"/>
          <w:szCs w:val="24"/>
        </w:rPr>
        <w:t>Вопросы для проведения квалификационного экзамена по учебному предмету «Устройство и техническое обслуживание транспортных средств категории «С» как объектов управления»</w:t>
      </w:r>
    </w:p>
    <w:p w:rsidR="00EF555E" w:rsidRPr="00825269" w:rsidRDefault="00EF555E" w:rsidP="00825269">
      <w:pPr>
        <w:pStyle w:val="a8"/>
        <w:numPr>
          <w:ilvl w:val="0"/>
          <w:numId w:val="83"/>
        </w:numPr>
        <w:shd w:val="clear" w:color="auto" w:fill="FFFFFF"/>
        <w:spacing w:before="0" w:beforeAutospacing="0" w:after="135" w:afterAutospacing="0" w:line="360" w:lineRule="auto"/>
        <w:rPr>
          <w:color w:val="000000" w:themeColor="text1"/>
        </w:rPr>
      </w:pPr>
      <w:r w:rsidRPr="00825269">
        <w:rPr>
          <w:color w:val="000000" w:themeColor="text1"/>
        </w:rPr>
        <w:t>При каких неисправностях запрещается эксплуатация прицепа?</w:t>
      </w:r>
    </w:p>
    <w:p w:rsidR="00EF555E" w:rsidRPr="00825269" w:rsidRDefault="00EF555E" w:rsidP="00825269">
      <w:pPr>
        <w:pStyle w:val="a8"/>
        <w:numPr>
          <w:ilvl w:val="0"/>
          <w:numId w:val="83"/>
        </w:numPr>
        <w:shd w:val="clear" w:color="auto" w:fill="FFFFFF"/>
        <w:spacing w:before="0" w:beforeAutospacing="0" w:after="135" w:afterAutospacing="0" w:line="360" w:lineRule="auto"/>
        <w:rPr>
          <w:color w:val="000000" w:themeColor="text1"/>
        </w:rPr>
      </w:pPr>
      <w:r w:rsidRPr="00825269">
        <w:rPr>
          <w:color w:val="000000" w:themeColor="text1"/>
        </w:rPr>
        <w:t>Каковы причины возникновения поперечных колебаний прицепа во время автопоезда?</w:t>
      </w:r>
    </w:p>
    <w:p w:rsidR="00EF555E" w:rsidRPr="00825269" w:rsidRDefault="00EF555E" w:rsidP="00825269">
      <w:pPr>
        <w:pStyle w:val="a8"/>
        <w:numPr>
          <w:ilvl w:val="0"/>
          <w:numId w:val="83"/>
        </w:numPr>
        <w:shd w:val="clear" w:color="auto" w:fill="FFFFFF"/>
        <w:spacing w:before="0" w:beforeAutospacing="0" w:after="135" w:afterAutospacing="0" w:line="360" w:lineRule="auto"/>
        <w:rPr>
          <w:color w:val="000000" w:themeColor="text1"/>
        </w:rPr>
      </w:pPr>
      <w:r w:rsidRPr="00825269">
        <w:rPr>
          <w:color w:val="000000" w:themeColor="text1"/>
        </w:rPr>
        <w:t>Как управлять автопоездом при прохождении поворотов различного радиуса?</w:t>
      </w:r>
    </w:p>
    <w:p w:rsidR="00EF555E" w:rsidRPr="00825269" w:rsidRDefault="00EF555E" w:rsidP="00825269">
      <w:pPr>
        <w:pStyle w:val="a8"/>
        <w:numPr>
          <w:ilvl w:val="0"/>
          <w:numId w:val="83"/>
        </w:numPr>
        <w:shd w:val="clear" w:color="auto" w:fill="FFFFFF"/>
        <w:spacing w:before="0" w:beforeAutospacing="0" w:after="135" w:afterAutospacing="0" w:line="360" w:lineRule="auto"/>
        <w:rPr>
          <w:color w:val="000000" w:themeColor="text1"/>
        </w:rPr>
      </w:pPr>
      <w:r w:rsidRPr="00825269">
        <w:rPr>
          <w:color w:val="000000" w:themeColor="text1"/>
        </w:rPr>
        <w:t>Назовите виды и периодичность технического обслуживания прицепов?</w:t>
      </w:r>
    </w:p>
    <w:p w:rsidR="00EF555E" w:rsidRPr="00825269" w:rsidRDefault="00EF555E" w:rsidP="00825269">
      <w:pPr>
        <w:pStyle w:val="a8"/>
        <w:numPr>
          <w:ilvl w:val="0"/>
          <w:numId w:val="83"/>
        </w:numPr>
        <w:shd w:val="clear" w:color="auto" w:fill="FFFFFF"/>
        <w:spacing w:before="0" w:beforeAutospacing="0" w:after="135" w:afterAutospacing="0" w:line="360" w:lineRule="auto"/>
        <w:rPr>
          <w:color w:val="000000" w:themeColor="text1"/>
        </w:rPr>
      </w:pPr>
      <w:r w:rsidRPr="00825269">
        <w:rPr>
          <w:color w:val="000000" w:themeColor="text1"/>
        </w:rPr>
        <w:t>Как управлять автопоездом при обгоне, опережении и встречном разъезде?</w:t>
      </w:r>
    </w:p>
    <w:p w:rsidR="00EF555E" w:rsidRPr="00825269" w:rsidRDefault="00EF555E" w:rsidP="00825269">
      <w:pPr>
        <w:pStyle w:val="a8"/>
        <w:numPr>
          <w:ilvl w:val="0"/>
          <w:numId w:val="83"/>
        </w:numPr>
        <w:shd w:val="clear" w:color="auto" w:fill="FFFFFF"/>
        <w:spacing w:before="0" w:beforeAutospacing="0" w:after="135" w:afterAutospacing="0" w:line="360" w:lineRule="auto"/>
        <w:rPr>
          <w:color w:val="000000" w:themeColor="text1"/>
        </w:rPr>
      </w:pPr>
      <w:r w:rsidRPr="00825269">
        <w:rPr>
          <w:color w:val="000000" w:themeColor="text1"/>
        </w:rPr>
        <w:t>Каковы особенности управления автоцистерной?</w:t>
      </w:r>
    </w:p>
    <w:p w:rsidR="00EF555E" w:rsidRPr="00825269" w:rsidRDefault="00EF555E" w:rsidP="00825269">
      <w:pPr>
        <w:pStyle w:val="a8"/>
        <w:numPr>
          <w:ilvl w:val="0"/>
          <w:numId w:val="83"/>
        </w:numPr>
        <w:shd w:val="clear" w:color="auto" w:fill="FFFFFF"/>
        <w:spacing w:before="0" w:beforeAutospacing="0" w:after="135" w:afterAutospacing="0" w:line="360" w:lineRule="auto"/>
        <w:rPr>
          <w:color w:val="000000" w:themeColor="text1"/>
        </w:rPr>
      </w:pPr>
      <w:r w:rsidRPr="00825269">
        <w:rPr>
          <w:color w:val="000000" w:themeColor="text1"/>
        </w:rPr>
        <w:t>Дайте краткие технические характеристики прицепов категории 03.</w:t>
      </w:r>
    </w:p>
    <w:p w:rsidR="00EF555E" w:rsidRPr="00825269" w:rsidRDefault="00EF555E" w:rsidP="00825269">
      <w:pPr>
        <w:pStyle w:val="a8"/>
        <w:numPr>
          <w:ilvl w:val="0"/>
          <w:numId w:val="83"/>
        </w:numPr>
        <w:shd w:val="clear" w:color="auto" w:fill="FFFFFF"/>
        <w:spacing w:before="0" w:beforeAutospacing="0" w:after="135" w:afterAutospacing="0" w:line="360" w:lineRule="auto"/>
        <w:rPr>
          <w:color w:val="000000" w:themeColor="text1"/>
        </w:rPr>
      </w:pPr>
      <w:r w:rsidRPr="00825269">
        <w:rPr>
          <w:color w:val="000000" w:themeColor="text1"/>
        </w:rPr>
        <w:t>Как управлять автопоездом при движении задним ходом?</w:t>
      </w:r>
    </w:p>
    <w:p w:rsidR="00EF555E" w:rsidRPr="00825269" w:rsidRDefault="00EF555E" w:rsidP="00825269">
      <w:pPr>
        <w:pStyle w:val="a8"/>
        <w:numPr>
          <w:ilvl w:val="0"/>
          <w:numId w:val="83"/>
        </w:numPr>
        <w:shd w:val="clear" w:color="auto" w:fill="FFFFFF"/>
        <w:spacing w:before="0" w:beforeAutospacing="0" w:after="135" w:afterAutospacing="0" w:line="360" w:lineRule="auto"/>
        <w:rPr>
          <w:color w:val="000000" w:themeColor="text1"/>
        </w:rPr>
      </w:pPr>
      <w:r w:rsidRPr="00825269">
        <w:rPr>
          <w:color w:val="000000" w:themeColor="text1"/>
        </w:rPr>
        <w:t>3.Каково оптимальное размещение и крепление перевозимого груза?</w:t>
      </w:r>
    </w:p>
    <w:p w:rsidR="00EF555E" w:rsidRPr="00825269" w:rsidRDefault="00EF555E" w:rsidP="00825269">
      <w:pPr>
        <w:pStyle w:val="a8"/>
        <w:numPr>
          <w:ilvl w:val="0"/>
          <w:numId w:val="83"/>
        </w:numPr>
        <w:shd w:val="clear" w:color="auto" w:fill="FFFFFF"/>
        <w:spacing w:before="0" w:beforeAutospacing="0" w:after="135" w:afterAutospacing="0" w:line="360" w:lineRule="auto"/>
        <w:rPr>
          <w:color w:val="000000" w:themeColor="text1"/>
        </w:rPr>
      </w:pPr>
      <w:r w:rsidRPr="00825269">
        <w:rPr>
          <w:color w:val="000000" w:themeColor="text1"/>
        </w:rPr>
        <w:t>1.Назовите способы фиксации страховочных тросов (цепей).</w:t>
      </w:r>
    </w:p>
    <w:p w:rsidR="00EF555E" w:rsidRPr="00825269" w:rsidRDefault="00EF555E" w:rsidP="00825269">
      <w:pPr>
        <w:pStyle w:val="a8"/>
        <w:numPr>
          <w:ilvl w:val="0"/>
          <w:numId w:val="83"/>
        </w:numPr>
        <w:shd w:val="clear" w:color="auto" w:fill="FFFFFF"/>
        <w:spacing w:before="0" w:beforeAutospacing="0" w:after="135" w:afterAutospacing="0" w:line="360" w:lineRule="auto"/>
        <w:rPr>
          <w:color w:val="000000" w:themeColor="text1"/>
        </w:rPr>
      </w:pPr>
      <w:r w:rsidRPr="00825269">
        <w:rPr>
          <w:color w:val="000000" w:themeColor="text1"/>
        </w:rPr>
        <w:t>Каковы особенности управления автопоезда в горной местности, на крутых подъемах и спусках?</w:t>
      </w:r>
    </w:p>
    <w:p w:rsidR="00EF555E" w:rsidRPr="00825269" w:rsidRDefault="00EF555E" w:rsidP="00825269">
      <w:pPr>
        <w:pStyle w:val="a8"/>
        <w:numPr>
          <w:ilvl w:val="0"/>
          <w:numId w:val="83"/>
        </w:numPr>
        <w:shd w:val="clear" w:color="auto" w:fill="FFFFFF"/>
        <w:spacing w:before="0" w:beforeAutospacing="0" w:after="135" w:afterAutospacing="0" w:line="360" w:lineRule="auto"/>
        <w:rPr>
          <w:color w:val="000000" w:themeColor="text1"/>
        </w:rPr>
      </w:pPr>
      <w:r w:rsidRPr="00825269">
        <w:rPr>
          <w:color w:val="000000" w:themeColor="text1"/>
        </w:rPr>
        <w:t>Расскажите правила перевозки грузов в прицепах различного назначения?</w:t>
      </w:r>
    </w:p>
    <w:p w:rsidR="00EF555E" w:rsidRPr="00825269" w:rsidRDefault="00EF555E" w:rsidP="00825269">
      <w:pPr>
        <w:pStyle w:val="a8"/>
        <w:numPr>
          <w:ilvl w:val="0"/>
          <w:numId w:val="83"/>
        </w:numPr>
        <w:shd w:val="clear" w:color="auto" w:fill="FFFFFF"/>
        <w:spacing w:before="0" w:beforeAutospacing="0" w:after="135" w:afterAutospacing="0" w:line="360" w:lineRule="auto"/>
        <w:rPr>
          <w:color w:val="000000" w:themeColor="text1"/>
        </w:rPr>
      </w:pPr>
      <w:r w:rsidRPr="00825269">
        <w:rPr>
          <w:color w:val="000000" w:themeColor="text1"/>
        </w:rPr>
        <w:t>Как проводится контрольный осмотр и ежедневное техническое обслуживание прицепов?</w:t>
      </w:r>
    </w:p>
    <w:p w:rsidR="00EF555E" w:rsidRPr="00825269" w:rsidRDefault="00EF555E" w:rsidP="00825269">
      <w:pPr>
        <w:pStyle w:val="a8"/>
        <w:numPr>
          <w:ilvl w:val="0"/>
          <w:numId w:val="83"/>
        </w:numPr>
        <w:shd w:val="clear" w:color="auto" w:fill="FFFFFF"/>
        <w:spacing w:before="0" w:beforeAutospacing="0" w:after="135" w:afterAutospacing="0" w:line="360" w:lineRule="auto"/>
        <w:rPr>
          <w:color w:val="000000" w:themeColor="text1"/>
        </w:rPr>
      </w:pPr>
      <w:r w:rsidRPr="00825269">
        <w:rPr>
          <w:color w:val="000000" w:themeColor="text1"/>
        </w:rPr>
        <w:t>Каковы особенности управления автопоездом при движении по дороге с низким коэффициентом сцепления дорожного покрытия (в гололедицу)?</w:t>
      </w:r>
    </w:p>
    <w:p w:rsidR="00EF555E" w:rsidRPr="00825269" w:rsidRDefault="00EF555E" w:rsidP="00825269">
      <w:pPr>
        <w:pStyle w:val="a8"/>
        <w:numPr>
          <w:ilvl w:val="0"/>
          <w:numId w:val="83"/>
        </w:numPr>
        <w:shd w:val="clear" w:color="auto" w:fill="FFFFFF"/>
        <w:spacing w:before="0" w:beforeAutospacing="0" w:after="135" w:afterAutospacing="0" w:line="360" w:lineRule="auto"/>
        <w:rPr>
          <w:color w:val="000000" w:themeColor="text1"/>
        </w:rPr>
      </w:pPr>
      <w:r w:rsidRPr="00825269">
        <w:rPr>
          <w:color w:val="000000" w:themeColor="text1"/>
        </w:rPr>
        <w:t>Особенности маневрирования автопоезда в ограниченном пространстве?</w:t>
      </w:r>
    </w:p>
    <w:p w:rsidR="00EF555E" w:rsidRPr="00825269" w:rsidRDefault="00EF555E" w:rsidP="00825269">
      <w:pPr>
        <w:pStyle w:val="a8"/>
        <w:numPr>
          <w:ilvl w:val="0"/>
          <w:numId w:val="83"/>
        </w:numPr>
        <w:shd w:val="clear" w:color="auto" w:fill="FFFFFF"/>
        <w:spacing w:before="0" w:beforeAutospacing="0" w:after="135" w:afterAutospacing="0" w:line="360" w:lineRule="auto"/>
        <w:rPr>
          <w:color w:val="000000" w:themeColor="text1"/>
        </w:rPr>
      </w:pPr>
      <w:r w:rsidRPr="00825269">
        <w:rPr>
          <w:color w:val="000000" w:themeColor="text1"/>
        </w:rPr>
        <w:t>Расскажите порядок подготовки автопоезда к движению.</w:t>
      </w:r>
    </w:p>
    <w:p w:rsidR="00EF555E" w:rsidRPr="00825269" w:rsidRDefault="00EF555E" w:rsidP="00825269">
      <w:pPr>
        <w:pStyle w:val="a8"/>
        <w:numPr>
          <w:ilvl w:val="0"/>
          <w:numId w:val="83"/>
        </w:numPr>
        <w:shd w:val="clear" w:color="auto" w:fill="FFFFFF"/>
        <w:spacing w:before="0" w:beforeAutospacing="0" w:after="135" w:afterAutospacing="0" w:line="360" w:lineRule="auto"/>
        <w:rPr>
          <w:color w:val="000000" w:themeColor="text1"/>
        </w:rPr>
      </w:pPr>
      <w:r w:rsidRPr="00825269">
        <w:rPr>
          <w:color w:val="000000" w:themeColor="text1"/>
        </w:rPr>
        <w:t>Каковы особенности управления автопоездом в зависимости от характеристик перевозимого груза?</w:t>
      </w:r>
    </w:p>
    <w:p w:rsidR="00EF555E" w:rsidRPr="00825269" w:rsidRDefault="00EF555E" w:rsidP="00825269">
      <w:pPr>
        <w:pStyle w:val="a8"/>
        <w:numPr>
          <w:ilvl w:val="0"/>
          <w:numId w:val="83"/>
        </w:numPr>
        <w:shd w:val="clear" w:color="auto" w:fill="FFFFFF"/>
        <w:spacing w:before="0" w:beforeAutospacing="0" w:after="135" w:afterAutospacing="0" w:line="360" w:lineRule="auto"/>
        <w:rPr>
          <w:color w:val="000000" w:themeColor="text1"/>
        </w:rPr>
      </w:pPr>
      <w:r w:rsidRPr="00825269">
        <w:rPr>
          <w:color w:val="000000" w:themeColor="text1"/>
        </w:rPr>
        <w:t>Каковы действия водителя с учетом типа привода тягача по предотвращению и прекращению заноса и сноса прицепа?</w:t>
      </w:r>
    </w:p>
    <w:p w:rsidR="00EF555E" w:rsidRPr="00825269" w:rsidRDefault="00EF555E" w:rsidP="00825269">
      <w:pPr>
        <w:pStyle w:val="a8"/>
        <w:numPr>
          <w:ilvl w:val="0"/>
          <w:numId w:val="83"/>
        </w:numPr>
        <w:shd w:val="clear" w:color="auto" w:fill="FFFFFF"/>
        <w:spacing w:before="0" w:beforeAutospacing="0" w:after="135" w:afterAutospacing="0" w:line="360" w:lineRule="auto"/>
        <w:rPr>
          <w:color w:val="000000" w:themeColor="text1"/>
        </w:rPr>
      </w:pPr>
      <w:r w:rsidRPr="00825269">
        <w:rPr>
          <w:color w:val="000000" w:themeColor="text1"/>
        </w:rPr>
        <w:t>Как подготовить прицеп к техническому осмотру?</w:t>
      </w:r>
    </w:p>
    <w:p w:rsidR="00EF555E" w:rsidRPr="00825269" w:rsidRDefault="00EF555E" w:rsidP="00825269">
      <w:pPr>
        <w:pStyle w:val="a8"/>
        <w:numPr>
          <w:ilvl w:val="0"/>
          <w:numId w:val="83"/>
        </w:numPr>
        <w:shd w:val="clear" w:color="auto" w:fill="FFFFFF"/>
        <w:spacing w:before="0" w:beforeAutospacing="0" w:after="135" w:afterAutospacing="0" w:line="360" w:lineRule="auto"/>
        <w:rPr>
          <w:color w:val="000000" w:themeColor="text1"/>
        </w:rPr>
      </w:pPr>
      <w:r w:rsidRPr="00825269">
        <w:rPr>
          <w:color w:val="000000" w:themeColor="text1"/>
        </w:rPr>
        <w:lastRenderedPageBreak/>
        <w:t>Каковы действия водителя с учетом типа привода тягача при превышении безопасной скорости на входе автопоезда в поворот?</w:t>
      </w:r>
    </w:p>
    <w:p w:rsidR="00EF555E" w:rsidRPr="00825269" w:rsidRDefault="00EF555E" w:rsidP="00825269">
      <w:pPr>
        <w:pStyle w:val="a8"/>
        <w:numPr>
          <w:ilvl w:val="0"/>
          <w:numId w:val="83"/>
        </w:numPr>
        <w:shd w:val="clear" w:color="auto" w:fill="FFFFFF"/>
        <w:spacing w:before="0" w:beforeAutospacing="0" w:after="135" w:afterAutospacing="0" w:line="360" w:lineRule="auto"/>
        <w:rPr>
          <w:color w:val="000000" w:themeColor="text1"/>
        </w:rPr>
      </w:pPr>
      <w:r w:rsidRPr="00825269">
        <w:rPr>
          <w:color w:val="000000" w:themeColor="text1"/>
        </w:rPr>
        <w:t>Как предотвратить «складывания» автопоезда при движении задним ходом?</w:t>
      </w:r>
    </w:p>
    <w:p w:rsidR="00EF555E" w:rsidRPr="00825269" w:rsidRDefault="00EF555E" w:rsidP="00825269">
      <w:pPr>
        <w:pStyle w:val="a8"/>
        <w:numPr>
          <w:ilvl w:val="0"/>
          <w:numId w:val="83"/>
        </w:numPr>
        <w:shd w:val="clear" w:color="auto" w:fill="FFFFFF"/>
        <w:spacing w:before="0" w:beforeAutospacing="0" w:after="135" w:afterAutospacing="0" w:line="360" w:lineRule="auto"/>
        <w:rPr>
          <w:color w:val="000000" w:themeColor="text1"/>
        </w:rPr>
      </w:pPr>
      <w:r w:rsidRPr="00825269">
        <w:rPr>
          <w:color w:val="000000" w:themeColor="text1"/>
        </w:rPr>
        <w:t>Назовите виды подвесок, применяемых на прицепах.</w:t>
      </w:r>
    </w:p>
    <w:p w:rsidR="00EF555E" w:rsidRPr="00825269" w:rsidRDefault="00EF555E" w:rsidP="00825269">
      <w:pPr>
        <w:pStyle w:val="a8"/>
        <w:numPr>
          <w:ilvl w:val="0"/>
          <w:numId w:val="83"/>
        </w:numPr>
        <w:shd w:val="clear" w:color="auto" w:fill="FFFFFF"/>
        <w:spacing w:before="0" w:beforeAutospacing="0" w:after="135" w:afterAutospacing="0" w:line="360" w:lineRule="auto"/>
        <w:rPr>
          <w:color w:val="000000" w:themeColor="text1"/>
        </w:rPr>
      </w:pPr>
      <w:r w:rsidRPr="00825269">
        <w:rPr>
          <w:color w:val="000000" w:themeColor="text1"/>
        </w:rPr>
        <w:t>Назовите причины возникновения заноса и сноса прицепа?</w:t>
      </w:r>
    </w:p>
    <w:p w:rsidR="00EF555E" w:rsidRPr="00825269" w:rsidRDefault="00EF555E" w:rsidP="00825269">
      <w:pPr>
        <w:pStyle w:val="a8"/>
        <w:numPr>
          <w:ilvl w:val="0"/>
          <w:numId w:val="83"/>
        </w:numPr>
        <w:shd w:val="clear" w:color="auto" w:fill="FFFFFF"/>
        <w:spacing w:before="0" w:beforeAutospacing="0" w:after="135" w:afterAutospacing="0" w:line="360" w:lineRule="auto"/>
        <w:rPr>
          <w:color w:val="000000" w:themeColor="text1"/>
        </w:rPr>
      </w:pPr>
      <w:r w:rsidRPr="00825269">
        <w:rPr>
          <w:color w:val="000000" w:themeColor="text1"/>
        </w:rPr>
        <w:t>Как обеспечить безопасность при движении автопоезда задним ходом?</w:t>
      </w:r>
    </w:p>
    <w:p w:rsidR="00EF555E" w:rsidRPr="00825269" w:rsidRDefault="00EF555E" w:rsidP="00825269">
      <w:pPr>
        <w:pStyle w:val="a8"/>
        <w:numPr>
          <w:ilvl w:val="0"/>
          <w:numId w:val="83"/>
        </w:numPr>
        <w:shd w:val="clear" w:color="auto" w:fill="FFFFFF"/>
        <w:spacing w:before="0" w:beforeAutospacing="0" w:after="135" w:afterAutospacing="0" w:line="360" w:lineRule="auto"/>
        <w:rPr>
          <w:color w:val="000000" w:themeColor="text1"/>
        </w:rPr>
      </w:pPr>
      <w:r w:rsidRPr="00825269">
        <w:rPr>
          <w:color w:val="000000" w:themeColor="text1"/>
        </w:rPr>
        <w:t>Расскажите назначение и устройство рабочей тормозной системы прицепа.</w:t>
      </w:r>
    </w:p>
    <w:p w:rsidR="00EF555E" w:rsidRPr="00825269" w:rsidRDefault="00EF555E" w:rsidP="00825269">
      <w:pPr>
        <w:pStyle w:val="a8"/>
        <w:numPr>
          <w:ilvl w:val="0"/>
          <w:numId w:val="83"/>
        </w:numPr>
        <w:shd w:val="clear" w:color="auto" w:fill="FFFFFF"/>
        <w:spacing w:before="0" w:beforeAutospacing="0" w:after="135" w:afterAutospacing="0" w:line="360" w:lineRule="auto"/>
        <w:rPr>
          <w:color w:val="000000" w:themeColor="text1"/>
        </w:rPr>
      </w:pPr>
      <w:r w:rsidRPr="00825269">
        <w:rPr>
          <w:color w:val="000000" w:themeColor="text1"/>
        </w:rPr>
        <w:t>Назовите причины ухудшения курсовой устойчивости и «складывания» автопоезда при торможении?</w:t>
      </w:r>
    </w:p>
    <w:p w:rsidR="00EF555E" w:rsidRPr="00825269" w:rsidRDefault="00EF555E" w:rsidP="00825269">
      <w:pPr>
        <w:pStyle w:val="a8"/>
        <w:numPr>
          <w:ilvl w:val="0"/>
          <w:numId w:val="83"/>
        </w:numPr>
        <w:shd w:val="clear" w:color="auto" w:fill="FFFFFF"/>
        <w:spacing w:before="0" w:beforeAutospacing="0" w:after="135" w:afterAutospacing="0" w:line="360" w:lineRule="auto"/>
        <w:rPr>
          <w:color w:val="000000" w:themeColor="text1"/>
        </w:rPr>
      </w:pPr>
      <w:r w:rsidRPr="00825269">
        <w:rPr>
          <w:color w:val="000000" w:themeColor="text1"/>
        </w:rPr>
        <w:t>Как выбрать безопасную скорость и траекторию движения?</w:t>
      </w:r>
    </w:p>
    <w:p w:rsidR="00532927" w:rsidRPr="00825269" w:rsidRDefault="00532927" w:rsidP="00825269">
      <w:pPr>
        <w:pStyle w:val="a3"/>
        <w:shd w:val="clear" w:color="auto" w:fill="auto"/>
        <w:tabs>
          <w:tab w:val="left" w:pos="993"/>
        </w:tabs>
        <w:spacing w:before="0" w:line="360" w:lineRule="auto"/>
        <w:ind w:firstLine="426"/>
        <w:jc w:val="center"/>
        <w:rPr>
          <w:b/>
          <w:sz w:val="24"/>
          <w:szCs w:val="24"/>
        </w:rPr>
      </w:pPr>
      <w:r w:rsidRPr="00825269">
        <w:rPr>
          <w:b/>
          <w:sz w:val="24"/>
          <w:szCs w:val="24"/>
        </w:rPr>
        <w:t>Вождение транспортных средств категории «</w:t>
      </w:r>
      <w:r w:rsidR="004604E7" w:rsidRPr="00825269">
        <w:rPr>
          <w:b/>
          <w:sz w:val="24"/>
          <w:szCs w:val="24"/>
          <w:lang w:val="en-US"/>
        </w:rPr>
        <w:t>E</w:t>
      </w:r>
      <w:r w:rsidRPr="00825269">
        <w:rPr>
          <w:b/>
          <w:sz w:val="24"/>
          <w:szCs w:val="24"/>
        </w:rPr>
        <w:t>» (с механической трансмиссией / с автоматической трансмиссией)</w:t>
      </w:r>
    </w:p>
    <w:p w:rsidR="00532927" w:rsidRPr="00825269" w:rsidRDefault="00532927" w:rsidP="00825269">
      <w:pPr>
        <w:pStyle w:val="a3"/>
        <w:shd w:val="clear" w:color="auto" w:fill="auto"/>
        <w:tabs>
          <w:tab w:val="left" w:pos="993"/>
        </w:tabs>
        <w:spacing w:before="0" w:line="360" w:lineRule="auto"/>
        <w:ind w:firstLine="426"/>
        <w:jc w:val="center"/>
        <w:rPr>
          <w:b/>
          <w:sz w:val="24"/>
          <w:szCs w:val="24"/>
        </w:rPr>
      </w:pPr>
    </w:p>
    <w:p w:rsidR="00532927" w:rsidRPr="00825269" w:rsidRDefault="00532927" w:rsidP="00825269">
      <w:pPr>
        <w:pStyle w:val="a3"/>
        <w:shd w:val="clear" w:color="auto" w:fill="auto"/>
        <w:tabs>
          <w:tab w:val="left" w:pos="993"/>
        </w:tabs>
        <w:spacing w:before="0" w:line="360" w:lineRule="auto"/>
        <w:ind w:firstLine="426"/>
        <w:jc w:val="center"/>
        <w:rPr>
          <w:b/>
          <w:sz w:val="24"/>
          <w:szCs w:val="24"/>
        </w:rPr>
      </w:pPr>
      <w:r w:rsidRPr="00825269">
        <w:rPr>
          <w:b/>
          <w:sz w:val="24"/>
          <w:szCs w:val="24"/>
        </w:rPr>
        <w:t xml:space="preserve">Квалификационный экзамен </w:t>
      </w:r>
    </w:p>
    <w:p w:rsidR="00532927" w:rsidRPr="00825269" w:rsidRDefault="00532927" w:rsidP="00825269">
      <w:pPr>
        <w:pStyle w:val="a3"/>
        <w:shd w:val="clear" w:color="auto" w:fill="auto"/>
        <w:tabs>
          <w:tab w:val="left" w:pos="993"/>
        </w:tabs>
        <w:spacing w:before="0" w:line="360" w:lineRule="auto"/>
        <w:ind w:firstLine="426"/>
        <w:jc w:val="center"/>
        <w:rPr>
          <w:b/>
          <w:sz w:val="24"/>
          <w:szCs w:val="24"/>
        </w:rPr>
      </w:pPr>
      <w:r w:rsidRPr="00825269">
        <w:rPr>
          <w:b/>
          <w:sz w:val="24"/>
          <w:szCs w:val="24"/>
        </w:rPr>
        <w:t>1. Первый этап</w:t>
      </w:r>
    </w:p>
    <w:p w:rsidR="00532927" w:rsidRPr="00825269" w:rsidRDefault="00532927" w:rsidP="00825269">
      <w:pPr>
        <w:pStyle w:val="a3"/>
        <w:shd w:val="clear" w:color="auto" w:fill="auto"/>
        <w:tabs>
          <w:tab w:val="left" w:pos="993"/>
        </w:tabs>
        <w:spacing w:before="0" w:line="360" w:lineRule="auto"/>
        <w:ind w:firstLine="426"/>
        <w:jc w:val="center"/>
        <w:rPr>
          <w:b/>
          <w:sz w:val="24"/>
          <w:szCs w:val="24"/>
        </w:rPr>
      </w:pPr>
    </w:p>
    <w:p w:rsidR="00532927" w:rsidRPr="00825269" w:rsidRDefault="00532927" w:rsidP="00825269">
      <w:pPr>
        <w:pStyle w:val="a3"/>
        <w:shd w:val="clear" w:color="auto" w:fill="auto"/>
        <w:tabs>
          <w:tab w:val="left" w:pos="993"/>
        </w:tabs>
        <w:spacing w:before="0" w:line="360" w:lineRule="auto"/>
        <w:ind w:firstLine="426"/>
        <w:jc w:val="center"/>
        <w:rPr>
          <w:b/>
          <w:sz w:val="24"/>
          <w:szCs w:val="24"/>
        </w:rPr>
      </w:pPr>
      <w:r w:rsidRPr="00825269">
        <w:rPr>
          <w:b/>
          <w:sz w:val="24"/>
          <w:szCs w:val="24"/>
        </w:rPr>
        <w:t>1. Содержание экзамена</w:t>
      </w:r>
    </w:p>
    <w:p w:rsidR="00532927" w:rsidRPr="00825269" w:rsidRDefault="00532927" w:rsidP="00825269">
      <w:pPr>
        <w:pStyle w:val="a3"/>
        <w:numPr>
          <w:ilvl w:val="1"/>
          <w:numId w:val="35"/>
        </w:numPr>
        <w:shd w:val="clear" w:color="auto" w:fill="auto"/>
        <w:tabs>
          <w:tab w:val="left" w:pos="993"/>
        </w:tabs>
        <w:spacing w:before="0" w:line="360" w:lineRule="auto"/>
        <w:ind w:left="0" w:firstLine="426"/>
        <w:jc w:val="left"/>
        <w:rPr>
          <w:sz w:val="24"/>
          <w:szCs w:val="24"/>
        </w:rPr>
      </w:pPr>
      <w:r w:rsidRPr="00825269">
        <w:rPr>
          <w:sz w:val="24"/>
          <w:szCs w:val="24"/>
        </w:rPr>
        <w:t>Экзамен проводится с целью проверки у кандидатов в водители навыков управления ТС конкретной категории на автодроме (закрытой площадке) и определе</w:t>
      </w:r>
      <w:r w:rsidRPr="00825269">
        <w:rPr>
          <w:sz w:val="24"/>
          <w:szCs w:val="24"/>
        </w:rPr>
        <w:softHyphen/>
        <w:t>ния возможности допуска к экзамену в ГИБДД.</w:t>
      </w:r>
    </w:p>
    <w:p w:rsidR="00532927" w:rsidRPr="00825269" w:rsidRDefault="00532927" w:rsidP="00825269">
      <w:pPr>
        <w:pStyle w:val="a3"/>
        <w:numPr>
          <w:ilvl w:val="1"/>
          <w:numId w:val="35"/>
        </w:numPr>
        <w:shd w:val="clear" w:color="auto" w:fill="auto"/>
        <w:tabs>
          <w:tab w:val="left" w:pos="993"/>
        </w:tabs>
        <w:spacing w:before="0" w:line="360" w:lineRule="auto"/>
        <w:ind w:left="0" w:firstLine="426"/>
        <w:jc w:val="left"/>
        <w:rPr>
          <w:sz w:val="24"/>
          <w:szCs w:val="24"/>
        </w:rPr>
      </w:pPr>
      <w:r w:rsidRPr="00825269">
        <w:rPr>
          <w:sz w:val="24"/>
          <w:szCs w:val="24"/>
        </w:rPr>
        <w:t>При проведении первого этапа квалификационного экзамена у кандидата в водители проверяются соответствующие действия, умение и навыки:</w:t>
      </w:r>
    </w:p>
    <w:p w:rsidR="00532927" w:rsidRPr="00825269" w:rsidRDefault="00532927" w:rsidP="00825269">
      <w:pPr>
        <w:pStyle w:val="a3"/>
        <w:numPr>
          <w:ilvl w:val="0"/>
          <w:numId w:val="33"/>
        </w:numPr>
        <w:shd w:val="clear" w:color="auto" w:fill="auto"/>
        <w:tabs>
          <w:tab w:val="left" w:pos="993"/>
        </w:tabs>
        <w:spacing w:before="0" w:line="360" w:lineRule="auto"/>
        <w:ind w:firstLine="426"/>
        <w:rPr>
          <w:sz w:val="24"/>
          <w:szCs w:val="24"/>
        </w:rPr>
      </w:pPr>
      <w:r w:rsidRPr="00825269">
        <w:rPr>
          <w:sz w:val="24"/>
          <w:szCs w:val="24"/>
        </w:rPr>
        <w:t>пользования органами управления ТС;</w:t>
      </w:r>
    </w:p>
    <w:p w:rsidR="00532927" w:rsidRPr="00825269" w:rsidRDefault="00532927" w:rsidP="00825269">
      <w:pPr>
        <w:pStyle w:val="a3"/>
        <w:numPr>
          <w:ilvl w:val="0"/>
          <w:numId w:val="33"/>
        </w:numPr>
        <w:shd w:val="clear" w:color="auto" w:fill="auto"/>
        <w:tabs>
          <w:tab w:val="left" w:pos="993"/>
        </w:tabs>
        <w:spacing w:before="0" w:line="360" w:lineRule="auto"/>
        <w:ind w:firstLine="426"/>
        <w:jc w:val="left"/>
        <w:rPr>
          <w:sz w:val="24"/>
          <w:szCs w:val="24"/>
        </w:rPr>
      </w:pPr>
      <w:r w:rsidRPr="00825269">
        <w:rPr>
          <w:sz w:val="24"/>
          <w:szCs w:val="24"/>
        </w:rPr>
        <w:t xml:space="preserve">зеркалами заднего вида; </w:t>
      </w:r>
    </w:p>
    <w:p w:rsidR="00532927" w:rsidRPr="00825269" w:rsidRDefault="00532927" w:rsidP="00825269">
      <w:pPr>
        <w:pStyle w:val="a3"/>
        <w:numPr>
          <w:ilvl w:val="0"/>
          <w:numId w:val="33"/>
        </w:numPr>
        <w:shd w:val="clear" w:color="auto" w:fill="auto"/>
        <w:tabs>
          <w:tab w:val="left" w:pos="993"/>
        </w:tabs>
        <w:spacing w:before="0" w:line="360" w:lineRule="auto"/>
        <w:ind w:firstLine="426"/>
        <w:jc w:val="left"/>
        <w:rPr>
          <w:sz w:val="24"/>
          <w:szCs w:val="24"/>
        </w:rPr>
      </w:pPr>
      <w:proofErr w:type="spellStart"/>
      <w:r w:rsidRPr="00825269">
        <w:rPr>
          <w:sz w:val="24"/>
          <w:szCs w:val="24"/>
        </w:rPr>
        <w:t>трогания</w:t>
      </w:r>
      <w:proofErr w:type="spellEnd"/>
      <w:r w:rsidRPr="00825269">
        <w:rPr>
          <w:sz w:val="24"/>
          <w:szCs w:val="24"/>
        </w:rPr>
        <w:t xml:space="preserve"> с места;</w:t>
      </w:r>
    </w:p>
    <w:p w:rsidR="00532927" w:rsidRPr="00825269" w:rsidRDefault="00532927" w:rsidP="00825269">
      <w:pPr>
        <w:pStyle w:val="a3"/>
        <w:numPr>
          <w:ilvl w:val="0"/>
          <w:numId w:val="33"/>
        </w:numPr>
        <w:shd w:val="clear" w:color="auto" w:fill="auto"/>
        <w:tabs>
          <w:tab w:val="left" w:pos="993"/>
        </w:tabs>
        <w:spacing w:before="0" w:line="360" w:lineRule="auto"/>
        <w:ind w:firstLine="426"/>
        <w:rPr>
          <w:sz w:val="24"/>
          <w:szCs w:val="24"/>
        </w:rPr>
      </w:pPr>
      <w:r w:rsidRPr="00825269">
        <w:rPr>
          <w:sz w:val="24"/>
          <w:szCs w:val="24"/>
        </w:rPr>
        <w:t>маневрирования в ограниченном пространстве передним и задним ходом;</w:t>
      </w:r>
    </w:p>
    <w:p w:rsidR="00532927" w:rsidRPr="00825269" w:rsidRDefault="00532927" w:rsidP="00825269">
      <w:pPr>
        <w:pStyle w:val="a3"/>
        <w:numPr>
          <w:ilvl w:val="0"/>
          <w:numId w:val="33"/>
        </w:numPr>
        <w:shd w:val="clear" w:color="auto" w:fill="auto"/>
        <w:tabs>
          <w:tab w:val="left" w:pos="993"/>
        </w:tabs>
        <w:spacing w:before="0" w:line="360" w:lineRule="auto"/>
        <w:ind w:firstLine="426"/>
        <w:rPr>
          <w:sz w:val="24"/>
          <w:szCs w:val="24"/>
        </w:rPr>
      </w:pPr>
      <w:r w:rsidRPr="00825269">
        <w:rPr>
          <w:sz w:val="24"/>
          <w:szCs w:val="24"/>
        </w:rPr>
        <w:t>построения оптимальной траектории маневра;</w:t>
      </w:r>
    </w:p>
    <w:p w:rsidR="00532927" w:rsidRPr="00825269" w:rsidRDefault="00532927" w:rsidP="00825269">
      <w:pPr>
        <w:pStyle w:val="a3"/>
        <w:numPr>
          <w:ilvl w:val="0"/>
          <w:numId w:val="33"/>
        </w:numPr>
        <w:shd w:val="clear" w:color="auto" w:fill="auto"/>
        <w:tabs>
          <w:tab w:val="left" w:pos="993"/>
        </w:tabs>
        <w:spacing w:before="0" w:line="360" w:lineRule="auto"/>
        <w:ind w:firstLine="426"/>
        <w:jc w:val="left"/>
        <w:rPr>
          <w:sz w:val="24"/>
          <w:szCs w:val="24"/>
        </w:rPr>
      </w:pPr>
      <w:r w:rsidRPr="00825269">
        <w:rPr>
          <w:sz w:val="24"/>
          <w:szCs w:val="24"/>
        </w:rPr>
        <w:t xml:space="preserve">оценки дистанции, интервала, габаритных параметров ТС; </w:t>
      </w:r>
    </w:p>
    <w:p w:rsidR="00532927" w:rsidRPr="00825269" w:rsidRDefault="00532927" w:rsidP="00825269">
      <w:pPr>
        <w:pStyle w:val="a3"/>
        <w:numPr>
          <w:ilvl w:val="0"/>
          <w:numId w:val="33"/>
        </w:numPr>
        <w:shd w:val="clear" w:color="auto" w:fill="auto"/>
        <w:tabs>
          <w:tab w:val="left" w:pos="993"/>
        </w:tabs>
        <w:spacing w:before="0" w:line="360" w:lineRule="auto"/>
        <w:ind w:firstLine="426"/>
        <w:jc w:val="left"/>
        <w:rPr>
          <w:sz w:val="24"/>
          <w:szCs w:val="24"/>
        </w:rPr>
      </w:pPr>
      <w:r w:rsidRPr="00825269">
        <w:rPr>
          <w:sz w:val="24"/>
          <w:szCs w:val="24"/>
        </w:rPr>
        <w:t>переключения передач; остановки в обозначенном месте;</w:t>
      </w:r>
    </w:p>
    <w:p w:rsidR="00532927" w:rsidRPr="00825269" w:rsidRDefault="00532927" w:rsidP="00825269">
      <w:pPr>
        <w:pStyle w:val="a3"/>
        <w:numPr>
          <w:ilvl w:val="0"/>
          <w:numId w:val="33"/>
        </w:numPr>
        <w:shd w:val="clear" w:color="auto" w:fill="auto"/>
        <w:tabs>
          <w:tab w:val="left" w:pos="993"/>
        </w:tabs>
        <w:spacing w:before="0" w:line="360" w:lineRule="auto"/>
        <w:ind w:firstLine="426"/>
        <w:rPr>
          <w:sz w:val="24"/>
          <w:szCs w:val="24"/>
        </w:rPr>
      </w:pPr>
      <w:r w:rsidRPr="00825269">
        <w:rPr>
          <w:sz w:val="24"/>
          <w:szCs w:val="24"/>
        </w:rPr>
        <w:t>постановки ТС на стоянку параллельно краю проезжей части;</w:t>
      </w:r>
    </w:p>
    <w:p w:rsidR="00532927" w:rsidRPr="00825269" w:rsidRDefault="00532927" w:rsidP="00825269">
      <w:pPr>
        <w:pStyle w:val="a3"/>
        <w:numPr>
          <w:ilvl w:val="0"/>
          <w:numId w:val="33"/>
        </w:numPr>
        <w:shd w:val="clear" w:color="auto" w:fill="auto"/>
        <w:tabs>
          <w:tab w:val="left" w:pos="993"/>
        </w:tabs>
        <w:spacing w:before="0" w:line="360" w:lineRule="auto"/>
        <w:ind w:firstLine="426"/>
        <w:rPr>
          <w:sz w:val="24"/>
          <w:szCs w:val="24"/>
        </w:rPr>
      </w:pPr>
      <w:r w:rsidRPr="00825269">
        <w:rPr>
          <w:sz w:val="24"/>
          <w:szCs w:val="24"/>
        </w:rPr>
        <w:t>въезда в бокс задним ходом;</w:t>
      </w:r>
    </w:p>
    <w:p w:rsidR="00532927" w:rsidRPr="00825269" w:rsidRDefault="00532927" w:rsidP="00825269">
      <w:pPr>
        <w:pStyle w:val="a3"/>
        <w:numPr>
          <w:ilvl w:val="0"/>
          <w:numId w:val="33"/>
        </w:numPr>
        <w:shd w:val="clear" w:color="auto" w:fill="auto"/>
        <w:tabs>
          <w:tab w:val="left" w:pos="993"/>
        </w:tabs>
        <w:spacing w:before="0" w:line="360" w:lineRule="auto"/>
        <w:ind w:firstLine="426"/>
        <w:rPr>
          <w:sz w:val="24"/>
          <w:szCs w:val="24"/>
        </w:rPr>
      </w:pPr>
      <w:r w:rsidRPr="00825269">
        <w:rPr>
          <w:sz w:val="24"/>
          <w:szCs w:val="24"/>
        </w:rPr>
        <w:lastRenderedPageBreak/>
        <w:t>разворота на 180° передним и задним ходом в ограниченном пространстве;</w:t>
      </w:r>
    </w:p>
    <w:p w:rsidR="00532927" w:rsidRPr="00825269" w:rsidRDefault="00532927" w:rsidP="00825269">
      <w:pPr>
        <w:pStyle w:val="a3"/>
        <w:numPr>
          <w:ilvl w:val="1"/>
          <w:numId w:val="35"/>
        </w:numPr>
        <w:shd w:val="clear" w:color="auto" w:fill="auto"/>
        <w:tabs>
          <w:tab w:val="left" w:pos="993"/>
        </w:tabs>
        <w:spacing w:before="0" w:line="360" w:lineRule="auto"/>
        <w:ind w:left="0" w:firstLine="426"/>
        <w:rPr>
          <w:sz w:val="24"/>
          <w:szCs w:val="24"/>
        </w:rPr>
      </w:pPr>
      <w:r w:rsidRPr="00825269">
        <w:rPr>
          <w:sz w:val="24"/>
          <w:szCs w:val="24"/>
        </w:rPr>
        <w:t>Первый этап квалификационного экзамена проводится на закрытой от движе</w:t>
      </w:r>
      <w:r w:rsidRPr="00825269">
        <w:rPr>
          <w:sz w:val="24"/>
          <w:szCs w:val="24"/>
        </w:rPr>
        <w:softHyphen/>
        <w:t>ния площадке или автодроме (далее - площадка) по комплексам испытательных упраж</w:t>
      </w:r>
      <w:r w:rsidRPr="00825269">
        <w:rPr>
          <w:sz w:val="24"/>
          <w:szCs w:val="24"/>
        </w:rPr>
        <w:softHyphen/>
        <w:t>нений для конкретной категории ТС.</w:t>
      </w:r>
    </w:p>
    <w:p w:rsidR="00532927" w:rsidRPr="00825269" w:rsidRDefault="00532927" w:rsidP="00825269">
      <w:pPr>
        <w:pStyle w:val="a3"/>
        <w:numPr>
          <w:ilvl w:val="1"/>
          <w:numId w:val="35"/>
        </w:numPr>
        <w:shd w:val="clear" w:color="auto" w:fill="auto"/>
        <w:tabs>
          <w:tab w:val="left" w:pos="993"/>
        </w:tabs>
        <w:spacing w:before="0" w:line="360" w:lineRule="auto"/>
        <w:ind w:left="0" w:firstLine="426"/>
        <w:rPr>
          <w:sz w:val="24"/>
          <w:szCs w:val="24"/>
        </w:rPr>
      </w:pPr>
      <w:r w:rsidRPr="00825269">
        <w:rPr>
          <w:sz w:val="24"/>
          <w:szCs w:val="24"/>
        </w:rPr>
        <w:t>Комплексы испытательных упражнений содержат:</w:t>
      </w:r>
    </w:p>
    <w:p w:rsidR="00532927" w:rsidRPr="00825269" w:rsidRDefault="00532927" w:rsidP="00825269">
      <w:pPr>
        <w:pStyle w:val="a3"/>
        <w:shd w:val="clear" w:color="auto" w:fill="auto"/>
        <w:tabs>
          <w:tab w:val="left" w:pos="993"/>
        </w:tabs>
        <w:spacing w:before="0" w:line="360" w:lineRule="auto"/>
        <w:ind w:firstLine="426"/>
        <w:rPr>
          <w:sz w:val="24"/>
          <w:szCs w:val="24"/>
        </w:rPr>
      </w:pPr>
      <w:r w:rsidRPr="00825269">
        <w:rPr>
          <w:sz w:val="24"/>
          <w:szCs w:val="24"/>
        </w:rPr>
        <w:t>1.4.1. Для кандидатов в водители ТС категории «С»:</w:t>
      </w:r>
    </w:p>
    <w:p w:rsidR="00532927" w:rsidRPr="00825269" w:rsidRDefault="00532927" w:rsidP="00825269">
      <w:pPr>
        <w:pStyle w:val="a3"/>
        <w:numPr>
          <w:ilvl w:val="0"/>
          <w:numId w:val="33"/>
        </w:numPr>
        <w:shd w:val="clear" w:color="auto" w:fill="auto"/>
        <w:tabs>
          <w:tab w:val="left" w:pos="993"/>
        </w:tabs>
        <w:spacing w:before="0" w:line="360" w:lineRule="auto"/>
        <w:ind w:firstLine="426"/>
        <w:rPr>
          <w:sz w:val="24"/>
          <w:szCs w:val="24"/>
        </w:rPr>
      </w:pPr>
      <w:r w:rsidRPr="00825269">
        <w:rPr>
          <w:sz w:val="24"/>
          <w:szCs w:val="24"/>
        </w:rPr>
        <w:t>упражнение № 4 - «остановка и начало движения на подъеме»;</w:t>
      </w:r>
    </w:p>
    <w:p w:rsidR="00532927" w:rsidRPr="00825269" w:rsidRDefault="00532927" w:rsidP="00825269">
      <w:pPr>
        <w:pStyle w:val="a3"/>
        <w:numPr>
          <w:ilvl w:val="0"/>
          <w:numId w:val="33"/>
        </w:numPr>
        <w:shd w:val="clear" w:color="auto" w:fill="auto"/>
        <w:tabs>
          <w:tab w:val="left" w:pos="993"/>
        </w:tabs>
        <w:spacing w:before="0" w:line="360" w:lineRule="auto"/>
        <w:ind w:firstLine="426"/>
        <w:jc w:val="left"/>
        <w:rPr>
          <w:sz w:val="24"/>
          <w:szCs w:val="24"/>
        </w:rPr>
      </w:pPr>
      <w:r w:rsidRPr="00825269">
        <w:rPr>
          <w:sz w:val="24"/>
          <w:szCs w:val="24"/>
        </w:rPr>
        <w:t>упражнение № 5 - «маневрирование в ограниченном пространстве» Упражнение состоит из 3-х элементов: "Повороты на 90 градусов", "Разворот в ограниченном пространстве" и "Змейка".</w:t>
      </w:r>
    </w:p>
    <w:p w:rsidR="00532927" w:rsidRPr="00825269" w:rsidRDefault="00532927" w:rsidP="00825269">
      <w:pPr>
        <w:pStyle w:val="a3"/>
        <w:numPr>
          <w:ilvl w:val="0"/>
          <w:numId w:val="33"/>
        </w:numPr>
        <w:shd w:val="clear" w:color="auto" w:fill="auto"/>
        <w:tabs>
          <w:tab w:val="left" w:pos="993"/>
        </w:tabs>
        <w:spacing w:before="0" w:line="360" w:lineRule="auto"/>
        <w:ind w:firstLine="426"/>
        <w:jc w:val="left"/>
        <w:rPr>
          <w:sz w:val="24"/>
          <w:szCs w:val="24"/>
        </w:rPr>
      </w:pPr>
      <w:r w:rsidRPr="00825269">
        <w:rPr>
          <w:sz w:val="24"/>
          <w:szCs w:val="24"/>
        </w:rPr>
        <w:t>упражнение № 6 - «Движение и маневрирование задним ходом, въезд в бокс задним ходом»;</w:t>
      </w:r>
    </w:p>
    <w:p w:rsidR="00532927" w:rsidRPr="00825269" w:rsidRDefault="00532927" w:rsidP="00825269">
      <w:pPr>
        <w:pStyle w:val="a3"/>
        <w:numPr>
          <w:ilvl w:val="0"/>
          <w:numId w:val="33"/>
        </w:numPr>
        <w:shd w:val="clear" w:color="auto" w:fill="auto"/>
        <w:tabs>
          <w:tab w:val="left" w:pos="993"/>
        </w:tabs>
        <w:spacing w:before="0" w:line="360" w:lineRule="auto"/>
        <w:ind w:firstLine="426"/>
        <w:rPr>
          <w:sz w:val="24"/>
          <w:szCs w:val="24"/>
        </w:rPr>
      </w:pPr>
      <w:r w:rsidRPr="00825269">
        <w:rPr>
          <w:sz w:val="24"/>
          <w:szCs w:val="24"/>
        </w:rPr>
        <w:t>упражнение № 7 - «Парковка транспортного средства и выезд с парковочного места, парковка для погрузки (разгрузки) на погрузочной эстакаде (платформе), остановка для безопасной посадки или высадки пассажиров»;</w:t>
      </w:r>
    </w:p>
    <w:p w:rsidR="00532927" w:rsidRPr="00825269" w:rsidRDefault="00532927" w:rsidP="00825269">
      <w:pPr>
        <w:pStyle w:val="a3"/>
        <w:shd w:val="clear" w:color="auto" w:fill="auto"/>
        <w:tabs>
          <w:tab w:val="left" w:pos="993"/>
        </w:tabs>
        <w:spacing w:before="0" w:line="360" w:lineRule="auto"/>
        <w:ind w:firstLine="426"/>
        <w:jc w:val="center"/>
        <w:rPr>
          <w:b/>
          <w:sz w:val="24"/>
          <w:szCs w:val="24"/>
        </w:rPr>
      </w:pPr>
      <w:r w:rsidRPr="00825269">
        <w:rPr>
          <w:b/>
          <w:sz w:val="24"/>
          <w:szCs w:val="24"/>
        </w:rPr>
        <w:t>2. Порядок проведения первого этапа квалификационного экзамена</w:t>
      </w:r>
    </w:p>
    <w:p w:rsidR="00532927" w:rsidRPr="00825269" w:rsidRDefault="00532927" w:rsidP="00825269">
      <w:pPr>
        <w:pStyle w:val="a3"/>
        <w:shd w:val="clear" w:color="auto" w:fill="auto"/>
        <w:tabs>
          <w:tab w:val="left" w:pos="993"/>
        </w:tabs>
        <w:spacing w:before="0" w:line="360" w:lineRule="auto"/>
        <w:ind w:firstLine="426"/>
        <w:rPr>
          <w:sz w:val="24"/>
          <w:szCs w:val="24"/>
        </w:rPr>
      </w:pPr>
      <w:r w:rsidRPr="00825269">
        <w:rPr>
          <w:sz w:val="24"/>
          <w:szCs w:val="24"/>
        </w:rPr>
        <w:t>2.1 Экзаменатор знакомит кандидата в водители с формой, методом, порядком проведения экзамена, системой оценки и предлагает выполнить в определенной последовательности все упражнения, предусмотренные комплексом для конкретной катего</w:t>
      </w:r>
      <w:r w:rsidRPr="00825269">
        <w:rPr>
          <w:sz w:val="24"/>
          <w:szCs w:val="24"/>
        </w:rPr>
        <w:softHyphen/>
        <w:t>рии ТС.</w:t>
      </w:r>
    </w:p>
    <w:p w:rsidR="00532927" w:rsidRPr="00825269" w:rsidRDefault="00532927" w:rsidP="00825269">
      <w:pPr>
        <w:pStyle w:val="a3"/>
        <w:numPr>
          <w:ilvl w:val="1"/>
          <w:numId w:val="32"/>
        </w:numPr>
        <w:shd w:val="clear" w:color="auto" w:fill="auto"/>
        <w:tabs>
          <w:tab w:val="left" w:pos="993"/>
        </w:tabs>
        <w:spacing w:before="0" w:line="360" w:lineRule="auto"/>
        <w:ind w:left="0" w:firstLine="426"/>
        <w:rPr>
          <w:sz w:val="24"/>
          <w:szCs w:val="24"/>
        </w:rPr>
      </w:pPr>
      <w:r w:rsidRPr="00825269">
        <w:rPr>
          <w:sz w:val="24"/>
          <w:szCs w:val="24"/>
        </w:rPr>
        <w:t>По командам экзаменатора кандидат в водители занимает место в экзамена</w:t>
      </w:r>
      <w:r w:rsidRPr="00825269">
        <w:rPr>
          <w:sz w:val="24"/>
          <w:szCs w:val="24"/>
        </w:rPr>
        <w:softHyphen/>
        <w:t>ционном ТС, осуществляет подготовку к движению и выполняет упражнения.</w:t>
      </w:r>
    </w:p>
    <w:p w:rsidR="00532927" w:rsidRPr="00825269" w:rsidRDefault="00532927" w:rsidP="00825269">
      <w:pPr>
        <w:pStyle w:val="a3"/>
        <w:numPr>
          <w:ilvl w:val="1"/>
          <w:numId w:val="32"/>
        </w:numPr>
        <w:shd w:val="clear" w:color="auto" w:fill="auto"/>
        <w:tabs>
          <w:tab w:val="left" w:pos="993"/>
        </w:tabs>
        <w:spacing w:before="0" w:line="360" w:lineRule="auto"/>
        <w:ind w:left="0" w:firstLine="426"/>
        <w:rPr>
          <w:sz w:val="24"/>
          <w:szCs w:val="24"/>
        </w:rPr>
      </w:pPr>
      <w:r w:rsidRPr="00825269">
        <w:rPr>
          <w:sz w:val="24"/>
          <w:szCs w:val="24"/>
        </w:rPr>
        <w:t>При проведении экзамена экзаменатор контролирует ход выполнения зада</w:t>
      </w:r>
      <w:r w:rsidRPr="00825269">
        <w:rPr>
          <w:sz w:val="24"/>
          <w:szCs w:val="24"/>
        </w:rPr>
        <w:softHyphen/>
        <w:t>ния, ведет хронометраж времени, подает команды кандидату в водители, классифици</w:t>
      </w:r>
      <w:r w:rsidRPr="00825269">
        <w:rPr>
          <w:sz w:val="24"/>
          <w:szCs w:val="24"/>
        </w:rPr>
        <w:softHyphen/>
        <w:t>рует с помощью контрольной таблицы и фиксирует в экзаменационном листе ошибки, суммирует количество набранных кандидатом в водители штрафных баллов и выстав</w:t>
      </w:r>
      <w:r w:rsidRPr="00825269">
        <w:rPr>
          <w:sz w:val="24"/>
          <w:szCs w:val="24"/>
        </w:rPr>
        <w:softHyphen/>
        <w:t>ляет оценку за выполнение каждого упражнения и экзамена в целом. Экзаменатор обе</w:t>
      </w:r>
      <w:r w:rsidRPr="00825269">
        <w:rPr>
          <w:sz w:val="24"/>
          <w:szCs w:val="24"/>
        </w:rPr>
        <w:softHyphen/>
        <w:t>спечивает соблюдение общих требований безопасности на площадке при проведении экзамена.</w:t>
      </w:r>
    </w:p>
    <w:p w:rsidR="00532927" w:rsidRPr="00825269" w:rsidRDefault="00532927" w:rsidP="00825269">
      <w:pPr>
        <w:pStyle w:val="a3"/>
        <w:numPr>
          <w:ilvl w:val="1"/>
          <w:numId w:val="4"/>
        </w:numPr>
        <w:shd w:val="clear" w:color="auto" w:fill="auto"/>
        <w:tabs>
          <w:tab w:val="left" w:pos="993"/>
        </w:tabs>
        <w:spacing w:before="0" w:line="360" w:lineRule="auto"/>
        <w:ind w:left="927"/>
        <w:rPr>
          <w:sz w:val="24"/>
          <w:szCs w:val="24"/>
        </w:rPr>
      </w:pPr>
      <w:r w:rsidRPr="00825269">
        <w:rPr>
          <w:sz w:val="24"/>
          <w:szCs w:val="24"/>
        </w:rPr>
        <w:t>Ведомость с результатами экзамена подписывается экзаменатором.</w:t>
      </w:r>
    </w:p>
    <w:p w:rsidR="00532927" w:rsidRPr="00825269" w:rsidRDefault="00532927" w:rsidP="00825269">
      <w:pPr>
        <w:pStyle w:val="a3"/>
        <w:shd w:val="clear" w:color="auto" w:fill="auto"/>
        <w:tabs>
          <w:tab w:val="left" w:pos="993"/>
        </w:tabs>
        <w:spacing w:before="0" w:line="360" w:lineRule="auto"/>
        <w:ind w:firstLine="426"/>
        <w:rPr>
          <w:sz w:val="24"/>
          <w:szCs w:val="24"/>
        </w:rPr>
      </w:pPr>
    </w:p>
    <w:p w:rsidR="00532927" w:rsidRPr="00825269" w:rsidRDefault="00532927" w:rsidP="00825269">
      <w:pPr>
        <w:pStyle w:val="210"/>
        <w:keepNext/>
        <w:keepLines/>
        <w:shd w:val="clear" w:color="auto" w:fill="auto"/>
        <w:tabs>
          <w:tab w:val="left" w:pos="993"/>
        </w:tabs>
        <w:spacing w:before="0" w:after="0" w:line="360" w:lineRule="auto"/>
        <w:ind w:firstLine="426"/>
        <w:jc w:val="center"/>
        <w:rPr>
          <w:rFonts w:cs="Times New Roman"/>
          <w:sz w:val="24"/>
          <w:szCs w:val="24"/>
        </w:rPr>
      </w:pPr>
      <w:r w:rsidRPr="00825269">
        <w:rPr>
          <w:rStyle w:val="24"/>
          <w:b/>
          <w:bCs/>
          <w:sz w:val="24"/>
          <w:szCs w:val="24"/>
        </w:rPr>
        <w:t>3. Система оценки</w:t>
      </w:r>
    </w:p>
    <w:p w:rsidR="00532927" w:rsidRPr="00825269" w:rsidRDefault="00532927" w:rsidP="00825269">
      <w:pPr>
        <w:pStyle w:val="a3"/>
        <w:numPr>
          <w:ilvl w:val="0"/>
          <w:numId w:val="34"/>
        </w:numPr>
        <w:shd w:val="clear" w:color="auto" w:fill="auto"/>
        <w:tabs>
          <w:tab w:val="left" w:pos="993"/>
        </w:tabs>
        <w:spacing w:before="0" w:line="360" w:lineRule="auto"/>
        <w:ind w:firstLine="426"/>
        <w:rPr>
          <w:sz w:val="24"/>
          <w:szCs w:val="24"/>
        </w:rPr>
      </w:pPr>
      <w:r w:rsidRPr="00825269">
        <w:rPr>
          <w:sz w:val="24"/>
          <w:szCs w:val="24"/>
        </w:rPr>
        <w:t>Итоговая оценка «СДАЛ» за первый этап практического экзамена выстав</w:t>
      </w:r>
      <w:r w:rsidRPr="00825269">
        <w:rPr>
          <w:sz w:val="24"/>
          <w:szCs w:val="24"/>
        </w:rPr>
        <w:softHyphen/>
        <w:t>ляется, когда кандидат в водители получил оценку «ВЫПОЛНИЛ» за все упражнения, предусмотренные комплексом для конкретной категории ТС.</w:t>
      </w:r>
    </w:p>
    <w:p w:rsidR="00532927" w:rsidRPr="00825269" w:rsidRDefault="00532927" w:rsidP="00825269">
      <w:pPr>
        <w:pStyle w:val="a3"/>
        <w:numPr>
          <w:ilvl w:val="0"/>
          <w:numId w:val="34"/>
        </w:numPr>
        <w:shd w:val="clear" w:color="auto" w:fill="auto"/>
        <w:tabs>
          <w:tab w:val="left" w:pos="993"/>
        </w:tabs>
        <w:spacing w:before="0" w:line="360" w:lineRule="auto"/>
        <w:ind w:firstLine="426"/>
        <w:rPr>
          <w:sz w:val="24"/>
          <w:szCs w:val="24"/>
        </w:rPr>
      </w:pPr>
      <w:r w:rsidRPr="00825269">
        <w:rPr>
          <w:sz w:val="24"/>
          <w:szCs w:val="24"/>
        </w:rPr>
        <w:t>Оценка «НЕ СДАЛ» выставляется, если кандидат в водители:</w:t>
      </w:r>
    </w:p>
    <w:p w:rsidR="00532927" w:rsidRPr="00825269" w:rsidRDefault="00532927" w:rsidP="00825269">
      <w:pPr>
        <w:pStyle w:val="a3"/>
        <w:numPr>
          <w:ilvl w:val="0"/>
          <w:numId w:val="36"/>
        </w:numPr>
        <w:shd w:val="clear" w:color="auto" w:fill="auto"/>
        <w:tabs>
          <w:tab w:val="left" w:pos="993"/>
        </w:tabs>
        <w:spacing w:before="0" w:line="360" w:lineRule="auto"/>
        <w:ind w:left="0" w:firstLine="426"/>
        <w:rPr>
          <w:sz w:val="24"/>
          <w:szCs w:val="24"/>
        </w:rPr>
      </w:pPr>
      <w:r w:rsidRPr="00825269">
        <w:rPr>
          <w:sz w:val="24"/>
          <w:szCs w:val="24"/>
        </w:rPr>
        <w:lastRenderedPageBreak/>
        <w:t>Не приступил к выполнению испытательного упражнения в течение 30 секунд после получения команды (сигнала) о начале его выполнения.</w:t>
      </w:r>
    </w:p>
    <w:p w:rsidR="00532927" w:rsidRPr="00825269" w:rsidRDefault="00532927" w:rsidP="00825269">
      <w:pPr>
        <w:pStyle w:val="a3"/>
        <w:numPr>
          <w:ilvl w:val="0"/>
          <w:numId w:val="36"/>
        </w:numPr>
        <w:shd w:val="clear" w:color="auto" w:fill="auto"/>
        <w:tabs>
          <w:tab w:val="left" w:pos="993"/>
        </w:tabs>
        <w:spacing w:before="0" w:line="360" w:lineRule="auto"/>
        <w:ind w:left="0" w:firstLine="426"/>
        <w:rPr>
          <w:sz w:val="24"/>
          <w:szCs w:val="24"/>
        </w:rPr>
      </w:pPr>
      <w:r w:rsidRPr="00825269">
        <w:rPr>
          <w:sz w:val="24"/>
          <w:szCs w:val="24"/>
        </w:rPr>
        <w:t>Наехал колесом на линию разметки, обозначающую границы участков испытательных упражнений, или сбил разметочное оборудование 3 и более раза.</w:t>
      </w:r>
    </w:p>
    <w:p w:rsidR="00532927" w:rsidRPr="00825269" w:rsidRDefault="00532927" w:rsidP="00825269">
      <w:pPr>
        <w:pStyle w:val="a3"/>
        <w:numPr>
          <w:ilvl w:val="0"/>
          <w:numId w:val="36"/>
        </w:numPr>
        <w:shd w:val="clear" w:color="auto" w:fill="auto"/>
        <w:tabs>
          <w:tab w:val="left" w:pos="993"/>
        </w:tabs>
        <w:spacing w:before="0" w:line="360" w:lineRule="auto"/>
        <w:ind w:left="0" w:firstLine="426"/>
        <w:rPr>
          <w:sz w:val="24"/>
          <w:szCs w:val="24"/>
        </w:rPr>
      </w:pPr>
      <w:r w:rsidRPr="00825269">
        <w:rPr>
          <w:sz w:val="24"/>
          <w:szCs w:val="24"/>
        </w:rPr>
        <w:t>Выехал (пересек колесом) за границы участков испытательных упражнений, обозначенные линиями дорожной разметки 1.1 белого цвета или 1.4 &lt;1&gt; желтого цвета и разметочными конусами (разметочными стойками) &lt;2&gt;.</w:t>
      </w:r>
    </w:p>
    <w:p w:rsidR="00532927" w:rsidRPr="00825269" w:rsidRDefault="00532927" w:rsidP="00825269">
      <w:pPr>
        <w:pStyle w:val="ConsPlusNormal"/>
        <w:numPr>
          <w:ilvl w:val="0"/>
          <w:numId w:val="37"/>
        </w:numPr>
        <w:spacing w:line="360" w:lineRule="auto"/>
        <w:ind w:left="0" w:firstLine="426"/>
        <w:jc w:val="both"/>
        <w:rPr>
          <w:rFonts w:ascii="Times New Roman" w:hAnsi="Times New Roman" w:cs="Times New Roman"/>
          <w:sz w:val="24"/>
          <w:szCs w:val="24"/>
        </w:rPr>
      </w:pPr>
      <w:r w:rsidRPr="00825269">
        <w:rPr>
          <w:rFonts w:ascii="Times New Roman" w:hAnsi="Times New Roman" w:cs="Times New Roman"/>
          <w:sz w:val="24"/>
          <w:szCs w:val="24"/>
        </w:rPr>
        <w:t>Пересек линию "СТОП" по проекции переднего габарита транспортного средства в случаях, когда остановка перед линией "СТОП" предусмотрена условиями выполнения испытательного упражнения.</w:t>
      </w:r>
    </w:p>
    <w:p w:rsidR="00532927" w:rsidRPr="00825269" w:rsidRDefault="00532927" w:rsidP="00825269">
      <w:pPr>
        <w:pStyle w:val="ConsPlusNormal"/>
        <w:numPr>
          <w:ilvl w:val="0"/>
          <w:numId w:val="37"/>
        </w:numPr>
        <w:spacing w:line="360" w:lineRule="auto"/>
        <w:ind w:left="0" w:firstLine="426"/>
        <w:jc w:val="both"/>
        <w:rPr>
          <w:rFonts w:ascii="Times New Roman" w:hAnsi="Times New Roman" w:cs="Times New Roman"/>
          <w:sz w:val="24"/>
          <w:szCs w:val="24"/>
        </w:rPr>
      </w:pPr>
      <w:r w:rsidRPr="00825269">
        <w:rPr>
          <w:rFonts w:ascii="Times New Roman" w:hAnsi="Times New Roman" w:cs="Times New Roman"/>
          <w:sz w:val="24"/>
          <w:szCs w:val="24"/>
        </w:rPr>
        <w:t>Не пересек контрольную линию внешними габаритами транспортного средства в случаях, когда пересечение контрольной линии предусмотрено условиями выполнения испытательного упражнения.</w:t>
      </w:r>
    </w:p>
    <w:p w:rsidR="00532927" w:rsidRPr="00825269" w:rsidRDefault="00532927" w:rsidP="00825269">
      <w:pPr>
        <w:pStyle w:val="ConsPlusNormal"/>
        <w:numPr>
          <w:ilvl w:val="0"/>
          <w:numId w:val="37"/>
        </w:numPr>
        <w:spacing w:line="360" w:lineRule="auto"/>
        <w:ind w:left="0" w:firstLine="426"/>
        <w:jc w:val="both"/>
        <w:rPr>
          <w:rFonts w:ascii="Times New Roman" w:hAnsi="Times New Roman" w:cs="Times New Roman"/>
          <w:sz w:val="24"/>
          <w:szCs w:val="24"/>
        </w:rPr>
      </w:pPr>
      <w:r w:rsidRPr="00825269">
        <w:rPr>
          <w:rFonts w:ascii="Times New Roman" w:hAnsi="Times New Roman" w:cs="Times New Roman"/>
          <w:sz w:val="24"/>
          <w:szCs w:val="24"/>
        </w:rPr>
        <w:t>Отклонился от заданной траектории движения, предусмотренной условиями выполнения испытательного упражнения.</w:t>
      </w:r>
    </w:p>
    <w:p w:rsidR="00532927" w:rsidRPr="00825269" w:rsidRDefault="00532927" w:rsidP="00825269">
      <w:pPr>
        <w:pStyle w:val="ConsPlusNormal"/>
        <w:numPr>
          <w:ilvl w:val="0"/>
          <w:numId w:val="37"/>
        </w:numPr>
        <w:spacing w:line="360" w:lineRule="auto"/>
        <w:ind w:left="0" w:firstLine="426"/>
        <w:jc w:val="both"/>
        <w:rPr>
          <w:rFonts w:ascii="Times New Roman" w:hAnsi="Times New Roman" w:cs="Times New Roman"/>
          <w:sz w:val="24"/>
          <w:szCs w:val="24"/>
        </w:rPr>
      </w:pPr>
      <w:r w:rsidRPr="00825269">
        <w:rPr>
          <w:rFonts w:ascii="Times New Roman" w:hAnsi="Times New Roman" w:cs="Times New Roman"/>
          <w:sz w:val="24"/>
          <w:szCs w:val="24"/>
        </w:rPr>
        <w:t>Допустил остановку двигателя 3 и более раза.</w:t>
      </w:r>
    </w:p>
    <w:p w:rsidR="00532927" w:rsidRPr="00825269" w:rsidRDefault="00532927" w:rsidP="00825269">
      <w:pPr>
        <w:pStyle w:val="ConsPlusNormal"/>
        <w:numPr>
          <w:ilvl w:val="0"/>
          <w:numId w:val="37"/>
        </w:numPr>
        <w:spacing w:line="360" w:lineRule="auto"/>
        <w:ind w:left="0" w:firstLine="426"/>
        <w:jc w:val="both"/>
        <w:rPr>
          <w:rFonts w:ascii="Times New Roman" w:hAnsi="Times New Roman" w:cs="Times New Roman"/>
          <w:sz w:val="24"/>
          <w:szCs w:val="24"/>
        </w:rPr>
      </w:pPr>
      <w:r w:rsidRPr="00825269">
        <w:rPr>
          <w:rFonts w:ascii="Times New Roman" w:hAnsi="Times New Roman" w:cs="Times New Roman"/>
          <w:sz w:val="24"/>
          <w:szCs w:val="24"/>
        </w:rPr>
        <w:t>Остановился до соответствующей линии разметки на расстоянии, превышающем контрольное значение.</w:t>
      </w:r>
    </w:p>
    <w:p w:rsidR="00532927" w:rsidRPr="00825269" w:rsidRDefault="00532927" w:rsidP="00825269">
      <w:pPr>
        <w:pStyle w:val="ConsPlusNormal"/>
        <w:spacing w:line="360" w:lineRule="auto"/>
        <w:ind w:left="900"/>
        <w:jc w:val="both"/>
        <w:rPr>
          <w:rFonts w:ascii="Times New Roman" w:hAnsi="Times New Roman" w:cs="Times New Roman"/>
          <w:sz w:val="24"/>
          <w:szCs w:val="24"/>
        </w:rPr>
      </w:pPr>
    </w:p>
    <w:p w:rsidR="00532927" w:rsidRPr="00825269" w:rsidRDefault="00532927" w:rsidP="00825269">
      <w:pPr>
        <w:pStyle w:val="ConsPlusNormal"/>
        <w:numPr>
          <w:ilvl w:val="0"/>
          <w:numId w:val="37"/>
        </w:numPr>
        <w:spacing w:line="360" w:lineRule="auto"/>
        <w:ind w:left="0" w:firstLine="426"/>
        <w:jc w:val="both"/>
        <w:rPr>
          <w:rFonts w:ascii="Times New Roman" w:hAnsi="Times New Roman" w:cs="Times New Roman"/>
          <w:sz w:val="24"/>
          <w:szCs w:val="24"/>
        </w:rPr>
      </w:pPr>
      <w:r w:rsidRPr="00825269">
        <w:rPr>
          <w:rFonts w:ascii="Times New Roman" w:hAnsi="Times New Roman" w:cs="Times New Roman"/>
          <w:sz w:val="24"/>
          <w:szCs w:val="24"/>
        </w:rPr>
        <w:t>Осуществлял движение задним ходом в случае, если движение задним ходом не предусмотрено условиями выполнения испытательного упражнения.</w:t>
      </w:r>
    </w:p>
    <w:p w:rsidR="00532927" w:rsidRPr="00825269" w:rsidRDefault="00532927" w:rsidP="00825269">
      <w:pPr>
        <w:pStyle w:val="ConsPlusNormal"/>
        <w:numPr>
          <w:ilvl w:val="0"/>
          <w:numId w:val="37"/>
        </w:numPr>
        <w:spacing w:line="360" w:lineRule="auto"/>
        <w:ind w:left="0" w:firstLine="426"/>
        <w:jc w:val="both"/>
        <w:rPr>
          <w:rFonts w:ascii="Times New Roman" w:hAnsi="Times New Roman" w:cs="Times New Roman"/>
          <w:sz w:val="24"/>
          <w:szCs w:val="24"/>
        </w:rPr>
      </w:pPr>
      <w:r w:rsidRPr="00825269">
        <w:rPr>
          <w:rFonts w:ascii="Times New Roman" w:hAnsi="Times New Roman" w:cs="Times New Roman"/>
          <w:sz w:val="24"/>
          <w:szCs w:val="24"/>
        </w:rPr>
        <w:t>Превысил общее время выполнения испытательных упражнений.</w:t>
      </w:r>
    </w:p>
    <w:p w:rsidR="00532927" w:rsidRPr="00825269" w:rsidRDefault="00532927" w:rsidP="00825269">
      <w:pPr>
        <w:pStyle w:val="ConsPlusNormal"/>
        <w:numPr>
          <w:ilvl w:val="0"/>
          <w:numId w:val="37"/>
        </w:numPr>
        <w:spacing w:line="360" w:lineRule="auto"/>
        <w:ind w:left="0" w:firstLine="426"/>
        <w:jc w:val="both"/>
        <w:rPr>
          <w:rFonts w:ascii="Times New Roman" w:hAnsi="Times New Roman" w:cs="Times New Roman"/>
          <w:sz w:val="24"/>
          <w:szCs w:val="24"/>
        </w:rPr>
      </w:pPr>
      <w:r w:rsidRPr="00825269">
        <w:rPr>
          <w:rFonts w:ascii="Times New Roman" w:hAnsi="Times New Roman" w:cs="Times New Roman"/>
          <w:sz w:val="24"/>
          <w:szCs w:val="24"/>
        </w:rPr>
        <w:t>При выполнении упражнения "Остановка и начало движения на подъеме" допустил откат транспортного средства на подъеме более чем на 0,3 м.</w:t>
      </w:r>
    </w:p>
    <w:p w:rsidR="00532927" w:rsidRPr="00825269" w:rsidRDefault="00532927" w:rsidP="00825269">
      <w:pPr>
        <w:pStyle w:val="ConsPlusNormal"/>
        <w:numPr>
          <w:ilvl w:val="0"/>
          <w:numId w:val="37"/>
        </w:numPr>
        <w:spacing w:line="360" w:lineRule="auto"/>
        <w:ind w:left="0" w:firstLine="426"/>
        <w:jc w:val="both"/>
        <w:rPr>
          <w:rFonts w:ascii="Times New Roman" w:hAnsi="Times New Roman" w:cs="Times New Roman"/>
          <w:sz w:val="24"/>
          <w:szCs w:val="24"/>
        </w:rPr>
      </w:pPr>
      <w:r w:rsidRPr="00825269">
        <w:rPr>
          <w:rFonts w:ascii="Times New Roman" w:hAnsi="Times New Roman" w:cs="Times New Roman"/>
          <w:sz w:val="24"/>
          <w:szCs w:val="24"/>
        </w:rPr>
        <w:t>Покинул экзамен (отказался от выполнения испытательного упражнения).</w:t>
      </w:r>
    </w:p>
    <w:p w:rsidR="00532927" w:rsidRPr="00825269" w:rsidRDefault="00532927" w:rsidP="00825269">
      <w:pPr>
        <w:pStyle w:val="a3"/>
        <w:shd w:val="clear" w:color="auto" w:fill="auto"/>
        <w:tabs>
          <w:tab w:val="left" w:pos="993"/>
        </w:tabs>
        <w:spacing w:before="0" w:line="360" w:lineRule="auto"/>
        <w:ind w:firstLine="426"/>
        <w:rPr>
          <w:sz w:val="24"/>
          <w:szCs w:val="24"/>
        </w:rPr>
      </w:pPr>
    </w:p>
    <w:p w:rsidR="00532927" w:rsidRPr="00825269" w:rsidRDefault="00532927" w:rsidP="00825269">
      <w:pPr>
        <w:pStyle w:val="a3"/>
        <w:shd w:val="clear" w:color="auto" w:fill="auto"/>
        <w:tabs>
          <w:tab w:val="left" w:pos="993"/>
        </w:tabs>
        <w:spacing w:before="0" w:line="360" w:lineRule="auto"/>
        <w:ind w:firstLine="426"/>
        <w:jc w:val="center"/>
        <w:rPr>
          <w:b/>
          <w:sz w:val="24"/>
          <w:szCs w:val="24"/>
        </w:rPr>
      </w:pPr>
      <w:r w:rsidRPr="00825269">
        <w:rPr>
          <w:b/>
          <w:sz w:val="24"/>
          <w:szCs w:val="24"/>
        </w:rPr>
        <w:t xml:space="preserve">4. Испытательные упражнения для проведения первого этапа </w:t>
      </w:r>
    </w:p>
    <w:p w:rsidR="00532927" w:rsidRPr="00825269" w:rsidRDefault="00532927" w:rsidP="00825269">
      <w:pPr>
        <w:pStyle w:val="a3"/>
        <w:shd w:val="clear" w:color="auto" w:fill="auto"/>
        <w:tabs>
          <w:tab w:val="left" w:pos="993"/>
        </w:tabs>
        <w:spacing w:before="0" w:line="360" w:lineRule="auto"/>
        <w:ind w:firstLine="426"/>
        <w:jc w:val="center"/>
        <w:rPr>
          <w:b/>
          <w:sz w:val="24"/>
          <w:szCs w:val="24"/>
        </w:rPr>
      </w:pPr>
      <w:r w:rsidRPr="00825269">
        <w:rPr>
          <w:b/>
          <w:sz w:val="24"/>
          <w:szCs w:val="24"/>
        </w:rPr>
        <w:t>квалификационного экзамена</w:t>
      </w:r>
    </w:p>
    <w:p w:rsidR="00532927" w:rsidRPr="00825269" w:rsidRDefault="00532927" w:rsidP="00825269">
      <w:pPr>
        <w:pStyle w:val="a3"/>
        <w:shd w:val="clear" w:color="auto" w:fill="auto"/>
        <w:tabs>
          <w:tab w:val="left" w:pos="993"/>
        </w:tabs>
        <w:spacing w:before="0" w:line="360" w:lineRule="auto"/>
        <w:ind w:firstLine="426"/>
        <w:rPr>
          <w:b/>
          <w:sz w:val="24"/>
          <w:szCs w:val="24"/>
        </w:rPr>
      </w:pPr>
      <w:r w:rsidRPr="00825269">
        <w:rPr>
          <w:b/>
          <w:sz w:val="24"/>
          <w:szCs w:val="24"/>
        </w:rPr>
        <w:t>4.1. Упражнение «Остановка и начало движения на подъеме»</w:t>
      </w:r>
    </w:p>
    <w:p w:rsidR="00532927" w:rsidRPr="00825269" w:rsidRDefault="00532927" w:rsidP="00825269">
      <w:pPr>
        <w:pStyle w:val="a3"/>
        <w:shd w:val="clear" w:color="auto" w:fill="auto"/>
        <w:tabs>
          <w:tab w:val="left" w:pos="993"/>
        </w:tabs>
        <w:spacing w:before="0" w:line="360" w:lineRule="auto"/>
        <w:ind w:firstLine="426"/>
        <w:rPr>
          <w:sz w:val="24"/>
          <w:szCs w:val="24"/>
        </w:rPr>
      </w:pPr>
      <w:r w:rsidRPr="00825269">
        <w:rPr>
          <w:sz w:val="24"/>
          <w:szCs w:val="24"/>
        </w:rPr>
        <w:t>Задание кандидату в водители:</w:t>
      </w:r>
    </w:p>
    <w:p w:rsidR="00532927" w:rsidRPr="00825269" w:rsidRDefault="00532927" w:rsidP="00825269">
      <w:pPr>
        <w:pStyle w:val="a3"/>
        <w:shd w:val="clear" w:color="auto" w:fill="auto"/>
        <w:tabs>
          <w:tab w:val="left" w:pos="993"/>
        </w:tabs>
        <w:spacing w:before="0" w:line="360" w:lineRule="auto"/>
        <w:ind w:firstLine="426"/>
        <w:rPr>
          <w:sz w:val="24"/>
          <w:szCs w:val="24"/>
        </w:rPr>
      </w:pPr>
      <w:r w:rsidRPr="00825269">
        <w:rPr>
          <w:sz w:val="24"/>
          <w:szCs w:val="24"/>
        </w:rPr>
        <w:t>По команде экзаменатора кандидат в водители должен:</w:t>
      </w:r>
    </w:p>
    <w:p w:rsidR="00532927" w:rsidRPr="00825269" w:rsidRDefault="00532927" w:rsidP="00825269">
      <w:pPr>
        <w:pStyle w:val="a3"/>
        <w:numPr>
          <w:ilvl w:val="0"/>
          <w:numId w:val="33"/>
        </w:numPr>
        <w:shd w:val="clear" w:color="auto" w:fill="auto"/>
        <w:tabs>
          <w:tab w:val="left" w:pos="993"/>
        </w:tabs>
        <w:spacing w:before="0" w:line="360" w:lineRule="auto"/>
        <w:ind w:firstLine="426"/>
        <w:rPr>
          <w:sz w:val="24"/>
          <w:szCs w:val="24"/>
        </w:rPr>
      </w:pPr>
      <w:r w:rsidRPr="00825269">
        <w:rPr>
          <w:sz w:val="24"/>
          <w:szCs w:val="24"/>
        </w:rPr>
        <w:t>занять место в ТС;</w:t>
      </w:r>
    </w:p>
    <w:p w:rsidR="00532927" w:rsidRPr="00825269" w:rsidRDefault="00532927" w:rsidP="00825269">
      <w:pPr>
        <w:pStyle w:val="a3"/>
        <w:numPr>
          <w:ilvl w:val="0"/>
          <w:numId w:val="33"/>
        </w:numPr>
        <w:shd w:val="clear" w:color="auto" w:fill="auto"/>
        <w:tabs>
          <w:tab w:val="left" w:pos="993"/>
        </w:tabs>
        <w:spacing w:before="0" w:line="360" w:lineRule="auto"/>
        <w:ind w:firstLine="426"/>
        <w:rPr>
          <w:sz w:val="24"/>
          <w:szCs w:val="24"/>
        </w:rPr>
      </w:pPr>
      <w:r w:rsidRPr="00825269">
        <w:rPr>
          <w:sz w:val="24"/>
          <w:szCs w:val="24"/>
        </w:rPr>
        <w:t>подготовиться к движению;</w:t>
      </w:r>
    </w:p>
    <w:p w:rsidR="00532927" w:rsidRPr="00825269" w:rsidRDefault="00532927" w:rsidP="00825269">
      <w:pPr>
        <w:pStyle w:val="a3"/>
        <w:numPr>
          <w:ilvl w:val="0"/>
          <w:numId w:val="33"/>
        </w:numPr>
        <w:shd w:val="clear" w:color="auto" w:fill="auto"/>
        <w:tabs>
          <w:tab w:val="left" w:pos="993"/>
        </w:tabs>
        <w:spacing w:before="0" w:line="360" w:lineRule="auto"/>
        <w:ind w:firstLine="426"/>
        <w:rPr>
          <w:sz w:val="24"/>
          <w:szCs w:val="24"/>
        </w:rPr>
      </w:pPr>
      <w:r w:rsidRPr="00825269">
        <w:rPr>
          <w:sz w:val="24"/>
          <w:szCs w:val="24"/>
        </w:rPr>
        <w:t>запустить двигатель.</w:t>
      </w:r>
    </w:p>
    <w:p w:rsidR="00532927" w:rsidRPr="00825269" w:rsidRDefault="00532927" w:rsidP="00825269">
      <w:pPr>
        <w:pStyle w:val="a3"/>
        <w:shd w:val="clear" w:color="auto" w:fill="auto"/>
        <w:tabs>
          <w:tab w:val="left" w:pos="993"/>
        </w:tabs>
        <w:spacing w:before="0" w:line="360" w:lineRule="auto"/>
        <w:ind w:firstLine="426"/>
        <w:rPr>
          <w:sz w:val="24"/>
          <w:szCs w:val="24"/>
        </w:rPr>
      </w:pPr>
      <w:r w:rsidRPr="00825269">
        <w:rPr>
          <w:sz w:val="24"/>
          <w:szCs w:val="24"/>
        </w:rPr>
        <w:t>По команде экзаменатора кандидат в водители должен выполнить:</w:t>
      </w:r>
    </w:p>
    <w:p w:rsidR="00532927" w:rsidRPr="00825269" w:rsidRDefault="00532927" w:rsidP="00825269">
      <w:pPr>
        <w:pStyle w:val="ConsPlusNormal"/>
        <w:numPr>
          <w:ilvl w:val="0"/>
          <w:numId w:val="33"/>
        </w:numPr>
        <w:tabs>
          <w:tab w:val="left" w:pos="993"/>
        </w:tabs>
        <w:spacing w:line="360" w:lineRule="auto"/>
        <w:ind w:firstLine="426"/>
        <w:jc w:val="both"/>
        <w:rPr>
          <w:rFonts w:ascii="Times New Roman" w:hAnsi="Times New Roman" w:cs="Times New Roman"/>
          <w:sz w:val="24"/>
          <w:szCs w:val="24"/>
        </w:rPr>
      </w:pPr>
      <w:proofErr w:type="spellStart"/>
      <w:r w:rsidRPr="00825269">
        <w:rPr>
          <w:rFonts w:ascii="Times New Roman" w:hAnsi="Times New Roman" w:cs="Times New Roman"/>
          <w:sz w:val="24"/>
          <w:szCs w:val="24"/>
        </w:rPr>
        <w:lastRenderedPageBreak/>
        <w:t>останавку</w:t>
      </w:r>
      <w:proofErr w:type="spellEnd"/>
      <w:r w:rsidRPr="00825269">
        <w:rPr>
          <w:rFonts w:ascii="Times New Roman" w:hAnsi="Times New Roman" w:cs="Times New Roman"/>
          <w:sz w:val="24"/>
          <w:szCs w:val="24"/>
        </w:rPr>
        <w:t xml:space="preserve"> транспортного средства перед линией "СТОП-1", не пересекая проекцией переднего габарита транспортного средства, таким образом, чтобы все колеса находились на участке подъема;</w:t>
      </w:r>
    </w:p>
    <w:p w:rsidR="00532927" w:rsidRPr="00825269" w:rsidRDefault="00532927" w:rsidP="00825269">
      <w:pPr>
        <w:pStyle w:val="ConsPlusNormal"/>
        <w:numPr>
          <w:ilvl w:val="0"/>
          <w:numId w:val="33"/>
        </w:numPr>
        <w:tabs>
          <w:tab w:val="left" w:pos="993"/>
        </w:tabs>
        <w:spacing w:line="360" w:lineRule="auto"/>
        <w:ind w:firstLine="426"/>
        <w:jc w:val="both"/>
        <w:rPr>
          <w:rFonts w:ascii="Times New Roman" w:hAnsi="Times New Roman" w:cs="Times New Roman"/>
          <w:sz w:val="24"/>
          <w:szCs w:val="24"/>
        </w:rPr>
      </w:pPr>
      <w:r w:rsidRPr="00825269">
        <w:rPr>
          <w:rFonts w:ascii="Times New Roman" w:hAnsi="Times New Roman" w:cs="Times New Roman"/>
          <w:sz w:val="24"/>
          <w:szCs w:val="24"/>
        </w:rPr>
        <w:t>фиксацию транспортного средства в неподвижном состоянии;</w:t>
      </w:r>
    </w:p>
    <w:p w:rsidR="00532927" w:rsidRPr="00825269" w:rsidRDefault="00532927" w:rsidP="00825269">
      <w:pPr>
        <w:pStyle w:val="ConsPlusNormal"/>
        <w:numPr>
          <w:ilvl w:val="0"/>
          <w:numId w:val="33"/>
        </w:numPr>
        <w:tabs>
          <w:tab w:val="left" w:pos="993"/>
        </w:tabs>
        <w:spacing w:line="360" w:lineRule="auto"/>
        <w:ind w:firstLine="426"/>
        <w:jc w:val="both"/>
        <w:rPr>
          <w:rFonts w:ascii="Times New Roman" w:hAnsi="Times New Roman" w:cs="Times New Roman"/>
          <w:sz w:val="24"/>
          <w:szCs w:val="24"/>
        </w:rPr>
      </w:pPr>
      <w:r w:rsidRPr="00825269">
        <w:rPr>
          <w:rFonts w:ascii="Times New Roman" w:hAnsi="Times New Roman" w:cs="Times New Roman"/>
          <w:sz w:val="24"/>
          <w:szCs w:val="24"/>
        </w:rPr>
        <w:t>продолжить движение в прямом направлении, не допуская отката транспортного средства назад более чем на 0,3 м;</w:t>
      </w:r>
    </w:p>
    <w:p w:rsidR="00532927" w:rsidRPr="00825269" w:rsidRDefault="00532927" w:rsidP="00825269">
      <w:pPr>
        <w:pStyle w:val="ConsPlusNormal"/>
        <w:tabs>
          <w:tab w:val="left" w:pos="993"/>
        </w:tabs>
        <w:spacing w:line="360" w:lineRule="auto"/>
        <w:ind w:firstLine="426"/>
        <w:jc w:val="both"/>
        <w:rPr>
          <w:rFonts w:ascii="Times New Roman" w:hAnsi="Times New Roman" w:cs="Times New Roman"/>
          <w:sz w:val="24"/>
          <w:szCs w:val="24"/>
        </w:rPr>
      </w:pPr>
      <w:r w:rsidRPr="00825269">
        <w:rPr>
          <w:rFonts w:ascii="Times New Roman" w:hAnsi="Times New Roman" w:cs="Times New Roman"/>
          <w:sz w:val="24"/>
          <w:szCs w:val="24"/>
        </w:rPr>
        <w:t>* (Величина отката фиксируется экзаменатором путем выставления контрольной стойки высотой не менее 1 м на расстоянии 0,3 м от проекции заднего габарита после остановки транспортного средства перед линией "СТОП-1" либо автоматизированной системой контроля и оценки навыков управления транспортными средствами кандидатов в водители.)</w:t>
      </w:r>
    </w:p>
    <w:p w:rsidR="00532927" w:rsidRPr="00825269" w:rsidRDefault="00532927" w:rsidP="00825269">
      <w:pPr>
        <w:pStyle w:val="ConsPlusNormal"/>
        <w:numPr>
          <w:ilvl w:val="0"/>
          <w:numId w:val="33"/>
        </w:numPr>
        <w:tabs>
          <w:tab w:val="left" w:pos="993"/>
        </w:tabs>
        <w:spacing w:line="360" w:lineRule="auto"/>
        <w:ind w:firstLine="426"/>
        <w:jc w:val="both"/>
        <w:rPr>
          <w:rFonts w:ascii="Times New Roman" w:hAnsi="Times New Roman" w:cs="Times New Roman"/>
          <w:sz w:val="24"/>
          <w:szCs w:val="24"/>
        </w:rPr>
      </w:pPr>
      <w:proofErr w:type="spellStart"/>
      <w:r w:rsidRPr="00825269">
        <w:rPr>
          <w:rFonts w:ascii="Times New Roman" w:hAnsi="Times New Roman" w:cs="Times New Roman"/>
          <w:sz w:val="24"/>
          <w:szCs w:val="24"/>
        </w:rPr>
        <w:t>останавку</w:t>
      </w:r>
      <w:proofErr w:type="spellEnd"/>
      <w:r w:rsidRPr="00825269">
        <w:rPr>
          <w:rFonts w:ascii="Times New Roman" w:hAnsi="Times New Roman" w:cs="Times New Roman"/>
          <w:sz w:val="24"/>
          <w:szCs w:val="24"/>
        </w:rPr>
        <w:t xml:space="preserve"> перед линией "СТОП-2" на расстоянии не более 1 м, включить нейтральную передачу (при выполнении упражнения на транспортном средстве с механической коробкой переключения передач) и зафиксировать транспортное средство в неподвижном состоянии;</w:t>
      </w:r>
    </w:p>
    <w:p w:rsidR="00532927" w:rsidRPr="00825269" w:rsidRDefault="00532927" w:rsidP="00825269">
      <w:pPr>
        <w:pStyle w:val="ConsPlusNormal"/>
        <w:numPr>
          <w:ilvl w:val="0"/>
          <w:numId w:val="33"/>
        </w:numPr>
        <w:tabs>
          <w:tab w:val="left" w:pos="993"/>
        </w:tabs>
        <w:spacing w:line="360" w:lineRule="auto"/>
        <w:ind w:firstLine="426"/>
        <w:jc w:val="both"/>
        <w:rPr>
          <w:rFonts w:ascii="Times New Roman" w:hAnsi="Times New Roman" w:cs="Times New Roman"/>
          <w:sz w:val="24"/>
          <w:szCs w:val="24"/>
        </w:rPr>
      </w:pPr>
      <w:r w:rsidRPr="00825269">
        <w:rPr>
          <w:rFonts w:ascii="Times New Roman" w:hAnsi="Times New Roman" w:cs="Times New Roman"/>
          <w:sz w:val="24"/>
          <w:szCs w:val="24"/>
        </w:rPr>
        <w:t>выехать из зоны выполнения упражнения, пересекая линию "СТОП-2".</w:t>
      </w:r>
    </w:p>
    <w:p w:rsidR="00532927" w:rsidRPr="00825269" w:rsidRDefault="00532927" w:rsidP="00825269">
      <w:pPr>
        <w:pStyle w:val="a3"/>
        <w:shd w:val="clear" w:color="auto" w:fill="auto"/>
        <w:tabs>
          <w:tab w:val="left" w:pos="993"/>
        </w:tabs>
        <w:spacing w:before="0" w:line="360" w:lineRule="auto"/>
        <w:ind w:firstLine="426"/>
        <w:rPr>
          <w:sz w:val="24"/>
          <w:szCs w:val="24"/>
        </w:rPr>
      </w:pPr>
    </w:p>
    <w:p w:rsidR="00532927" w:rsidRPr="00825269" w:rsidRDefault="00532927" w:rsidP="00825269">
      <w:pPr>
        <w:pStyle w:val="a3"/>
        <w:shd w:val="clear" w:color="auto" w:fill="auto"/>
        <w:tabs>
          <w:tab w:val="left" w:pos="993"/>
        </w:tabs>
        <w:spacing w:before="0" w:line="360" w:lineRule="auto"/>
        <w:ind w:firstLine="426"/>
        <w:rPr>
          <w:sz w:val="24"/>
          <w:szCs w:val="24"/>
        </w:rPr>
      </w:pPr>
      <w:r w:rsidRPr="00825269">
        <w:rPr>
          <w:sz w:val="24"/>
          <w:szCs w:val="24"/>
        </w:rPr>
        <w:t>Действия экзаменаторов.</w:t>
      </w:r>
    </w:p>
    <w:p w:rsidR="00532927" w:rsidRPr="00825269" w:rsidRDefault="00532927" w:rsidP="00825269">
      <w:pPr>
        <w:pStyle w:val="a3"/>
        <w:shd w:val="clear" w:color="auto" w:fill="auto"/>
        <w:tabs>
          <w:tab w:val="left" w:pos="993"/>
        </w:tabs>
        <w:spacing w:before="0" w:line="360" w:lineRule="auto"/>
        <w:ind w:firstLine="426"/>
        <w:rPr>
          <w:sz w:val="24"/>
          <w:szCs w:val="24"/>
        </w:rPr>
      </w:pPr>
      <w:r w:rsidRPr="00825269">
        <w:rPr>
          <w:sz w:val="24"/>
          <w:szCs w:val="24"/>
        </w:rPr>
        <w:t>Экзаменатор контролирует правильность выполнения задания с использованием контрольной таблицы и выставляет оценку за упражнение.</w:t>
      </w:r>
    </w:p>
    <w:p w:rsidR="00532927" w:rsidRPr="00825269" w:rsidRDefault="00532927" w:rsidP="00825269">
      <w:pPr>
        <w:pStyle w:val="a3"/>
        <w:shd w:val="clear" w:color="auto" w:fill="auto"/>
        <w:tabs>
          <w:tab w:val="left" w:pos="993"/>
        </w:tabs>
        <w:spacing w:before="0" w:line="360" w:lineRule="auto"/>
        <w:ind w:firstLine="426"/>
        <w:rPr>
          <w:sz w:val="24"/>
          <w:szCs w:val="24"/>
        </w:rPr>
      </w:pPr>
      <w:r w:rsidRPr="00825269">
        <w:rPr>
          <w:sz w:val="24"/>
          <w:szCs w:val="24"/>
        </w:rPr>
        <w:t>В ходе выполнения упражнения экзаменатор контролирует зоны старта, останов</w:t>
      </w:r>
      <w:r w:rsidRPr="00825269">
        <w:rPr>
          <w:sz w:val="24"/>
          <w:szCs w:val="24"/>
        </w:rPr>
        <w:softHyphen/>
        <w:t>ки перед линией «СТОП-1», фиксирует откат, а его помощник - зону остановки перед линией «СТОП-2».</w:t>
      </w:r>
    </w:p>
    <w:p w:rsidR="00532927" w:rsidRPr="00825269" w:rsidRDefault="00532927" w:rsidP="00825269">
      <w:pPr>
        <w:pStyle w:val="ConsPlusNormal"/>
        <w:tabs>
          <w:tab w:val="left" w:pos="993"/>
        </w:tabs>
        <w:spacing w:line="360" w:lineRule="auto"/>
        <w:ind w:firstLine="426"/>
        <w:jc w:val="both"/>
        <w:rPr>
          <w:rFonts w:ascii="Times New Roman" w:hAnsi="Times New Roman" w:cs="Times New Roman"/>
          <w:sz w:val="24"/>
          <w:szCs w:val="24"/>
        </w:rPr>
      </w:pPr>
    </w:p>
    <w:p w:rsidR="00532927" w:rsidRPr="00825269" w:rsidRDefault="00532927" w:rsidP="00825269">
      <w:pPr>
        <w:pStyle w:val="ConsPlusNormal"/>
        <w:tabs>
          <w:tab w:val="left" w:pos="993"/>
        </w:tabs>
        <w:spacing w:line="360" w:lineRule="auto"/>
        <w:ind w:firstLine="426"/>
        <w:jc w:val="both"/>
        <w:rPr>
          <w:rFonts w:ascii="Times New Roman" w:hAnsi="Times New Roman" w:cs="Times New Roman"/>
          <w:sz w:val="24"/>
          <w:szCs w:val="24"/>
        </w:rPr>
      </w:pPr>
    </w:p>
    <w:p w:rsidR="00532927" w:rsidRPr="00825269" w:rsidRDefault="00532927" w:rsidP="00825269">
      <w:pPr>
        <w:pStyle w:val="ConsPlusNormal"/>
        <w:tabs>
          <w:tab w:val="left" w:pos="993"/>
        </w:tabs>
        <w:spacing w:line="360" w:lineRule="auto"/>
        <w:ind w:firstLine="426"/>
        <w:jc w:val="center"/>
        <w:rPr>
          <w:rFonts w:ascii="Times New Roman" w:hAnsi="Times New Roman" w:cs="Times New Roman"/>
          <w:sz w:val="24"/>
          <w:szCs w:val="24"/>
        </w:rPr>
      </w:pPr>
      <w:r w:rsidRPr="00825269">
        <w:rPr>
          <w:rFonts w:ascii="Times New Roman" w:hAnsi="Times New Roman" w:cs="Times New Roman"/>
          <w:sz w:val="24"/>
          <w:szCs w:val="24"/>
        </w:rPr>
        <w:t>Контрольная таблица 1</w:t>
      </w:r>
    </w:p>
    <w:tbl>
      <w:tblPr>
        <w:tblStyle w:val="af"/>
        <w:tblW w:w="0" w:type="auto"/>
        <w:tblLook w:val="04A0"/>
      </w:tblPr>
      <w:tblGrid>
        <w:gridCol w:w="6762"/>
        <w:gridCol w:w="2809"/>
      </w:tblGrid>
      <w:tr w:rsidR="00532927" w:rsidRPr="00825269" w:rsidTr="00532927">
        <w:tc>
          <w:tcPr>
            <w:tcW w:w="7196" w:type="dxa"/>
          </w:tcPr>
          <w:p w:rsidR="00532927" w:rsidRPr="00825269" w:rsidRDefault="00532927" w:rsidP="00825269">
            <w:pPr>
              <w:pStyle w:val="ConsPlusNormal"/>
              <w:tabs>
                <w:tab w:val="left" w:pos="993"/>
              </w:tabs>
              <w:spacing w:line="360" w:lineRule="auto"/>
              <w:jc w:val="center"/>
              <w:rPr>
                <w:rFonts w:ascii="Times New Roman" w:hAnsi="Times New Roman" w:cs="Times New Roman"/>
                <w:sz w:val="24"/>
                <w:szCs w:val="24"/>
              </w:rPr>
            </w:pPr>
            <w:r w:rsidRPr="00825269">
              <w:rPr>
                <w:rFonts w:ascii="Times New Roman" w:hAnsi="Times New Roman" w:cs="Times New Roman"/>
                <w:sz w:val="24"/>
                <w:szCs w:val="24"/>
              </w:rPr>
              <w:t>Типичные ошибки</w:t>
            </w:r>
          </w:p>
        </w:tc>
        <w:tc>
          <w:tcPr>
            <w:tcW w:w="2943" w:type="dxa"/>
          </w:tcPr>
          <w:p w:rsidR="00532927" w:rsidRPr="00825269" w:rsidRDefault="00532927" w:rsidP="00825269">
            <w:pPr>
              <w:pStyle w:val="ConsPlusNormal"/>
              <w:tabs>
                <w:tab w:val="left" w:pos="993"/>
              </w:tabs>
              <w:spacing w:line="360" w:lineRule="auto"/>
              <w:jc w:val="center"/>
              <w:rPr>
                <w:rFonts w:ascii="Times New Roman" w:hAnsi="Times New Roman" w:cs="Times New Roman"/>
                <w:sz w:val="24"/>
                <w:szCs w:val="24"/>
              </w:rPr>
            </w:pPr>
            <w:r w:rsidRPr="00825269">
              <w:rPr>
                <w:rFonts w:ascii="Times New Roman" w:hAnsi="Times New Roman" w:cs="Times New Roman"/>
                <w:sz w:val="24"/>
                <w:szCs w:val="24"/>
              </w:rPr>
              <w:t>Шкала штрафных баллов за ошибки</w:t>
            </w:r>
          </w:p>
        </w:tc>
      </w:tr>
      <w:tr w:rsidR="00532927" w:rsidRPr="00825269" w:rsidTr="00532927">
        <w:tc>
          <w:tcPr>
            <w:tcW w:w="7196" w:type="dxa"/>
          </w:tcPr>
          <w:p w:rsidR="00532927" w:rsidRPr="00825269" w:rsidRDefault="00532927" w:rsidP="00825269">
            <w:pPr>
              <w:pStyle w:val="ConsPlusNormal"/>
              <w:tabs>
                <w:tab w:val="left" w:pos="993"/>
              </w:tabs>
              <w:spacing w:line="360" w:lineRule="auto"/>
              <w:jc w:val="center"/>
              <w:rPr>
                <w:rFonts w:ascii="Times New Roman" w:hAnsi="Times New Roman" w:cs="Times New Roman"/>
                <w:sz w:val="24"/>
                <w:szCs w:val="24"/>
              </w:rPr>
            </w:pPr>
            <w:r w:rsidRPr="00825269">
              <w:rPr>
                <w:rFonts w:ascii="Times New Roman" w:hAnsi="Times New Roman" w:cs="Times New Roman"/>
                <w:sz w:val="24"/>
                <w:szCs w:val="24"/>
              </w:rPr>
              <w:t>А.Грубые</w:t>
            </w:r>
          </w:p>
        </w:tc>
        <w:tc>
          <w:tcPr>
            <w:tcW w:w="2943" w:type="dxa"/>
          </w:tcPr>
          <w:p w:rsidR="00532927" w:rsidRPr="00825269" w:rsidRDefault="00532927" w:rsidP="00825269">
            <w:pPr>
              <w:pStyle w:val="ConsPlusNormal"/>
              <w:tabs>
                <w:tab w:val="left" w:pos="993"/>
              </w:tabs>
              <w:spacing w:line="360" w:lineRule="auto"/>
              <w:jc w:val="center"/>
              <w:rPr>
                <w:rFonts w:ascii="Times New Roman" w:hAnsi="Times New Roman" w:cs="Times New Roman"/>
                <w:sz w:val="24"/>
                <w:szCs w:val="24"/>
              </w:rPr>
            </w:pPr>
          </w:p>
        </w:tc>
      </w:tr>
      <w:tr w:rsidR="00532927" w:rsidRPr="00825269" w:rsidTr="00532927">
        <w:tc>
          <w:tcPr>
            <w:tcW w:w="7196" w:type="dxa"/>
          </w:tcPr>
          <w:p w:rsidR="00532927" w:rsidRPr="00825269" w:rsidRDefault="00532927" w:rsidP="00825269">
            <w:pPr>
              <w:pStyle w:val="ConsPlusNormal"/>
              <w:tabs>
                <w:tab w:val="left" w:pos="993"/>
              </w:tabs>
              <w:spacing w:line="360" w:lineRule="auto"/>
              <w:rPr>
                <w:rFonts w:ascii="Times New Roman" w:hAnsi="Times New Roman" w:cs="Times New Roman"/>
                <w:sz w:val="24"/>
                <w:szCs w:val="24"/>
              </w:rPr>
            </w:pPr>
            <w:r w:rsidRPr="00825269">
              <w:rPr>
                <w:rFonts w:ascii="Times New Roman" w:hAnsi="Times New Roman" w:cs="Times New Roman"/>
                <w:sz w:val="24"/>
                <w:szCs w:val="24"/>
              </w:rPr>
              <w:t>Сбил элементы разметочного оборудования или пересек линию горизонтальной разметки площадки</w:t>
            </w:r>
          </w:p>
        </w:tc>
        <w:tc>
          <w:tcPr>
            <w:tcW w:w="2943" w:type="dxa"/>
          </w:tcPr>
          <w:p w:rsidR="00532927" w:rsidRPr="00825269" w:rsidRDefault="00532927" w:rsidP="00825269">
            <w:pPr>
              <w:pStyle w:val="ConsPlusNormal"/>
              <w:tabs>
                <w:tab w:val="left" w:pos="993"/>
              </w:tabs>
              <w:spacing w:line="360" w:lineRule="auto"/>
              <w:jc w:val="center"/>
              <w:rPr>
                <w:rFonts w:ascii="Times New Roman" w:hAnsi="Times New Roman" w:cs="Times New Roman"/>
                <w:sz w:val="24"/>
                <w:szCs w:val="24"/>
              </w:rPr>
            </w:pPr>
            <w:r w:rsidRPr="00825269">
              <w:rPr>
                <w:rFonts w:ascii="Times New Roman" w:hAnsi="Times New Roman" w:cs="Times New Roman"/>
                <w:sz w:val="24"/>
                <w:szCs w:val="24"/>
              </w:rPr>
              <w:t>5</w:t>
            </w:r>
          </w:p>
        </w:tc>
      </w:tr>
      <w:tr w:rsidR="00532927" w:rsidRPr="00825269" w:rsidTr="00532927">
        <w:tc>
          <w:tcPr>
            <w:tcW w:w="7196" w:type="dxa"/>
          </w:tcPr>
          <w:p w:rsidR="00532927" w:rsidRPr="00825269" w:rsidRDefault="00532927" w:rsidP="00825269">
            <w:pPr>
              <w:pStyle w:val="ConsPlusNormal"/>
              <w:tabs>
                <w:tab w:val="left" w:pos="993"/>
              </w:tabs>
              <w:spacing w:line="360" w:lineRule="auto"/>
              <w:rPr>
                <w:rFonts w:ascii="Times New Roman" w:hAnsi="Times New Roman" w:cs="Times New Roman"/>
                <w:sz w:val="24"/>
                <w:szCs w:val="24"/>
              </w:rPr>
            </w:pPr>
            <w:r w:rsidRPr="00825269">
              <w:rPr>
                <w:rFonts w:ascii="Times New Roman" w:hAnsi="Times New Roman" w:cs="Times New Roman"/>
                <w:sz w:val="24"/>
                <w:szCs w:val="24"/>
              </w:rPr>
              <w:t>Не зафиксировал ТС в неподвижном состоянии при остановке на наклонном участке</w:t>
            </w:r>
          </w:p>
        </w:tc>
        <w:tc>
          <w:tcPr>
            <w:tcW w:w="2943" w:type="dxa"/>
          </w:tcPr>
          <w:p w:rsidR="00532927" w:rsidRPr="00825269" w:rsidRDefault="00532927" w:rsidP="00825269">
            <w:pPr>
              <w:pStyle w:val="ConsPlusNormal"/>
              <w:tabs>
                <w:tab w:val="left" w:pos="993"/>
              </w:tabs>
              <w:spacing w:line="360" w:lineRule="auto"/>
              <w:jc w:val="center"/>
              <w:rPr>
                <w:rFonts w:ascii="Times New Roman" w:hAnsi="Times New Roman" w:cs="Times New Roman"/>
                <w:sz w:val="24"/>
                <w:szCs w:val="24"/>
              </w:rPr>
            </w:pPr>
            <w:r w:rsidRPr="00825269">
              <w:rPr>
                <w:rFonts w:ascii="Times New Roman" w:hAnsi="Times New Roman" w:cs="Times New Roman"/>
                <w:sz w:val="24"/>
                <w:szCs w:val="24"/>
              </w:rPr>
              <w:t>5</w:t>
            </w:r>
          </w:p>
        </w:tc>
      </w:tr>
      <w:tr w:rsidR="00532927" w:rsidRPr="00825269" w:rsidTr="00532927">
        <w:tc>
          <w:tcPr>
            <w:tcW w:w="7196" w:type="dxa"/>
          </w:tcPr>
          <w:p w:rsidR="00532927" w:rsidRPr="00825269" w:rsidRDefault="00532927" w:rsidP="00825269">
            <w:pPr>
              <w:pStyle w:val="ConsPlusNormal"/>
              <w:tabs>
                <w:tab w:val="left" w:pos="993"/>
              </w:tabs>
              <w:spacing w:line="360" w:lineRule="auto"/>
              <w:rPr>
                <w:rFonts w:ascii="Times New Roman" w:hAnsi="Times New Roman" w:cs="Times New Roman"/>
                <w:sz w:val="24"/>
                <w:szCs w:val="24"/>
              </w:rPr>
            </w:pPr>
            <w:r w:rsidRPr="00825269">
              <w:rPr>
                <w:rFonts w:ascii="Times New Roman" w:hAnsi="Times New Roman" w:cs="Times New Roman"/>
                <w:sz w:val="24"/>
                <w:szCs w:val="24"/>
              </w:rPr>
              <w:t xml:space="preserve">Допустил откат ТС при </w:t>
            </w:r>
            <w:proofErr w:type="spellStart"/>
            <w:r w:rsidRPr="00825269">
              <w:rPr>
                <w:rFonts w:ascii="Times New Roman" w:hAnsi="Times New Roman" w:cs="Times New Roman"/>
                <w:sz w:val="24"/>
                <w:szCs w:val="24"/>
              </w:rPr>
              <w:t>трогании</w:t>
            </w:r>
            <w:proofErr w:type="spellEnd"/>
            <w:r w:rsidRPr="00825269">
              <w:rPr>
                <w:rFonts w:ascii="Times New Roman" w:hAnsi="Times New Roman" w:cs="Times New Roman"/>
                <w:sz w:val="24"/>
                <w:szCs w:val="24"/>
              </w:rPr>
              <w:t xml:space="preserve"> на наклонном участке более 0,3 м</w:t>
            </w:r>
          </w:p>
        </w:tc>
        <w:tc>
          <w:tcPr>
            <w:tcW w:w="2943" w:type="dxa"/>
          </w:tcPr>
          <w:p w:rsidR="00532927" w:rsidRPr="00825269" w:rsidRDefault="00532927" w:rsidP="00825269">
            <w:pPr>
              <w:pStyle w:val="ConsPlusNormal"/>
              <w:tabs>
                <w:tab w:val="left" w:pos="993"/>
              </w:tabs>
              <w:spacing w:line="360" w:lineRule="auto"/>
              <w:jc w:val="center"/>
              <w:rPr>
                <w:rFonts w:ascii="Times New Roman" w:hAnsi="Times New Roman" w:cs="Times New Roman"/>
                <w:sz w:val="24"/>
                <w:szCs w:val="24"/>
              </w:rPr>
            </w:pPr>
            <w:r w:rsidRPr="00825269">
              <w:rPr>
                <w:rFonts w:ascii="Times New Roman" w:hAnsi="Times New Roman" w:cs="Times New Roman"/>
                <w:sz w:val="24"/>
                <w:szCs w:val="24"/>
              </w:rPr>
              <w:t>5</w:t>
            </w:r>
          </w:p>
        </w:tc>
      </w:tr>
      <w:tr w:rsidR="00532927" w:rsidRPr="00825269" w:rsidTr="00532927">
        <w:tc>
          <w:tcPr>
            <w:tcW w:w="7196" w:type="dxa"/>
          </w:tcPr>
          <w:p w:rsidR="00532927" w:rsidRPr="00825269" w:rsidRDefault="00532927" w:rsidP="00825269">
            <w:pPr>
              <w:pStyle w:val="ConsPlusNormal"/>
              <w:tabs>
                <w:tab w:val="left" w:pos="993"/>
              </w:tabs>
              <w:spacing w:line="360" w:lineRule="auto"/>
              <w:rPr>
                <w:rFonts w:ascii="Times New Roman" w:hAnsi="Times New Roman" w:cs="Times New Roman"/>
                <w:sz w:val="24"/>
                <w:szCs w:val="24"/>
              </w:rPr>
            </w:pPr>
            <w:r w:rsidRPr="00825269">
              <w:rPr>
                <w:rFonts w:ascii="Times New Roman" w:hAnsi="Times New Roman" w:cs="Times New Roman"/>
                <w:sz w:val="24"/>
                <w:szCs w:val="24"/>
              </w:rPr>
              <w:lastRenderedPageBreak/>
              <w:t>Пересек линию «СТОП» (по проекции переднего габарита ТС)</w:t>
            </w:r>
          </w:p>
        </w:tc>
        <w:tc>
          <w:tcPr>
            <w:tcW w:w="2943" w:type="dxa"/>
          </w:tcPr>
          <w:p w:rsidR="00532927" w:rsidRPr="00825269" w:rsidRDefault="00532927" w:rsidP="00825269">
            <w:pPr>
              <w:pStyle w:val="ConsPlusNormal"/>
              <w:tabs>
                <w:tab w:val="left" w:pos="993"/>
              </w:tabs>
              <w:spacing w:line="360" w:lineRule="auto"/>
              <w:jc w:val="center"/>
              <w:rPr>
                <w:rFonts w:ascii="Times New Roman" w:hAnsi="Times New Roman" w:cs="Times New Roman"/>
                <w:sz w:val="24"/>
                <w:szCs w:val="24"/>
              </w:rPr>
            </w:pPr>
            <w:r w:rsidRPr="00825269">
              <w:rPr>
                <w:rFonts w:ascii="Times New Roman" w:hAnsi="Times New Roman" w:cs="Times New Roman"/>
                <w:sz w:val="24"/>
                <w:szCs w:val="24"/>
              </w:rPr>
              <w:t>5</w:t>
            </w:r>
          </w:p>
        </w:tc>
      </w:tr>
      <w:tr w:rsidR="00532927" w:rsidRPr="00825269" w:rsidTr="00532927">
        <w:tc>
          <w:tcPr>
            <w:tcW w:w="7196" w:type="dxa"/>
          </w:tcPr>
          <w:p w:rsidR="00532927" w:rsidRPr="00825269" w:rsidRDefault="00532927" w:rsidP="00825269">
            <w:pPr>
              <w:pStyle w:val="ConsPlusNormal"/>
              <w:tabs>
                <w:tab w:val="left" w:pos="993"/>
              </w:tabs>
              <w:spacing w:line="360" w:lineRule="auto"/>
              <w:jc w:val="center"/>
              <w:rPr>
                <w:rFonts w:ascii="Times New Roman" w:hAnsi="Times New Roman" w:cs="Times New Roman"/>
                <w:sz w:val="24"/>
                <w:szCs w:val="24"/>
              </w:rPr>
            </w:pPr>
            <w:r w:rsidRPr="00825269">
              <w:rPr>
                <w:rFonts w:ascii="Times New Roman" w:hAnsi="Times New Roman" w:cs="Times New Roman"/>
                <w:sz w:val="24"/>
                <w:szCs w:val="24"/>
              </w:rPr>
              <w:t>Б.Средние</w:t>
            </w:r>
          </w:p>
        </w:tc>
        <w:tc>
          <w:tcPr>
            <w:tcW w:w="2943" w:type="dxa"/>
          </w:tcPr>
          <w:p w:rsidR="00532927" w:rsidRPr="00825269" w:rsidRDefault="00532927" w:rsidP="00825269">
            <w:pPr>
              <w:pStyle w:val="ConsPlusNormal"/>
              <w:tabs>
                <w:tab w:val="left" w:pos="993"/>
              </w:tabs>
              <w:spacing w:line="360" w:lineRule="auto"/>
              <w:jc w:val="center"/>
              <w:rPr>
                <w:rFonts w:ascii="Times New Roman" w:hAnsi="Times New Roman" w:cs="Times New Roman"/>
                <w:sz w:val="24"/>
                <w:szCs w:val="24"/>
              </w:rPr>
            </w:pPr>
          </w:p>
        </w:tc>
      </w:tr>
      <w:tr w:rsidR="00532927" w:rsidRPr="00825269" w:rsidTr="00532927">
        <w:tc>
          <w:tcPr>
            <w:tcW w:w="7196" w:type="dxa"/>
          </w:tcPr>
          <w:p w:rsidR="00532927" w:rsidRPr="00825269" w:rsidRDefault="00532927" w:rsidP="00825269">
            <w:pPr>
              <w:pStyle w:val="ConsPlusNormal"/>
              <w:tabs>
                <w:tab w:val="left" w:pos="993"/>
              </w:tabs>
              <w:spacing w:line="360" w:lineRule="auto"/>
              <w:rPr>
                <w:rFonts w:ascii="Times New Roman" w:hAnsi="Times New Roman" w:cs="Times New Roman"/>
                <w:sz w:val="24"/>
                <w:szCs w:val="24"/>
              </w:rPr>
            </w:pPr>
            <w:r w:rsidRPr="00825269">
              <w:rPr>
                <w:rFonts w:ascii="Times New Roman" w:hAnsi="Times New Roman" w:cs="Times New Roman"/>
                <w:sz w:val="24"/>
                <w:szCs w:val="24"/>
              </w:rPr>
              <w:t>Пересек линию «СТОП-1» ( по проекции переднего габарита ТС) при остановке на наклонном участке</w:t>
            </w:r>
          </w:p>
        </w:tc>
        <w:tc>
          <w:tcPr>
            <w:tcW w:w="2943" w:type="dxa"/>
          </w:tcPr>
          <w:p w:rsidR="00532927" w:rsidRPr="00825269" w:rsidRDefault="00532927" w:rsidP="00825269">
            <w:pPr>
              <w:pStyle w:val="ConsPlusNormal"/>
              <w:tabs>
                <w:tab w:val="left" w:pos="993"/>
              </w:tabs>
              <w:spacing w:line="360" w:lineRule="auto"/>
              <w:jc w:val="center"/>
              <w:rPr>
                <w:rFonts w:ascii="Times New Roman" w:hAnsi="Times New Roman" w:cs="Times New Roman"/>
                <w:sz w:val="24"/>
                <w:szCs w:val="24"/>
              </w:rPr>
            </w:pPr>
            <w:r w:rsidRPr="00825269">
              <w:rPr>
                <w:rFonts w:ascii="Times New Roman" w:hAnsi="Times New Roman" w:cs="Times New Roman"/>
                <w:sz w:val="24"/>
                <w:szCs w:val="24"/>
              </w:rPr>
              <w:t>3</w:t>
            </w:r>
          </w:p>
        </w:tc>
      </w:tr>
      <w:tr w:rsidR="00532927" w:rsidRPr="00825269" w:rsidTr="00532927">
        <w:tc>
          <w:tcPr>
            <w:tcW w:w="7196" w:type="dxa"/>
          </w:tcPr>
          <w:p w:rsidR="00532927" w:rsidRPr="00825269" w:rsidRDefault="00532927" w:rsidP="00825269">
            <w:pPr>
              <w:pStyle w:val="ConsPlusNormal"/>
              <w:tabs>
                <w:tab w:val="left" w:pos="993"/>
              </w:tabs>
              <w:spacing w:line="360" w:lineRule="auto"/>
              <w:rPr>
                <w:rFonts w:ascii="Times New Roman" w:hAnsi="Times New Roman" w:cs="Times New Roman"/>
                <w:sz w:val="24"/>
                <w:szCs w:val="24"/>
              </w:rPr>
            </w:pPr>
            <w:r w:rsidRPr="00825269">
              <w:rPr>
                <w:rFonts w:ascii="Times New Roman" w:hAnsi="Times New Roman" w:cs="Times New Roman"/>
                <w:sz w:val="24"/>
                <w:szCs w:val="24"/>
              </w:rPr>
              <w:t>Не включил нейтральную передачу после остановки при работающем двигателе</w:t>
            </w:r>
          </w:p>
        </w:tc>
        <w:tc>
          <w:tcPr>
            <w:tcW w:w="2943" w:type="dxa"/>
          </w:tcPr>
          <w:p w:rsidR="00532927" w:rsidRPr="00825269" w:rsidRDefault="00532927" w:rsidP="00825269">
            <w:pPr>
              <w:pStyle w:val="ConsPlusNormal"/>
              <w:tabs>
                <w:tab w:val="left" w:pos="993"/>
              </w:tabs>
              <w:spacing w:line="360" w:lineRule="auto"/>
              <w:jc w:val="center"/>
              <w:rPr>
                <w:rFonts w:ascii="Times New Roman" w:hAnsi="Times New Roman" w:cs="Times New Roman"/>
                <w:sz w:val="24"/>
                <w:szCs w:val="24"/>
              </w:rPr>
            </w:pPr>
            <w:r w:rsidRPr="00825269">
              <w:rPr>
                <w:rFonts w:ascii="Times New Roman" w:hAnsi="Times New Roman" w:cs="Times New Roman"/>
                <w:sz w:val="24"/>
                <w:szCs w:val="24"/>
              </w:rPr>
              <w:t>3</w:t>
            </w:r>
          </w:p>
        </w:tc>
      </w:tr>
      <w:tr w:rsidR="00532927" w:rsidRPr="00825269" w:rsidTr="00532927">
        <w:tc>
          <w:tcPr>
            <w:tcW w:w="7196" w:type="dxa"/>
          </w:tcPr>
          <w:p w:rsidR="00532927" w:rsidRPr="00825269" w:rsidRDefault="00532927" w:rsidP="00825269">
            <w:pPr>
              <w:pStyle w:val="ConsPlusNormal"/>
              <w:tabs>
                <w:tab w:val="left" w:pos="993"/>
              </w:tabs>
              <w:spacing w:line="360" w:lineRule="auto"/>
              <w:rPr>
                <w:rFonts w:ascii="Times New Roman" w:hAnsi="Times New Roman" w:cs="Times New Roman"/>
                <w:sz w:val="24"/>
                <w:szCs w:val="24"/>
              </w:rPr>
            </w:pPr>
            <w:r w:rsidRPr="00825269">
              <w:rPr>
                <w:rFonts w:ascii="Times New Roman" w:hAnsi="Times New Roman" w:cs="Times New Roman"/>
                <w:sz w:val="24"/>
                <w:szCs w:val="24"/>
              </w:rPr>
              <w:t>Не включил стояночный тормоз после остановки перед линией «СТОП»</w:t>
            </w:r>
          </w:p>
        </w:tc>
        <w:tc>
          <w:tcPr>
            <w:tcW w:w="2943" w:type="dxa"/>
          </w:tcPr>
          <w:p w:rsidR="00532927" w:rsidRPr="00825269" w:rsidRDefault="00532927" w:rsidP="00825269">
            <w:pPr>
              <w:pStyle w:val="ConsPlusNormal"/>
              <w:tabs>
                <w:tab w:val="left" w:pos="993"/>
              </w:tabs>
              <w:spacing w:line="360" w:lineRule="auto"/>
              <w:jc w:val="center"/>
              <w:rPr>
                <w:rFonts w:ascii="Times New Roman" w:hAnsi="Times New Roman" w:cs="Times New Roman"/>
                <w:sz w:val="24"/>
                <w:szCs w:val="24"/>
              </w:rPr>
            </w:pPr>
            <w:r w:rsidRPr="00825269">
              <w:rPr>
                <w:rFonts w:ascii="Times New Roman" w:hAnsi="Times New Roman" w:cs="Times New Roman"/>
                <w:sz w:val="24"/>
                <w:szCs w:val="24"/>
              </w:rPr>
              <w:t>3</w:t>
            </w:r>
          </w:p>
        </w:tc>
      </w:tr>
      <w:tr w:rsidR="00532927" w:rsidRPr="00825269" w:rsidTr="00532927">
        <w:tc>
          <w:tcPr>
            <w:tcW w:w="7196" w:type="dxa"/>
          </w:tcPr>
          <w:p w:rsidR="00532927" w:rsidRPr="00825269" w:rsidRDefault="00532927" w:rsidP="00825269">
            <w:pPr>
              <w:pStyle w:val="ConsPlusNormal"/>
              <w:tabs>
                <w:tab w:val="left" w:pos="993"/>
              </w:tabs>
              <w:spacing w:line="360" w:lineRule="auto"/>
              <w:jc w:val="center"/>
              <w:rPr>
                <w:rFonts w:ascii="Times New Roman" w:hAnsi="Times New Roman" w:cs="Times New Roman"/>
                <w:sz w:val="24"/>
                <w:szCs w:val="24"/>
              </w:rPr>
            </w:pPr>
            <w:r w:rsidRPr="00825269">
              <w:rPr>
                <w:rFonts w:ascii="Times New Roman" w:hAnsi="Times New Roman" w:cs="Times New Roman"/>
                <w:sz w:val="24"/>
                <w:szCs w:val="24"/>
              </w:rPr>
              <w:t>В. Мелкие</w:t>
            </w:r>
          </w:p>
        </w:tc>
        <w:tc>
          <w:tcPr>
            <w:tcW w:w="2943" w:type="dxa"/>
          </w:tcPr>
          <w:p w:rsidR="00532927" w:rsidRPr="00825269" w:rsidRDefault="00532927" w:rsidP="00825269">
            <w:pPr>
              <w:pStyle w:val="ConsPlusNormal"/>
              <w:tabs>
                <w:tab w:val="left" w:pos="993"/>
              </w:tabs>
              <w:spacing w:line="360" w:lineRule="auto"/>
              <w:jc w:val="center"/>
              <w:rPr>
                <w:rFonts w:ascii="Times New Roman" w:hAnsi="Times New Roman" w:cs="Times New Roman"/>
                <w:sz w:val="24"/>
                <w:szCs w:val="24"/>
              </w:rPr>
            </w:pPr>
          </w:p>
        </w:tc>
      </w:tr>
      <w:tr w:rsidR="00532927" w:rsidRPr="00825269" w:rsidTr="00532927">
        <w:tc>
          <w:tcPr>
            <w:tcW w:w="7196" w:type="dxa"/>
          </w:tcPr>
          <w:p w:rsidR="00532927" w:rsidRPr="00825269" w:rsidRDefault="00532927" w:rsidP="00825269">
            <w:pPr>
              <w:pStyle w:val="ConsPlusNormal"/>
              <w:tabs>
                <w:tab w:val="left" w:pos="993"/>
              </w:tabs>
              <w:spacing w:line="360" w:lineRule="auto"/>
              <w:rPr>
                <w:rFonts w:ascii="Times New Roman" w:hAnsi="Times New Roman" w:cs="Times New Roman"/>
                <w:sz w:val="24"/>
                <w:szCs w:val="24"/>
              </w:rPr>
            </w:pPr>
            <w:r w:rsidRPr="00825269">
              <w:rPr>
                <w:rFonts w:ascii="Times New Roman" w:hAnsi="Times New Roman" w:cs="Times New Roman"/>
                <w:sz w:val="24"/>
                <w:szCs w:val="24"/>
              </w:rPr>
              <w:t>Заглох двигатель при выполнении упражнения</w:t>
            </w:r>
          </w:p>
        </w:tc>
        <w:tc>
          <w:tcPr>
            <w:tcW w:w="2943" w:type="dxa"/>
          </w:tcPr>
          <w:p w:rsidR="00532927" w:rsidRPr="00825269" w:rsidRDefault="00532927" w:rsidP="00825269">
            <w:pPr>
              <w:pStyle w:val="ConsPlusNormal"/>
              <w:tabs>
                <w:tab w:val="left" w:pos="993"/>
              </w:tabs>
              <w:spacing w:line="360" w:lineRule="auto"/>
              <w:jc w:val="center"/>
              <w:rPr>
                <w:rFonts w:ascii="Times New Roman" w:hAnsi="Times New Roman" w:cs="Times New Roman"/>
                <w:sz w:val="24"/>
                <w:szCs w:val="24"/>
              </w:rPr>
            </w:pPr>
            <w:r w:rsidRPr="00825269">
              <w:rPr>
                <w:rFonts w:ascii="Times New Roman" w:hAnsi="Times New Roman" w:cs="Times New Roman"/>
                <w:sz w:val="24"/>
                <w:szCs w:val="24"/>
              </w:rPr>
              <w:t>1</w:t>
            </w:r>
          </w:p>
        </w:tc>
      </w:tr>
    </w:tbl>
    <w:p w:rsidR="00532927" w:rsidRPr="00825269" w:rsidRDefault="00532927" w:rsidP="00825269">
      <w:pPr>
        <w:pStyle w:val="ConsPlusNormal"/>
        <w:tabs>
          <w:tab w:val="left" w:pos="993"/>
        </w:tabs>
        <w:spacing w:line="360" w:lineRule="auto"/>
        <w:ind w:firstLine="426"/>
        <w:jc w:val="center"/>
        <w:rPr>
          <w:rFonts w:ascii="Times New Roman" w:hAnsi="Times New Roman" w:cs="Times New Roman"/>
          <w:sz w:val="24"/>
          <w:szCs w:val="24"/>
        </w:rPr>
      </w:pPr>
    </w:p>
    <w:p w:rsidR="00532927" w:rsidRPr="00825269" w:rsidRDefault="00532927" w:rsidP="00825269">
      <w:pPr>
        <w:pStyle w:val="ConsPlusNormal"/>
        <w:tabs>
          <w:tab w:val="left" w:pos="993"/>
        </w:tabs>
        <w:spacing w:line="360" w:lineRule="auto"/>
        <w:ind w:firstLine="426"/>
        <w:jc w:val="both"/>
        <w:rPr>
          <w:rFonts w:ascii="Times New Roman" w:hAnsi="Times New Roman" w:cs="Times New Roman"/>
          <w:sz w:val="24"/>
          <w:szCs w:val="24"/>
        </w:rPr>
      </w:pPr>
      <w:r w:rsidRPr="00825269">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777240</wp:posOffset>
            </wp:positionH>
            <wp:positionV relativeFrom="paragraph">
              <wp:posOffset>15240</wp:posOffset>
            </wp:positionV>
            <wp:extent cx="4732825" cy="1689100"/>
            <wp:effectExtent l="0" t="0" r="0" b="0"/>
            <wp:wrapTight wrapText="bothSides">
              <wp:wrapPolygon edited="0">
                <wp:start x="0" y="0"/>
                <wp:lineTo x="0" y="21438"/>
                <wp:lineTo x="21475" y="21438"/>
                <wp:lineTo x="21475" y="0"/>
                <wp:lineTo x="0" y="0"/>
              </wp:wrapPolygon>
            </wp:wrapTight>
            <wp:docPr id="4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2825" cy="1689100"/>
                    </a:xfrm>
                    <a:prstGeom prst="rect">
                      <a:avLst/>
                    </a:prstGeom>
                    <a:noFill/>
                    <a:ln>
                      <a:noFill/>
                    </a:ln>
                  </pic:spPr>
                </pic:pic>
              </a:graphicData>
            </a:graphic>
          </wp:anchor>
        </w:drawing>
      </w:r>
    </w:p>
    <w:p w:rsidR="00532927" w:rsidRPr="00825269" w:rsidRDefault="00532927" w:rsidP="00825269">
      <w:pPr>
        <w:pStyle w:val="ConsPlusNormal"/>
        <w:tabs>
          <w:tab w:val="left" w:pos="993"/>
        </w:tabs>
        <w:spacing w:line="360" w:lineRule="auto"/>
        <w:ind w:firstLine="426"/>
        <w:jc w:val="both"/>
        <w:rPr>
          <w:rFonts w:ascii="Times New Roman" w:hAnsi="Times New Roman" w:cs="Times New Roman"/>
          <w:sz w:val="24"/>
          <w:szCs w:val="24"/>
        </w:rPr>
      </w:pPr>
    </w:p>
    <w:p w:rsidR="00532927" w:rsidRPr="00825269" w:rsidRDefault="00532927" w:rsidP="00825269">
      <w:pPr>
        <w:pStyle w:val="ConsPlusNormal"/>
        <w:tabs>
          <w:tab w:val="left" w:pos="993"/>
        </w:tabs>
        <w:spacing w:line="360" w:lineRule="auto"/>
        <w:ind w:firstLine="426"/>
        <w:jc w:val="both"/>
        <w:rPr>
          <w:rFonts w:ascii="Times New Roman" w:hAnsi="Times New Roman" w:cs="Times New Roman"/>
          <w:sz w:val="24"/>
          <w:szCs w:val="24"/>
        </w:rPr>
      </w:pPr>
    </w:p>
    <w:p w:rsidR="00532927" w:rsidRPr="00825269" w:rsidRDefault="00532927" w:rsidP="00825269">
      <w:pPr>
        <w:pStyle w:val="ConsPlusNormal"/>
        <w:tabs>
          <w:tab w:val="left" w:pos="993"/>
        </w:tabs>
        <w:spacing w:line="360" w:lineRule="auto"/>
        <w:ind w:firstLine="426"/>
        <w:jc w:val="both"/>
        <w:rPr>
          <w:rFonts w:ascii="Times New Roman" w:hAnsi="Times New Roman" w:cs="Times New Roman"/>
          <w:sz w:val="24"/>
          <w:szCs w:val="24"/>
        </w:rPr>
      </w:pPr>
    </w:p>
    <w:p w:rsidR="00532927" w:rsidRPr="00825269" w:rsidRDefault="00532927" w:rsidP="00825269">
      <w:pPr>
        <w:pStyle w:val="ConsPlusNormal"/>
        <w:tabs>
          <w:tab w:val="left" w:pos="993"/>
        </w:tabs>
        <w:spacing w:line="360" w:lineRule="auto"/>
        <w:ind w:firstLine="426"/>
        <w:jc w:val="both"/>
        <w:rPr>
          <w:rFonts w:ascii="Times New Roman" w:hAnsi="Times New Roman" w:cs="Times New Roman"/>
          <w:sz w:val="24"/>
          <w:szCs w:val="24"/>
        </w:rPr>
      </w:pPr>
    </w:p>
    <w:p w:rsidR="00532927" w:rsidRPr="00825269" w:rsidRDefault="00532927" w:rsidP="00825269">
      <w:pPr>
        <w:pStyle w:val="ConsPlusNormal"/>
        <w:tabs>
          <w:tab w:val="left" w:pos="993"/>
        </w:tabs>
        <w:spacing w:line="360" w:lineRule="auto"/>
        <w:ind w:firstLine="426"/>
        <w:jc w:val="both"/>
        <w:rPr>
          <w:rFonts w:ascii="Times New Roman" w:hAnsi="Times New Roman" w:cs="Times New Roman"/>
          <w:sz w:val="24"/>
          <w:szCs w:val="24"/>
        </w:rPr>
      </w:pPr>
    </w:p>
    <w:p w:rsidR="00532927" w:rsidRPr="00825269" w:rsidRDefault="00532927" w:rsidP="00825269">
      <w:pPr>
        <w:pStyle w:val="ConsPlusNormal"/>
        <w:tabs>
          <w:tab w:val="left" w:pos="993"/>
        </w:tabs>
        <w:spacing w:line="360" w:lineRule="auto"/>
        <w:ind w:firstLine="426"/>
        <w:jc w:val="both"/>
        <w:rPr>
          <w:rFonts w:ascii="Times New Roman" w:hAnsi="Times New Roman" w:cs="Times New Roman"/>
          <w:sz w:val="24"/>
          <w:szCs w:val="24"/>
        </w:rPr>
      </w:pPr>
    </w:p>
    <w:p w:rsidR="00532927" w:rsidRPr="00825269" w:rsidRDefault="00532927" w:rsidP="00825269">
      <w:pPr>
        <w:pStyle w:val="ConsPlusNormal"/>
        <w:tabs>
          <w:tab w:val="left" w:pos="993"/>
        </w:tabs>
        <w:spacing w:line="360" w:lineRule="auto"/>
        <w:ind w:firstLine="426"/>
        <w:jc w:val="both"/>
        <w:rPr>
          <w:rFonts w:ascii="Times New Roman" w:hAnsi="Times New Roman" w:cs="Times New Roman"/>
          <w:sz w:val="24"/>
          <w:szCs w:val="24"/>
        </w:rPr>
      </w:pPr>
    </w:p>
    <w:p w:rsidR="00532927" w:rsidRPr="00825269" w:rsidRDefault="00532927" w:rsidP="00825269">
      <w:pPr>
        <w:pStyle w:val="ConsPlusNormal"/>
        <w:tabs>
          <w:tab w:val="left" w:pos="993"/>
        </w:tabs>
        <w:spacing w:line="360" w:lineRule="auto"/>
        <w:ind w:firstLine="426"/>
        <w:jc w:val="both"/>
        <w:rPr>
          <w:rFonts w:ascii="Times New Roman" w:hAnsi="Times New Roman" w:cs="Times New Roman"/>
          <w:sz w:val="24"/>
          <w:szCs w:val="24"/>
        </w:rPr>
      </w:pPr>
      <w:r w:rsidRPr="00825269">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675005</wp:posOffset>
            </wp:positionH>
            <wp:positionV relativeFrom="paragraph">
              <wp:posOffset>109220</wp:posOffset>
            </wp:positionV>
            <wp:extent cx="5043805" cy="1244600"/>
            <wp:effectExtent l="0" t="0" r="0" b="0"/>
            <wp:wrapTight wrapText="bothSides">
              <wp:wrapPolygon edited="0">
                <wp:start x="0" y="0"/>
                <wp:lineTo x="0" y="21159"/>
                <wp:lineTo x="21537" y="21159"/>
                <wp:lineTo x="21537" y="0"/>
                <wp:lineTo x="0" y="0"/>
              </wp:wrapPolygon>
            </wp:wrapTight>
            <wp:docPr id="4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3805" cy="1244600"/>
                    </a:xfrm>
                    <a:prstGeom prst="rect">
                      <a:avLst/>
                    </a:prstGeom>
                    <a:noFill/>
                    <a:ln>
                      <a:noFill/>
                    </a:ln>
                  </pic:spPr>
                </pic:pic>
              </a:graphicData>
            </a:graphic>
          </wp:anchor>
        </w:drawing>
      </w:r>
    </w:p>
    <w:p w:rsidR="00532927" w:rsidRPr="00825269" w:rsidRDefault="00532927" w:rsidP="00825269">
      <w:pPr>
        <w:pStyle w:val="ConsPlusNormal"/>
        <w:tabs>
          <w:tab w:val="left" w:pos="993"/>
        </w:tabs>
        <w:spacing w:line="360" w:lineRule="auto"/>
        <w:ind w:firstLine="426"/>
        <w:jc w:val="both"/>
        <w:rPr>
          <w:rFonts w:ascii="Times New Roman" w:hAnsi="Times New Roman" w:cs="Times New Roman"/>
          <w:sz w:val="24"/>
          <w:szCs w:val="24"/>
        </w:rPr>
      </w:pPr>
    </w:p>
    <w:p w:rsidR="00532927" w:rsidRPr="00825269" w:rsidRDefault="00532927" w:rsidP="00825269">
      <w:pPr>
        <w:pStyle w:val="ConsPlusNormal"/>
        <w:tabs>
          <w:tab w:val="left" w:pos="993"/>
        </w:tabs>
        <w:spacing w:line="360" w:lineRule="auto"/>
        <w:ind w:firstLine="426"/>
        <w:jc w:val="both"/>
        <w:rPr>
          <w:rFonts w:ascii="Times New Roman" w:hAnsi="Times New Roman" w:cs="Times New Roman"/>
          <w:sz w:val="24"/>
          <w:szCs w:val="24"/>
        </w:rPr>
      </w:pPr>
    </w:p>
    <w:p w:rsidR="00532927" w:rsidRPr="00825269" w:rsidRDefault="00532927" w:rsidP="00825269">
      <w:pPr>
        <w:pStyle w:val="ConsPlusNormal"/>
        <w:tabs>
          <w:tab w:val="left" w:pos="993"/>
        </w:tabs>
        <w:spacing w:line="360" w:lineRule="auto"/>
        <w:ind w:firstLine="426"/>
        <w:jc w:val="both"/>
        <w:rPr>
          <w:rFonts w:ascii="Times New Roman" w:hAnsi="Times New Roman" w:cs="Times New Roman"/>
          <w:sz w:val="24"/>
          <w:szCs w:val="24"/>
        </w:rPr>
      </w:pPr>
    </w:p>
    <w:p w:rsidR="00532927" w:rsidRPr="00825269" w:rsidRDefault="00532927" w:rsidP="00825269">
      <w:pPr>
        <w:pStyle w:val="ConsPlusNormal"/>
        <w:tabs>
          <w:tab w:val="left" w:pos="993"/>
        </w:tabs>
        <w:spacing w:line="360" w:lineRule="auto"/>
        <w:ind w:firstLine="426"/>
        <w:jc w:val="both"/>
        <w:rPr>
          <w:rFonts w:ascii="Times New Roman" w:hAnsi="Times New Roman" w:cs="Times New Roman"/>
          <w:sz w:val="24"/>
          <w:szCs w:val="24"/>
        </w:rPr>
      </w:pPr>
    </w:p>
    <w:p w:rsidR="00532927" w:rsidRPr="00825269" w:rsidRDefault="00532927" w:rsidP="00825269">
      <w:pPr>
        <w:pStyle w:val="ConsPlusNormal"/>
        <w:tabs>
          <w:tab w:val="left" w:pos="993"/>
        </w:tabs>
        <w:spacing w:line="360" w:lineRule="auto"/>
        <w:ind w:firstLine="426"/>
        <w:jc w:val="both"/>
        <w:rPr>
          <w:rFonts w:ascii="Times New Roman" w:hAnsi="Times New Roman" w:cs="Times New Roman"/>
          <w:sz w:val="24"/>
          <w:szCs w:val="24"/>
        </w:rPr>
      </w:pPr>
    </w:p>
    <w:p w:rsidR="00532927" w:rsidRPr="00825269" w:rsidRDefault="00532927" w:rsidP="00825269">
      <w:pPr>
        <w:pStyle w:val="ConsPlusNormal"/>
        <w:tabs>
          <w:tab w:val="left" w:pos="993"/>
        </w:tabs>
        <w:spacing w:line="360" w:lineRule="auto"/>
        <w:ind w:firstLine="426"/>
        <w:jc w:val="both"/>
        <w:rPr>
          <w:rFonts w:ascii="Times New Roman" w:hAnsi="Times New Roman" w:cs="Times New Roman"/>
          <w:sz w:val="24"/>
          <w:szCs w:val="24"/>
        </w:rPr>
      </w:pPr>
    </w:p>
    <w:p w:rsidR="00532927" w:rsidRPr="00825269" w:rsidRDefault="00532927" w:rsidP="00825269">
      <w:pPr>
        <w:pStyle w:val="ConsPlusNormal"/>
        <w:tabs>
          <w:tab w:val="left" w:pos="993"/>
        </w:tabs>
        <w:spacing w:line="360" w:lineRule="auto"/>
        <w:ind w:firstLine="426"/>
        <w:jc w:val="both"/>
        <w:rPr>
          <w:rFonts w:ascii="Times New Roman" w:hAnsi="Times New Roman" w:cs="Times New Roman"/>
          <w:sz w:val="24"/>
          <w:szCs w:val="24"/>
        </w:rPr>
      </w:pPr>
    </w:p>
    <w:p w:rsidR="00532927" w:rsidRPr="00825269" w:rsidRDefault="00532927" w:rsidP="00825269">
      <w:pPr>
        <w:pStyle w:val="ConsPlusNormal"/>
        <w:tabs>
          <w:tab w:val="left" w:pos="993"/>
        </w:tabs>
        <w:spacing w:line="360" w:lineRule="auto"/>
        <w:ind w:firstLine="426"/>
        <w:jc w:val="both"/>
        <w:rPr>
          <w:rFonts w:ascii="Times New Roman" w:hAnsi="Times New Roman" w:cs="Times New Roman"/>
          <w:sz w:val="24"/>
          <w:szCs w:val="24"/>
        </w:rPr>
      </w:pPr>
    </w:p>
    <w:p w:rsidR="00532927" w:rsidRPr="00825269" w:rsidRDefault="00532927" w:rsidP="00825269">
      <w:pPr>
        <w:pStyle w:val="ConsPlusNormal"/>
        <w:numPr>
          <w:ilvl w:val="1"/>
          <w:numId w:val="44"/>
        </w:numPr>
        <w:tabs>
          <w:tab w:val="left" w:pos="993"/>
        </w:tabs>
        <w:spacing w:line="360" w:lineRule="auto"/>
        <w:ind w:left="786"/>
        <w:jc w:val="both"/>
        <w:rPr>
          <w:rFonts w:ascii="Times New Roman" w:hAnsi="Times New Roman" w:cs="Times New Roman"/>
          <w:sz w:val="24"/>
          <w:szCs w:val="24"/>
        </w:rPr>
      </w:pPr>
      <w:r w:rsidRPr="00825269">
        <w:rPr>
          <w:rFonts w:ascii="Times New Roman" w:hAnsi="Times New Roman" w:cs="Times New Roman"/>
          <w:sz w:val="24"/>
          <w:szCs w:val="24"/>
        </w:rPr>
        <w:t>Упражнение « Параллельная парковка задним ходом»</w:t>
      </w:r>
    </w:p>
    <w:p w:rsidR="00532927" w:rsidRPr="00825269" w:rsidRDefault="00532927" w:rsidP="00825269">
      <w:pPr>
        <w:pStyle w:val="ConsPlusNormal"/>
        <w:tabs>
          <w:tab w:val="left" w:pos="993"/>
        </w:tabs>
        <w:spacing w:line="360" w:lineRule="auto"/>
        <w:ind w:left="426"/>
        <w:jc w:val="both"/>
        <w:rPr>
          <w:rFonts w:ascii="Times New Roman" w:hAnsi="Times New Roman" w:cs="Times New Roman"/>
          <w:sz w:val="24"/>
          <w:szCs w:val="24"/>
          <w:u w:val="single"/>
        </w:rPr>
      </w:pPr>
      <w:r w:rsidRPr="00825269">
        <w:rPr>
          <w:rFonts w:ascii="Times New Roman" w:hAnsi="Times New Roman" w:cs="Times New Roman"/>
          <w:sz w:val="24"/>
          <w:szCs w:val="24"/>
          <w:u w:val="single"/>
        </w:rPr>
        <w:t>Содержание</w:t>
      </w:r>
    </w:p>
    <w:p w:rsidR="00532927" w:rsidRPr="00825269" w:rsidRDefault="00532927" w:rsidP="00825269">
      <w:pPr>
        <w:pStyle w:val="ConsPlusNormal"/>
        <w:tabs>
          <w:tab w:val="left" w:pos="993"/>
        </w:tabs>
        <w:spacing w:line="360" w:lineRule="auto"/>
        <w:ind w:left="426"/>
        <w:jc w:val="both"/>
        <w:rPr>
          <w:rFonts w:ascii="Times New Roman" w:hAnsi="Times New Roman" w:cs="Times New Roman"/>
          <w:sz w:val="24"/>
          <w:szCs w:val="24"/>
        </w:rPr>
      </w:pPr>
      <w:r w:rsidRPr="00825269">
        <w:rPr>
          <w:rFonts w:ascii="Times New Roman" w:hAnsi="Times New Roman" w:cs="Times New Roman"/>
          <w:sz w:val="24"/>
          <w:szCs w:val="24"/>
        </w:rPr>
        <w:t xml:space="preserve">  Постановка ТС на стоянку задним ходом параллельно воображаемому краю проезжей части.</w:t>
      </w:r>
    </w:p>
    <w:p w:rsidR="00532927" w:rsidRPr="00825269" w:rsidRDefault="00532927" w:rsidP="00825269">
      <w:pPr>
        <w:pStyle w:val="ConsPlusNormal"/>
        <w:tabs>
          <w:tab w:val="left" w:pos="993"/>
        </w:tabs>
        <w:spacing w:line="360" w:lineRule="auto"/>
        <w:ind w:left="426"/>
        <w:jc w:val="both"/>
        <w:rPr>
          <w:rFonts w:ascii="Times New Roman" w:hAnsi="Times New Roman" w:cs="Times New Roman"/>
          <w:sz w:val="24"/>
          <w:szCs w:val="24"/>
          <w:u w:val="single"/>
        </w:rPr>
      </w:pPr>
      <w:r w:rsidRPr="00825269">
        <w:rPr>
          <w:rFonts w:ascii="Times New Roman" w:hAnsi="Times New Roman" w:cs="Times New Roman"/>
          <w:sz w:val="24"/>
          <w:szCs w:val="24"/>
          <w:u w:val="single"/>
        </w:rPr>
        <w:t>Задание кандидату в водители.</w:t>
      </w:r>
    </w:p>
    <w:p w:rsidR="00532927" w:rsidRPr="00825269" w:rsidRDefault="00532927" w:rsidP="00825269">
      <w:pPr>
        <w:pStyle w:val="ConsPlusNormal"/>
        <w:tabs>
          <w:tab w:val="left" w:pos="993"/>
        </w:tabs>
        <w:spacing w:line="360" w:lineRule="auto"/>
        <w:ind w:left="426"/>
        <w:jc w:val="both"/>
        <w:rPr>
          <w:rFonts w:ascii="Times New Roman" w:hAnsi="Times New Roman" w:cs="Times New Roman"/>
          <w:sz w:val="24"/>
          <w:szCs w:val="24"/>
        </w:rPr>
      </w:pPr>
      <w:r w:rsidRPr="00825269">
        <w:rPr>
          <w:rFonts w:ascii="Times New Roman" w:hAnsi="Times New Roman" w:cs="Times New Roman"/>
          <w:sz w:val="24"/>
          <w:szCs w:val="24"/>
        </w:rPr>
        <w:t>По команде экзаменатора кандидат в водители должен: занять место в ТС; подготовиться к движению; запустить двигатель.</w:t>
      </w:r>
    </w:p>
    <w:p w:rsidR="00532927" w:rsidRPr="00825269" w:rsidRDefault="00532927" w:rsidP="00825269">
      <w:pPr>
        <w:pStyle w:val="ConsPlusNormal"/>
        <w:tabs>
          <w:tab w:val="left" w:pos="993"/>
        </w:tabs>
        <w:spacing w:line="360" w:lineRule="auto"/>
        <w:ind w:left="426"/>
        <w:jc w:val="both"/>
        <w:rPr>
          <w:rFonts w:ascii="Times New Roman" w:hAnsi="Times New Roman" w:cs="Times New Roman"/>
          <w:sz w:val="24"/>
          <w:szCs w:val="24"/>
        </w:rPr>
      </w:pPr>
      <w:r w:rsidRPr="00825269">
        <w:rPr>
          <w:rFonts w:ascii="Times New Roman" w:hAnsi="Times New Roman" w:cs="Times New Roman"/>
          <w:sz w:val="24"/>
          <w:szCs w:val="24"/>
        </w:rPr>
        <w:t xml:space="preserve">По команде экзаменатора кандидат в водители должен выполнить: </w:t>
      </w:r>
    </w:p>
    <w:p w:rsidR="00532927" w:rsidRPr="00825269" w:rsidRDefault="00532927" w:rsidP="00825269">
      <w:pPr>
        <w:pStyle w:val="ConsPlusNormal"/>
        <w:tabs>
          <w:tab w:val="left" w:pos="993"/>
        </w:tabs>
        <w:spacing w:line="360" w:lineRule="auto"/>
        <w:ind w:left="426"/>
        <w:jc w:val="both"/>
        <w:rPr>
          <w:rFonts w:ascii="Times New Roman" w:hAnsi="Times New Roman" w:cs="Times New Roman"/>
          <w:sz w:val="24"/>
          <w:szCs w:val="24"/>
        </w:rPr>
      </w:pPr>
      <w:r w:rsidRPr="00825269">
        <w:rPr>
          <w:rFonts w:ascii="Times New Roman" w:hAnsi="Times New Roman" w:cs="Times New Roman"/>
          <w:sz w:val="24"/>
          <w:szCs w:val="24"/>
        </w:rPr>
        <w:lastRenderedPageBreak/>
        <w:t>-трогание с места в стартовых воротах;</w:t>
      </w:r>
    </w:p>
    <w:p w:rsidR="00532927" w:rsidRPr="00825269" w:rsidRDefault="00532927" w:rsidP="00825269">
      <w:pPr>
        <w:pStyle w:val="ConsPlusNormal"/>
        <w:tabs>
          <w:tab w:val="left" w:pos="993"/>
        </w:tabs>
        <w:spacing w:line="360" w:lineRule="auto"/>
        <w:ind w:left="426"/>
        <w:jc w:val="both"/>
        <w:rPr>
          <w:rFonts w:ascii="Times New Roman" w:hAnsi="Times New Roman" w:cs="Times New Roman"/>
          <w:sz w:val="24"/>
          <w:szCs w:val="24"/>
        </w:rPr>
      </w:pPr>
      <w:r w:rsidRPr="00825269">
        <w:rPr>
          <w:rFonts w:ascii="Times New Roman" w:hAnsi="Times New Roman" w:cs="Times New Roman"/>
          <w:sz w:val="24"/>
          <w:szCs w:val="24"/>
        </w:rPr>
        <w:t xml:space="preserve">-въезд в зону стоянки по заданной траектории; остановку в зоне стоянки перед </w:t>
      </w:r>
      <w:proofErr w:type="spellStart"/>
      <w:r w:rsidRPr="00825269">
        <w:rPr>
          <w:rFonts w:ascii="Times New Roman" w:hAnsi="Times New Roman" w:cs="Times New Roman"/>
          <w:sz w:val="24"/>
          <w:szCs w:val="24"/>
        </w:rPr>
        <w:t>лиенией</w:t>
      </w:r>
      <w:proofErr w:type="spellEnd"/>
      <w:r w:rsidRPr="00825269">
        <w:rPr>
          <w:rFonts w:ascii="Times New Roman" w:hAnsi="Times New Roman" w:cs="Times New Roman"/>
          <w:sz w:val="24"/>
          <w:szCs w:val="24"/>
        </w:rPr>
        <w:t xml:space="preserve"> «СТОП».</w:t>
      </w:r>
    </w:p>
    <w:p w:rsidR="00532927" w:rsidRPr="00825269" w:rsidRDefault="00532927" w:rsidP="00825269">
      <w:pPr>
        <w:pStyle w:val="ConsPlusNormal"/>
        <w:tabs>
          <w:tab w:val="left" w:pos="993"/>
        </w:tabs>
        <w:spacing w:line="360" w:lineRule="auto"/>
        <w:ind w:left="426"/>
        <w:jc w:val="both"/>
        <w:rPr>
          <w:rFonts w:ascii="Times New Roman" w:hAnsi="Times New Roman" w:cs="Times New Roman"/>
          <w:sz w:val="24"/>
          <w:szCs w:val="24"/>
        </w:rPr>
      </w:pPr>
      <w:r w:rsidRPr="00825269">
        <w:rPr>
          <w:rFonts w:ascii="Times New Roman" w:hAnsi="Times New Roman" w:cs="Times New Roman"/>
          <w:sz w:val="24"/>
          <w:szCs w:val="24"/>
        </w:rPr>
        <w:t>После остановки ТС кандидат в водители должен:</w:t>
      </w:r>
    </w:p>
    <w:p w:rsidR="00532927" w:rsidRPr="00825269" w:rsidRDefault="00532927" w:rsidP="00825269">
      <w:pPr>
        <w:pStyle w:val="ConsPlusNormal"/>
        <w:tabs>
          <w:tab w:val="left" w:pos="993"/>
        </w:tabs>
        <w:spacing w:line="360" w:lineRule="auto"/>
        <w:ind w:left="426"/>
        <w:jc w:val="both"/>
        <w:rPr>
          <w:rFonts w:ascii="Times New Roman" w:hAnsi="Times New Roman" w:cs="Times New Roman"/>
          <w:sz w:val="24"/>
          <w:szCs w:val="24"/>
        </w:rPr>
      </w:pPr>
      <w:r w:rsidRPr="00825269">
        <w:rPr>
          <w:rFonts w:ascii="Times New Roman" w:hAnsi="Times New Roman" w:cs="Times New Roman"/>
          <w:sz w:val="24"/>
          <w:szCs w:val="24"/>
        </w:rPr>
        <w:t>-включить нейтральную передачу;</w:t>
      </w:r>
    </w:p>
    <w:p w:rsidR="00532927" w:rsidRPr="00825269" w:rsidRDefault="00532927" w:rsidP="00825269">
      <w:pPr>
        <w:pStyle w:val="ConsPlusNormal"/>
        <w:tabs>
          <w:tab w:val="left" w:pos="993"/>
        </w:tabs>
        <w:spacing w:line="360" w:lineRule="auto"/>
        <w:ind w:left="426"/>
        <w:jc w:val="both"/>
        <w:rPr>
          <w:rFonts w:ascii="Times New Roman" w:hAnsi="Times New Roman" w:cs="Times New Roman"/>
          <w:sz w:val="24"/>
          <w:szCs w:val="24"/>
        </w:rPr>
      </w:pPr>
      <w:r w:rsidRPr="00825269">
        <w:rPr>
          <w:rFonts w:ascii="Times New Roman" w:hAnsi="Times New Roman" w:cs="Times New Roman"/>
          <w:sz w:val="24"/>
          <w:szCs w:val="24"/>
        </w:rPr>
        <w:t>-включить стояночный тормоз;</w:t>
      </w:r>
    </w:p>
    <w:p w:rsidR="00532927" w:rsidRPr="00825269" w:rsidRDefault="00532927" w:rsidP="00825269">
      <w:pPr>
        <w:pStyle w:val="ConsPlusNormal"/>
        <w:tabs>
          <w:tab w:val="left" w:pos="993"/>
        </w:tabs>
        <w:spacing w:line="360" w:lineRule="auto"/>
        <w:ind w:left="426"/>
        <w:jc w:val="both"/>
        <w:rPr>
          <w:rFonts w:ascii="Times New Roman" w:hAnsi="Times New Roman" w:cs="Times New Roman"/>
          <w:sz w:val="24"/>
          <w:szCs w:val="24"/>
        </w:rPr>
      </w:pPr>
      <w:r w:rsidRPr="00825269">
        <w:rPr>
          <w:rFonts w:ascii="Times New Roman" w:hAnsi="Times New Roman" w:cs="Times New Roman"/>
          <w:sz w:val="24"/>
          <w:szCs w:val="24"/>
        </w:rPr>
        <w:t>-заглушить двигатель;</w:t>
      </w:r>
    </w:p>
    <w:p w:rsidR="00532927" w:rsidRPr="00825269" w:rsidRDefault="00532927" w:rsidP="00825269">
      <w:pPr>
        <w:pStyle w:val="ConsPlusNormal"/>
        <w:tabs>
          <w:tab w:val="left" w:pos="993"/>
        </w:tabs>
        <w:spacing w:line="360" w:lineRule="auto"/>
        <w:ind w:left="426"/>
        <w:jc w:val="both"/>
        <w:rPr>
          <w:rFonts w:ascii="Times New Roman" w:hAnsi="Times New Roman" w:cs="Times New Roman"/>
          <w:sz w:val="24"/>
          <w:szCs w:val="24"/>
        </w:rPr>
      </w:pPr>
      <w:r w:rsidRPr="00825269">
        <w:rPr>
          <w:rFonts w:ascii="Times New Roman" w:hAnsi="Times New Roman" w:cs="Times New Roman"/>
          <w:sz w:val="24"/>
          <w:szCs w:val="24"/>
        </w:rPr>
        <w:t>-покинуть транспортное средство.</w:t>
      </w:r>
    </w:p>
    <w:p w:rsidR="00532927" w:rsidRPr="00825269" w:rsidRDefault="00532927" w:rsidP="00825269">
      <w:pPr>
        <w:pStyle w:val="ConsPlusNormal"/>
        <w:tabs>
          <w:tab w:val="left" w:pos="993"/>
        </w:tabs>
        <w:spacing w:line="360" w:lineRule="auto"/>
        <w:ind w:left="426"/>
        <w:jc w:val="both"/>
        <w:rPr>
          <w:rFonts w:ascii="Times New Roman" w:hAnsi="Times New Roman" w:cs="Times New Roman"/>
          <w:sz w:val="24"/>
          <w:szCs w:val="24"/>
        </w:rPr>
      </w:pPr>
      <w:r w:rsidRPr="00825269">
        <w:rPr>
          <w:rFonts w:ascii="Times New Roman" w:hAnsi="Times New Roman" w:cs="Times New Roman"/>
          <w:sz w:val="24"/>
          <w:szCs w:val="24"/>
        </w:rPr>
        <w:t xml:space="preserve"> Действия экзаменаторов.</w:t>
      </w:r>
    </w:p>
    <w:p w:rsidR="00532927" w:rsidRPr="00825269" w:rsidRDefault="00532927" w:rsidP="00825269">
      <w:pPr>
        <w:pStyle w:val="ConsPlusNormal"/>
        <w:tabs>
          <w:tab w:val="left" w:pos="993"/>
        </w:tabs>
        <w:spacing w:line="360" w:lineRule="auto"/>
        <w:ind w:left="426"/>
        <w:jc w:val="both"/>
        <w:rPr>
          <w:rFonts w:ascii="Times New Roman" w:hAnsi="Times New Roman" w:cs="Times New Roman"/>
          <w:sz w:val="24"/>
          <w:szCs w:val="24"/>
        </w:rPr>
      </w:pPr>
      <w:r w:rsidRPr="00825269">
        <w:rPr>
          <w:rFonts w:ascii="Times New Roman" w:hAnsi="Times New Roman" w:cs="Times New Roman"/>
          <w:sz w:val="24"/>
          <w:szCs w:val="24"/>
        </w:rPr>
        <w:t>Экзаменатор контролирует правильность выполнения задания с использованием контрольной таблицы и выставляет оценку за упражнение.</w:t>
      </w:r>
    </w:p>
    <w:p w:rsidR="00532927" w:rsidRPr="00825269" w:rsidRDefault="00532927" w:rsidP="00825269">
      <w:pPr>
        <w:pStyle w:val="ConsPlusNormal"/>
        <w:tabs>
          <w:tab w:val="left" w:pos="993"/>
        </w:tabs>
        <w:spacing w:line="360" w:lineRule="auto"/>
        <w:ind w:left="426"/>
        <w:jc w:val="both"/>
        <w:rPr>
          <w:rFonts w:ascii="Times New Roman" w:hAnsi="Times New Roman" w:cs="Times New Roman"/>
          <w:sz w:val="24"/>
          <w:szCs w:val="24"/>
        </w:rPr>
      </w:pPr>
      <w:r w:rsidRPr="00825269">
        <w:rPr>
          <w:rFonts w:ascii="Times New Roman" w:hAnsi="Times New Roman" w:cs="Times New Roman"/>
          <w:sz w:val="24"/>
          <w:szCs w:val="24"/>
        </w:rPr>
        <w:t>В ходе выполнения экзаменатор контролирует положение ТС в зоне стоянки, а его помощник – зону старта</w:t>
      </w:r>
    </w:p>
    <w:p w:rsidR="00532927" w:rsidRPr="00825269" w:rsidRDefault="00532927" w:rsidP="00825269">
      <w:pPr>
        <w:pStyle w:val="ConsPlusNormal"/>
        <w:tabs>
          <w:tab w:val="left" w:pos="993"/>
        </w:tabs>
        <w:spacing w:line="360" w:lineRule="auto"/>
        <w:ind w:left="426"/>
        <w:jc w:val="center"/>
        <w:rPr>
          <w:rFonts w:ascii="Times New Roman" w:hAnsi="Times New Roman" w:cs="Times New Roman"/>
          <w:b/>
          <w:sz w:val="24"/>
          <w:szCs w:val="24"/>
        </w:rPr>
      </w:pPr>
      <w:r w:rsidRPr="00825269">
        <w:rPr>
          <w:rFonts w:ascii="Times New Roman" w:hAnsi="Times New Roman" w:cs="Times New Roman"/>
          <w:b/>
          <w:sz w:val="24"/>
          <w:szCs w:val="24"/>
        </w:rPr>
        <w:t>Контрольная таблица 2.</w:t>
      </w:r>
    </w:p>
    <w:p w:rsidR="00532927" w:rsidRPr="00825269" w:rsidRDefault="00532927" w:rsidP="00825269">
      <w:pPr>
        <w:pStyle w:val="ConsPlusNormal"/>
        <w:tabs>
          <w:tab w:val="left" w:pos="993"/>
        </w:tabs>
        <w:spacing w:line="360" w:lineRule="auto"/>
        <w:ind w:left="426"/>
        <w:jc w:val="center"/>
        <w:rPr>
          <w:rFonts w:ascii="Times New Roman" w:hAnsi="Times New Roman" w:cs="Times New Roman"/>
          <w:sz w:val="24"/>
          <w:szCs w:val="24"/>
        </w:rPr>
      </w:pPr>
    </w:p>
    <w:tbl>
      <w:tblPr>
        <w:tblStyle w:val="af"/>
        <w:tblW w:w="0" w:type="auto"/>
        <w:tblLook w:val="04A0"/>
      </w:tblPr>
      <w:tblGrid>
        <w:gridCol w:w="6762"/>
        <w:gridCol w:w="2809"/>
      </w:tblGrid>
      <w:tr w:rsidR="00532927" w:rsidRPr="00825269" w:rsidTr="00532927">
        <w:tc>
          <w:tcPr>
            <w:tcW w:w="7196" w:type="dxa"/>
          </w:tcPr>
          <w:p w:rsidR="00532927" w:rsidRPr="00825269" w:rsidRDefault="00532927" w:rsidP="00825269">
            <w:pPr>
              <w:pStyle w:val="ConsPlusNormal"/>
              <w:tabs>
                <w:tab w:val="left" w:pos="993"/>
              </w:tabs>
              <w:spacing w:line="360" w:lineRule="auto"/>
              <w:jc w:val="center"/>
              <w:rPr>
                <w:rFonts w:ascii="Times New Roman" w:hAnsi="Times New Roman" w:cs="Times New Roman"/>
                <w:sz w:val="24"/>
                <w:szCs w:val="24"/>
              </w:rPr>
            </w:pPr>
            <w:r w:rsidRPr="00825269">
              <w:rPr>
                <w:rFonts w:ascii="Times New Roman" w:hAnsi="Times New Roman" w:cs="Times New Roman"/>
                <w:sz w:val="24"/>
                <w:szCs w:val="24"/>
              </w:rPr>
              <w:t>Типичные ошибки</w:t>
            </w:r>
          </w:p>
        </w:tc>
        <w:tc>
          <w:tcPr>
            <w:tcW w:w="2943" w:type="dxa"/>
          </w:tcPr>
          <w:p w:rsidR="00532927" w:rsidRPr="00825269" w:rsidRDefault="00532927" w:rsidP="00825269">
            <w:pPr>
              <w:pStyle w:val="ConsPlusNormal"/>
              <w:tabs>
                <w:tab w:val="left" w:pos="993"/>
              </w:tabs>
              <w:spacing w:line="360" w:lineRule="auto"/>
              <w:jc w:val="center"/>
              <w:rPr>
                <w:rFonts w:ascii="Times New Roman" w:hAnsi="Times New Roman" w:cs="Times New Roman"/>
                <w:sz w:val="24"/>
                <w:szCs w:val="24"/>
              </w:rPr>
            </w:pPr>
            <w:r w:rsidRPr="00825269">
              <w:rPr>
                <w:rFonts w:ascii="Times New Roman" w:hAnsi="Times New Roman" w:cs="Times New Roman"/>
                <w:sz w:val="24"/>
                <w:szCs w:val="24"/>
              </w:rPr>
              <w:t>Шкала штрафных баллов за ошибки</w:t>
            </w:r>
          </w:p>
        </w:tc>
      </w:tr>
      <w:tr w:rsidR="00532927" w:rsidRPr="00825269" w:rsidTr="00532927">
        <w:tc>
          <w:tcPr>
            <w:tcW w:w="7196" w:type="dxa"/>
          </w:tcPr>
          <w:p w:rsidR="00532927" w:rsidRPr="00825269" w:rsidRDefault="00532927" w:rsidP="00825269">
            <w:pPr>
              <w:pStyle w:val="ConsPlusNormal"/>
              <w:tabs>
                <w:tab w:val="left" w:pos="993"/>
              </w:tabs>
              <w:spacing w:line="360" w:lineRule="auto"/>
              <w:jc w:val="center"/>
              <w:rPr>
                <w:rFonts w:ascii="Times New Roman" w:hAnsi="Times New Roman" w:cs="Times New Roman"/>
                <w:sz w:val="24"/>
                <w:szCs w:val="24"/>
              </w:rPr>
            </w:pPr>
            <w:r w:rsidRPr="00825269">
              <w:rPr>
                <w:rFonts w:ascii="Times New Roman" w:hAnsi="Times New Roman" w:cs="Times New Roman"/>
                <w:sz w:val="24"/>
                <w:szCs w:val="24"/>
              </w:rPr>
              <w:t>А. Грубые</w:t>
            </w:r>
          </w:p>
        </w:tc>
        <w:tc>
          <w:tcPr>
            <w:tcW w:w="2943" w:type="dxa"/>
          </w:tcPr>
          <w:p w:rsidR="00532927" w:rsidRPr="00825269" w:rsidRDefault="00532927" w:rsidP="00825269">
            <w:pPr>
              <w:pStyle w:val="ConsPlusNormal"/>
              <w:tabs>
                <w:tab w:val="left" w:pos="993"/>
              </w:tabs>
              <w:spacing w:line="360" w:lineRule="auto"/>
              <w:jc w:val="center"/>
              <w:rPr>
                <w:rFonts w:ascii="Times New Roman" w:hAnsi="Times New Roman" w:cs="Times New Roman"/>
                <w:sz w:val="24"/>
                <w:szCs w:val="24"/>
              </w:rPr>
            </w:pPr>
          </w:p>
        </w:tc>
      </w:tr>
      <w:tr w:rsidR="00532927" w:rsidRPr="00825269" w:rsidTr="00532927">
        <w:tc>
          <w:tcPr>
            <w:tcW w:w="7196" w:type="dxa"/>
          </w:tcPr>
          <w:p w:rsidR="00532927" w:rsidRPr="00825269" w:rsidRDefault="00532927" w:rsidP="00825269">
            <w:pPr>
              <w:pStyle w:val="ConsPlusNormal"/>
              <w:tabs>
                <w:tab w:val="left" w:pos="993"/>
              </w:tabs>
              <w:spacing w:line="360" w:lineRule="auto"/>
              <w:jc w:val="both"/>
              <w:rPr>
                <w:rFonts w:ascii="Times New Roman" w:hAnsi="Times New Roman" w:cs="Times New Roman"/>
                <w:sz w:val="24"/>
                <w:szCs w:val="24"/>
              </w:rPr>
            </w:pPr>
            <w:r w:rsidRPr="00825269">
              <w:rPr>
                <w:rFonts w:ascii="Times New Roman" w:hAnsi="Times New Roman" w:cs="Times New Roman"/>
                <w:sz w:val="24"/>
                <w:szCs w:val="24"/>
              </w:rPr>
              <w:t>Сбил элементы разметочного оборудования или пересек линию горизонтальной разметки площадки</w:t>
            </w:r>
          </w:p>
        </w:tc>
        <w:tc>
          <w:tcPr>
            <w:tcW w:w="2943" w:type="dxa"/>
          </w:tcPr>
          <w:p w:rsidR="00532927" w:rsidRPr="00825269" w:rsidRDefault="00532927" w:rsidP="00825269">
            <w:pPr>
              <w:pStyle w:val="ConsPlusNormal"/>
              <w:tabs>
                <w:tab w:val="left" w:pos="993"/>
              </w:tabs>
              <w:spacing w:line="360" w:lineRule="auto"/>
              <w:jc w:val="both"/>
              <w:rPr>
                <w:rFonts w:ascii="Times New Roman" w:hAnsi="Times New Roman" w:cs="Times New Roman"/>
                <w:sz w:val="24"/>
                <w:szCs w:val="24"/>
              </w:rPr>
            </w:pPr>
            <w:r w:rsidRPr="00825269">
              <w:rPr>
                <w:rFonts w:ascii="Times New Roman" w:hAnsi="Times New Roman" w:cs="Times New Roman"/>
                <w:sz w:val="24"/>
                <w:szCs w:val="24"/>
              </w:rPr>
              <w:t>5</w:t>
            </w:r>
          </w:p>
        </w:tc>
      </w:tr>
      <w:tr w:rsidR="00532927" w:rsidRPr="00825269" w:rsidTr="00532927">
        <w:tc>
          <w:tcPr>
            <w:tcW w:w="7196" w:type="dxa"/>
          </w:tcPr>
          <w:p w:rsidR="00532927" w:rsidRPr="00825269" w:rsidRDefault="00532927" w:rsidP="00825269">
            <w:pPr>
              <w:pStyle w:val="ConsPlusNormal"/>
              <w:tabs>
                <w:tab w:val="left" w:pos="993"/>
              </w:tabs>
              <w:spacing w:line="360" w:lineRule="auto"/>
              <w:jc w:val="both"/>
              <w:rPr>
                <w:rFonts w:ascii="Times New Roman" w:hAnsi="Times New Roman" w:cs="Times New Roman"/>
                <w:sz w:val="24"/>
                <w:szCs w:val="24"/>
              </w:rPr>
            </w:pPr>
            <w:r w:rsidRPr="00825269">
              <w:rPr>
                <w:rFonts w:ascii="Times New Roman" w:hAnsi="Times New Roman" w:cs="Times New Roman"/>
                <w:sz w:val="24"/>
                <w:szCs w:val="24"/>
              </w:rPr>
              <w:t>Не пересек прерывистую линию (по проекции переднего габарита ТС)</w:t>
            </w:r>
          </w:p>
        </w:tc>
        <w:tc>
          <w:tcPr>
            <w:tcW w:w="2943" w:type="dxa"/>
          </w:tcPr>
          <w:p w:rsidR="00532927" w:rsidRPr="00825269" w:rsidRDefault="00532927" w:rsidP="00825269">
            <w:pPr>
              <w:pStyle w:val="ConsPlusNormal"/>
              <w:tabs>
                <w:tab w:val="left" w:pos="993"/>
              </w:tabs>
              <w:spacing w:line="360" w:lineRule="auto"/>
              <w:jc w:val="both"/>
              <w:rPr>
                <w:rFonts w:ascii="Times New Roman" w:hAnsi="Times New Roman" w:cs="Times New Roman"/>
                <w:sz w:val="24"/>
                <w:szCs w:val="24"/>
              </w:rPr>
            </w:pPr>
            <w:r w:rsidRPr="00825269">
              <w:rPr>
                <w:rFonts w:ascii="Times New Roman" w:hAnsi="Times New Roman" w:cs="Times New Roman"/>
                <w:sz w:val="24"/>
                <w:szCs w:val="24"/>
              </w:rPr>
              <w:t>5</w:t>
            </w:r>
          </w:p>
        </w:tc>
      </w:tr>
      <w:tr w:rsidR="00532927" w:rsidRPr="00825269" w:rsidTr="00532927">
        <w:tc>
          <w:tcPr>
            <w:tcW w:w="7196" w:type="dxa"/>
          </w:tcPr>
          <w:p w:rsidR="00532927" w:rsidRPr="00825269" w:rsidRDefault="00532927" w:rsidP="00825269">
            <w:pPr>
              <w:pStyle w:val="ConsPlusNormal"/>
              <w:tabs>
                <w:tab w:val="left" w:pos="993"/>
              </w:tabs>
              <w:spacing w:line="360" w:lineRule="auto"/>
              <w:jc w:val="center"/>
              <w:rPr>
                <w:rFonts w:ascii="Times New Roman" w:hAnsi="Times New Roman" w:cs="Times New Roman"/>
                <w:sz w:val="24"/>
                <w:szCs w:val="24"/>
              </w:rPr>
            </w:pPr>
            <w:r w:rsidRPr="00825269">
              <w:rPr>
                <w:rFonts w:ascii="Times New Roman" w:hAnsi="Times New Roman" w:cs="Times New Roman"/>
                <w:sz w:val="24"/>
                <w:szCs w:val="24"/>
              </w:rPr>
              <w:t>Б.Средние</w:t>
            </w:r>
          </w:p>
        </w:tc>
        <w:tc>
          <w:tcPr>
            <w:tcW w:w="2943" w:type="dxa"/>
          </w:tcPr>
          <w:p w:rsidR="00532927" w:rsidRPr="00825269" w:rsidRDefault="00532927" w:rsidP="00825269">
            <w:pPr>
              <w:pStyle w:val="ConsPlusNormal"/>
              <w:tabs>
                <w:tab w:val="left" w:pos="993"/>
              </w:tabs>
              <w:spacing w:line="360" w:lineRule="auto"/>
              <w:jc w:val="both"/>
              <w:rPr>
                <w:rFonts w:ascii="Times New Roman" w:hAnsi="Times New Roman" w:cs="Times New Roman"/>
                <w:sz w:val="24"/>
                <w:szCs w:val="24"/>
              </w:rPr>
            </w:pPr>
          </w:p>
        </w:tc>
      </w:tr>
      <w:tr w:rsidR="00532927" w:rsidRPr="00825269" w:rsidTr="00532927">
        <w:tc>
          <w:tcPr>
            <w:tcW w:w="7196" w:type="dxa"/>
          </w:tcPr>
          <w:p w:rsidR="00532927" w:rsidRPr="00825269" w:rsidRDefault="00532927" w:rsidP="00825269">
            <w:pPr>
              <w:pStyle w:val="ConsPlusNormal"/>
              <w:tabs>
                <w:tab w:val="left" w:pos="993"/>
              </w:tabs>
              <w:spacing w:line="360" w:lineRule="auto"/>
              <w:jc w:val="both"/>
              <w:rPr>
                <w:rFonts w:ascii="Times New Roman" w:hAnsi="Times New Roman" w:cs="Times New Roman"/>
                <w:sz w:val="24"/>
                <w:szCs w:val="24"/>
              </w:rPr>
            </w:pPr>
            <w:r w:rsidRPr="00825269">
              <w:rPr>
                <w:rFonts w:ascii="Times New Roman" w:hAnsi="Times New Roman" w:cs="Times New Roman"/>
                <w:sz w:val="24"/>
                <w:szCs w:val="24"/>
              </w:rPr>
              <w:t>Не смог въехать в зону стоянки при одноразовом включении передачи заднего хода</w:t>
            </w:r>
          </w:p>
        </w:tc>
        <w:tc>
          <w:tcPr>
            <w:tcW w:w="2943" w:type="dxa"/>
          </w:tcPr>
          <w:p w:rsidR="00532927" w:rsidRPr="00825269" w:rsidRDefault="00532927" w:rsidP="00825269">
            <w:pPr>
              <w:pStyle w:val="ConsPlusNormal"/>
              <w:tabs>
                <w:tab w:val="left" w:pos="993"/>
              </w:tabs>
              <w:spacing w:line="360" w:lineRule="auto"/>
              <w:jc w:val="both"/>
              <w:rPr>
                <w:rFonts w:ascii="Times New Roman" w:hAnsi="Times New Roman" w:cs="Times New Roman"/>
                <w:sz w:val="24"/>
                <w:szCs w:val="24"/>
              </w:rPr>
            </w:pPr>
            <w:r w:rsidRPr="00825269">
              <w:rPr>
                <w:rFonts w:ascii="Times New Roman" w:hAnsi="Times New Roman" w:cs="Times New Roman"/>
                <w:sz w:val="24"/>
                <w:szCs w:val="24"/>
              </w:rPr>
              <w:t>3</w:t>
            </w:r>
          </w:p>
        </w:tc>
      </w:tr>
      <w:tr w:rsidR="00532927" w:rsidRPr="00825269" w:rsidTr="00532927">
        <w:tc>
          <w:tcPr>
            <w:tcW w:w="7196" w:type="dxa"/>
          </w:tcPr>
          <w:p w:rsidR="00532927" w:rsidRPr="00825269" w:rsidRDefault="00532927" w:rsidP="00825269">
            <w:pPr>
              <w:pStyle w:val="ConsPlusNormal"/>
              <w:tabs>
                <w:tab w:val="left" w:pos="993"/>
              </w:tabs>
              <w:spacing w:line="360" w:lineRule="auto"/>
              <w:jc w:val="both"/>
              <w:rPr>
                <w:rFonts w:ascii="Times New Roman" w:hAnsi="Times New Roman" w:cs="Times New Roman"/>
                <w:sz w:val="24"/>
                <w:szCs w:val="24"/>
              </w:rPr>
            </w:pPr>
            <w:r w:rsidRPr="00825269">
              <w:rPr>
                <w:rFonts w:ascii="Times New Roman" w:hAnsi="Times New Roman" w:cs="Times New Roman"/>
                <w:sz w:val="24"/>
                <w:szCs w:val="24"/>
              </w:rPr>
              <w:t>Не включил нейтральную передачу после остановки при работающем двигателе</w:t>
            </w:r>
          </w:p>
        </w:tc>
        <w:tc>
          <w:tcPr>
            <w:tcW w:w="2943" w:type="dxa"/>
          </w:tcPr>
          <w:p w:rsidR="00532927" w:rsidRPr="00825269" w:rsidRDefault="00532927" w:rsidP="00825269">
            <w:pPr>
              <w:pStyle w:val="ConsPlusNormal"/>
              <w:tabs>
                <w:tab w:val="left" w:pos="993"/>
              </w:tabs>
              <w:spacing w:line="360" w:lineRule="auto"/>
              <w:jc w:val="both"/>
              <w:rPr>
                <w:rFonts w:ascii="Times New Roman" w:hAnsi="Times New Roman" w:cs="Times New Roman"/>
                <w:sz w:val="24"/>
                <w:szCs w:val="24"/>
              </w:rPr>
            </w:pPr>
            <w:r w:rsidRPr="00825269">
              <w:rPr>
                <w:rFonts w:ascii="Times New Roman" w:hAnsi="Times New Roman" w:cs="Times New Roman"/>
                <w:sz w:val="24"/>
                <w:szCs w:val="24"/>
              </w:rPr>
              <w:t>3</w:t>
            </w:r>
          </w:p>
        </w:tc>
      </w:tr>
      <w:tr w:rsidR="00532927" w:rsidRPr="00825269" w:rsidTr="00532927">
        <w:tc>
          <w:tcPr>
            <w:tcW w:w="7196" w:type="dxa"/>
          </w:tcPr>
          <w:p w:rsidR="00532927" w:rsidRPr="00825269" w:rsidRDefault="00532927" w:rsidP="00825269">
            <w:pPr>
              <w:pStyle w:val="ConsPlusNormal"/>
              <w:tabs>
                <w:tab w:val="left" w:pos="993"/>
              </w:tabs>
              <w:spacing w:line="360" w:lineRule="auto"/>
              <w:jc w:val="both"/>
              <w:rPr>
                <w:rFonts w:ascii="Times New Roman" w:hAnsi="Times New Roman" w:cs="Times New Roman"/>
                <w:sz w:val="24"/>
                <w:szCs w:val="24"/>
              </w:rPr>
            </w:pPr>
            <w:r w:rsidRPr="00825269">
              <w:rPr>
                <w:rFonts w:ascii="Times New Roman" w:hAnsi="Times New Roman" w:cs="Times New Roman"/>
                <w:sz w:val="24"/>
                <w:szCs w:val="24"/>
              </w:rPr>
              <w:t>Не включил стояночный тормоз после остановки в зоне стоянки</w:t>
            </w:r>
          </w:p>
        </w:tc>
        <w:tc>
          <w:tcPr>
            <w:tcW w:w="2943" w:type="dxa"/>
          </w:tcPr>
          <w:p w:rsidR="00532927" w:rsidRPr="00825269" w:rsidRDefault="00532927" w:rsidP="00825269">
            <w:pPr>
              <w:pStyle w:val="ConsPlusNormal"/>
              <w:tabs>
                <w:tab w:val="left" w:pos="993"/>
              </w:tabs>
              <w:spacing w:line="360" w:lineRule="auto"/>
              <w:jc w:val="both"/>
              <w:rPr>
                <w:rFonts w:ascii="Times New Roman" w:hAnsi="Times New Roman" w:cs="Times New Roman"/>
                <w:sz w:val="24"/>
                <w:szCs w:val="24"/>
              </w:rPr>
            </w:pPr>
            <w:r w:rsidRPr="00825269">
              <w:rPr>
                <w:rFonts w:ascii="Times New Roman" w:hAnsi="Times New Roman" w:cs="Times New Roman"/>
                <w:sz w:val="24"/>
                <w:szCs w:val="24"/>
              </w:rPr>
              <w:t>3</w:t>
            </w:r>
          </w:p>
        </w:tc>
      </w:tr>
      <w:tr w:rsidR="00532927" w:rsidRPr="00825269" w:rsidTr="00532927">
        <w:tc>
          <w:tcPr>
            <w:tcW w:w="7196" w:type="dxa"/>
          </w:tcPr>
          <w:p w:rsidR="00532927" w:rsidRPr="00825269" w:rsidRDefault="00532927" w:rsidP="00825269">
            <w:pPr>
              <w:pStyle w:val="ConsPlusNormal"/>
              <w:tabs>
                <w:tab w:val="left" w:pos="993"/>
              </w:tabs>
              <w:spacing w:line="360" w:lineRule="auto"/>
              <w:jc w:val="center"/>
              <w:rPr>
                <w:rFonts w:ascii="Times New Roman" w:hAnsi="Times New Roman" w:cs="Times New Roman"/>
                <w:sz w:val="24"/>
                <w:szCs w:val="24"/>
              </w:rPr>
            </w:pPr>
            <w:r w:rsidRPr="00825269">
              <w:rPr>
                <w:rFonts w:ascii="Times New Roman" w:hAnsi="Times New Roman" w:cs="Times New Roman"/>
                <w:sz w:val="24"/>
                <w:szCs w:val="24"/>
              </w:rPr>
              <w:t>В.Мелкие</w:t>
            </w:r>
          </w:p>
        </w:tc>
        <w:tc>
          <w:tcPr>
            <w:tcW w:w="2943" w:type="dxa"/>
          </w:tcPr>
          <w:p w:rsidR="00532927" w:rsidRPr="00825269" w:rsidRDefault="00532927" w:rsidP="00825269">
            <w:pPr>
              <w:pStyle w:val="ConsPlusNormal"/>
              <w:tabs>
                <w:tab w:val="left" w:pos="993"/>
              </w:tabs>
              <w:spacing w:line="360" w:lineRule="auto"/>
              <w:jc w:val="both"/>
              <w:rPr>
                <w:rFonts w:ascii="Times New Roman" w:hAnsi="Times New Roman" w:cs="Times New Roman"/>
                <w:sz w:val="24"/>
                <w:szCs w:val="24"/>
              </w:rPr>
            </w:pPr>
          </w:p>
        </w:tc>
      </w:tr>
      <w:tr w:rsidR="00532927" w:rsidRPr="00825269" w:rsidTr="00532927">
        <w:tc>
          <w:tcPr>
            <w:tcW w:w="7196" w:type="dxa"/>
          </w:tcPr>
          <w:p w:rsidR="00532927" w:rsidRPr="00825269" w:rsidRDefault="00532927" w:rsidP="00825269">
            <w:pPr>
              <w:pStyle w:val="ConsPlusNormal"/>
              <w:tabs>
                <w:tab w:val="left" w:pos="993"/>
              </w:tabs>
              <w:spacing w:line="360" w:lineRule="auto"/>
              <w:jc w:val="both"/>
              <w:rPr>
                <w:rFonts w:ascii="Times New Roman" w:hAnsi="Times New Roman" w:cs="Times New Roman"/>
                <w:sz w:val="24"/>
                <w:szCs w:val="24"/>
              </w:rPr>
            </w:pPr>
            <w:r w:rsidRPr="00825269">
              <w:rPr>
                <w:rFonts w:ascii="Times New Roman" w:hAnsi="Times New Roman" w:cs="Times New Roman"/>
                <w:sz w:val="24"/>
                <w:szCs w:val="24"/>
              </w:rPr>
              <w:t>Заглох двигатель при выполнении упражнения</w:t>
            </w:r>
          </w:p>
        </w:tc>
        <w:tc>
          <w:tcPr>
            <w:tcW w:w="2943" w:type="dxa"/>
          </w:tcPr>
          <w:p w:rsidR="00532927" w:rsidRPr="00825269" w:rsidRDefault="00532927" w:rsidP="00825269">
            <w:pPr>
              <w:pStyle w:val="ConsPlusNormal"/>
              <w:tabs>
                <w:tab w:val="left" w:pos="993"/>
              </w:tabs>
              <w:spacing w:line="360" w:lineRule="auto"/>
              <w:jc w:val="both"/>
              <w:rPr>
                <w:rFonts w:ascii="Times New Roman" w:hAnsi="Times New Roman" w:cs="Times New Roman"/>
                <w:sz w:val="24"/>
                <w:szCs w:val="24"/>
              </w:rPr>
            </w:pPr>
            <w:r w:rsidRPr="00825269">
              <w:rPr>
                <w:rFonts w:ascii="Times New Roman" w:hAnsi="Times New Roman" w:cs="Times New Roman"/>
                <w:sz w:val="24"/>
                <w:szCs w:val="24"/>
              </w:rPr>
              <w:t>1</w:t>
            </w:r>
          </w:p>
        </w:tc>
      </w:tr>
    </w:tbl>
    <w:p w:rsidR="00532927" w:rsidRPr="00825269" w:rsidRDefault="00532927" w:rsidP="00825269">
      <w:pPr>
        <w:pStyle w:val="ConsPlusNormal"/>
        <w:tabs>
          <w:tab w:val="left" w:pos="993"/>
        </w:tabs>
        <w:spacing w:line="360" w:lineRule="auto"/>
        <w:ind w:firstLine="426"/>
        <w:jc w:val="both"/>
        <w:rPr>
          <w:rFonts w:ascii="Times New Roman" w:hAnsi="Times New Roman" w:cs="Times New Roman"/>
          <w:sz w:val="24"/>
          <w:szCs w:val="24"/>
        </w:rPr>
      </w:pPr>
    </w:p>
    <w:p w:rsidR="00532927" w:rsidRPr="00825269" w:rsidRDefault="00532927" w:rsidP="00825269">
      <w:pPr>
        <w:pStyle w:val="ConsPlusNormal"/>
        <w:tabs>
          <w:tab w:val="left" w:pos="993"/>
        </w:tabs>
        <w:spacing w:line="360" w:lineRule="auto"/>
        <w:ind w:firstLine="426"/>
        <w:jc w:val="center"/>
        <w:rPr>
          <w:rFonts w:ascii="Times New Roman" w:hAnsi="Times New Roman" w:cs="Times New Roman"/>
          <w:b/>
          <w:sz w:val="24"/>
          <w:szCs w:val="24"/>
        </w:rPr>
      </w:pPr>
      <w:r w:rsidRPr="00825269">
        <w:rPr>
          <w:rFonts w:ascii="Times New Roman" w:hAnsi="Times New Roman" w:cs="Times New Roman"/>
          <w:b/>
          <w:sz w:val="24"/>
          <w:szCs w:val="24"/>
        </w:rPr>
        <w:t>Рисунок к таблице 2</w:t>
      </w:r>
    </w:p>
    <w:p w:rsidR="00532927" w:rsidRPr="00825269" w:rsidRDefault="00532927" w:rsidP="00825269">
      <w:pPr>
        <w:pStyle w:val="ConsPlusNormal"/>
        <w:tabs>
          <w:tab w:val="left" w:pos="993"/>
        </w:tabs>
        <w:spacing w:line="360" w:lineRule="auto"/>
        <w:ind w:firstLine="426"/>
        <w:rPr>
          <w:rFonts w:ascii="Times New Roman" w:hAnsi="Times New Roman" w:cs="Times New Roman"/>
          <w:sz w:val="24"/>
          <w:szCs w:val="24"/>
        </w:rPr>
      </w:pPr>
    </w:p>
    <w:p w:rsidR="00532927" w:rsidRPr="00825269" w:rsidRDefault="00532927" w:rsidP="00825269">
      <w:pPr>
        <w:pStyle w:val="a3"/>
        <w:shd w:val="clear" w:color="auto" w:fill="auto"/>
        <w:spacing w:before="0" w:line="360" w:lineRule="auto"/>
        <w:ind w:firstLine="567"/>
        <w:jc w:val="center"/>
        <w:rPr>
          <w:b/>
          <w:sz w:val="24"/>
          <w:szCs w:val="24"/>
        </w:rPr>
      </w:pPr>
    </w:p>
    <w:p w:rsidR="00532927" w:rsidRPr="00825269" w:rsidRDefault="00532927" w:rsidP="00825269">
      <w:pPr>
        <w:pStyle w:val="a3"/>
        <w:shd w:val="clear" w:color="auto" w:fill="auto"/>
        <w:spacing w:before="0" w:line="360" w:lineRule="auto"/>
        <w:ind w:firstLine="567"/>
        <w:jc w:val="center"/>
        <w:rPr>
          <w:b/>
          <w:sz w:val="24"/>
          <w:szCs w:val="24"/>
        </w:rPr>
      </w:pPr>
      <w:r w:rsidRPr="00825269">
        <w:rPr>
          <w:b/>
          <w:noProof/>
          <w:sz w:val="24"/>
          <w:szCs w:val="24"/>
          <w:lang w:eastAsia="ru-RU"/>
        </w:rPr>
        <w:lastRenderedPageBreak/>
        <w:drawing>
          <wp:anchor distT="0" distB="0" distL="114300" distR="114300" simplePos="0" relativeHeight="251663360" behindDoc="1" locked="0" layoutInCell="1" allowOverlap="1">
            <wp:simplePos x="0" y="0"/>
            <wp:positionH relativeFrom="column">
              <wp:posOffset>853440</wp:posOffset>
            </wp:positionH>
            <wp:positionV relativeFrom="paragraph">
              <wp:posOffset>1905</wp:posOffset>
            </wp:positionV>
            <wp:extent cx="4948555" cy="4254500"/>
            <wp:effectExtent l="0" t="0" r="0" b="0"/>
            <wp:wrapTight wrapText="bothSides">
              <wp:wrapPolygon edited="0">
                <wp:start x="0" y="0"/>
                <wp:lineTo x="0" y="21471"/>
                <wp:lineTo x="21536" y="21471"/>
                <wp:lineTo x="21536" y="0"/>
                <wp:lineTo x="0" y="0"/>
              </wp:wrapPolygon>
            </wp:wrapTight>
            <wp:docPr id="4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8555" cy="4254500"/>
                    </a:xfrm>
                    <a:prstGeom prst="rect">
                      <a:avLst/>
                    </a:prstGeom>
                    <a:noFill/>
                    <a:ln>
                      <a:noFill/>
                    </a:ln>
                  </pic:spPr>
                </pic:pic>
              </a:graphicData>
            </a:graphic>
          </wp:anchor>
        </w:drawing>
      </w:r>
    </w:p>
    <w:p w:rsidR="00532927" w:rsidRPr="00825269" w:rsidRDefault="00532927" w:rsidP="00825269">
      <w:pPr>
        <w:pStyle w:val="311"/>
        <w:shd w:val="clear" w:color="auto" w:fill="auto"/>
        <w:spacing w:before="0" w:line="360" w:lineRule="auto"/>
        <w:ind w:firstLine="426"/>
        <w:jc w:val="center"/>
        <w:rPr>
          <w:rStyle w:val="33"/>
          <w:b/>
          <w:bCs/>
          <w:sz w:val="24"/>
          <w:szCs w:val="24"/>
        </w:rPr>
      </w:pPr>
    </w:p>
    <w:p w:rsidR="00532927" w:rsidRPr="00825269" w:rsidRDefault="00532927" w:rsidP="00825269">
      <w:pPr>
        <w:pStyle w:val="311"/>
        <w:shd w:val="clear" w:color="auto" w:fill="auto"/>
        <w:spacing w:before="0" w:line="360" w:lineRule="auto"/>
        <w:ind w:firstLine="426"/>
        <w:jc w:val="center"/>
        <w:rPr>
          <w:rStyle w:val="33"/>
          <w:b/>
          <w:bCs/>
          <w:sz w:val="24"/>
          <w:szCs w:val="24"/>
        </w:rPr>
      </w:pPr>
    </w:p>
    <w:p w:rsidR="00532927" w:rsidRPr="00825269" w:rsidRDefault="00532927" w:rsidP="00825269">
      <w:pPr>
        <w:pStyle w:val="311"/>
        <w:shd w:val="clear" w:color="auto" w:fill="auto"/>
        <w:spacing w:before="0" w:line="360" w:lineRule="auto"/>
        <w:ind w:firstLine="426"/>
        <w:jc w:val="center"/>
        <w:rPr>
          <w:rStyle w:val="33"/>
          <w:b/>
          <w:bCs/>
          <w:sz w:val="24"/>
          <w:szCs w:val="24"/>
        </w:rPr>
      </w:pPr>
    </w:p>
    <w:p w:rsidR="00532927" w:rsidRPr="00825269" w:rsidRDefault="00532927" w:rsidP="00825269">
      <w:pPr>
        <w:pStyle w:val="311"/>
        <w:shd w:val="clear" w:color="auto" w:fill="auto"/>
        <w:spacing w:before="0" w:line="360" w:lineRule="auto"/>
        <w:ind w:firstLine="426"/>
        <w:jc w:val="center"/>
        <w:rPr>
          <w:rStyle w:val="33"/>
          <w:b/>
          <w:bCs/>
          <w:sz w:val="24"/>
          <w:szCs w:val="24"/>
        </w:rPr>
      </w:pPr>
    </w:p>
    <w:p w:rsidR="00532927" w:rsidRPr="00825269" w:rsidRDefault="00532927" w:rsidP="00825269">
      <w:pPr>
        <w:pStyle w:val="311"/>
        <w:shd w:val="clear" w:color="auto" w:fill="auto"/>
        <w:spacing w:before="0" w:line="360" w:lineRule="auto"/>
        <w:ind w:firstLine="426"/>
        <w:jc w:val="center"/>
        <w:rPr>
          <w:rStyle w:val="33"/>
          <w:b/>
          <w:bCs/>
          <w:sz w:val="24"/>
          <w:szCs w:val="24"/>
        </w:rPr>
      </w:pPr>
    </w:p>
    <w:p w:rsidR="00532927" w:rsidRPr="00825269" w:rsidRDefault="00532927" w:rsidP="00825269">
      <w:pPr>
        <w:pStyle w:val="311"/>
        <w:shd w:val="clear" w:color="auto" w:fill="auto"/>
        <w:spacing w:before="0" w:line="360" w:lineRule="auto"/>
        <w:ind w:firstLine="426"/>
        <w:jc w:val="center"/>
        <w:rPr>
          <w:rStyle w:val="33"/>
          <w:b/>
          <w:bCs/>
          <w:sz w:val="24"/>
          <w:szCs w:val="24"/>
        </w:rPr>
      </w:pPr>
    </w:p>
    <w:p w:rsidR="00532927" w:rsidRPr="00825269" w:rsidRDefault="00532927" w:rsidP="00825269">
      <w:pPr>
        <w:pStyle w:val="311"/>
        <w:shd w:val="clear" w:color="auto" w:fill="auto"/>
        <w:spacing w:before="0" w:line="360" w:lineRule="auto"/>
        <w:ind w:firstLine="426"/>
        <w:jc w:val="center"/>
        <w:rPr>
          <w:rStyle w:val="33"/>
          <w:b/>
          <w:bCs/>
          <w:sz w:val="24"/>
          <w:szCs w:val="24"/>
        </w:rPr>
      </w:pPr>
    </w:p>
    <w:p w:rsidR="00532927" w:rsidRPr="00825269" w:rsidRDefault="00532927" w:rsidP="00825269">
      <w:pPr>
        <w:pStyle w:val="311"/>
        <w:shd w:val="clear" w:color="auto" w:fill="auto"/>
        <w:spacing w:before="0" w:line="360" w:lineRule="auto"/>
        <w:ind w:firstLine="426"/>
        <w:jc w:val="center"/>
        <w:rPr>
          <w:rStyle w:val="33"/>
          <w:b/>
          <w:bCs/>
          <w:sz w:val="24"/>
          <w:szCs w:val="24"/>
        </w:rPr>
      </w:pPr>
    </w:p>
    <w:p w:rsidR="00532927" w:rsidRPr="00825269" w:rsidRDefault="00532927" w:rsidP="00825269">
      <w:pPr>
        <w:pStyle w:val="311"/>
        <w:shd w:val="clear" w:color="auto" w:fill="auto"/>
        <w:spacing w:before="0" w:line="360" w:lineRule="auto"/>
        <w:ind w:firstLine="426"/>
        <w:jc w:val="center"/>
        <w:rPr>
          <w:rStyle w:val="33"/>
          <w:b/>
          <w:bCs/>
          <w:sz w:val="24"/>
          <w:szCs w:val="24"/>
        </w:rPr>
      </w:pPr>
    </w:p>
    <w:p w:rsidR="00532927" w:rsidRPr="00825269" w:rsidRDefault="00532927" w:rsidP="00825269">
      <w:pPr>
        <w:pStyle w:val="311"/>
        <w:shd w:val="clear" w:color="auto" w:fill="auto"/>
        <w:spacing w:before="0" w:line="360" w:lineRule="auto"/>
        <w:ind w:firstLine="426"/>
        <w:jc w:val="center"/>
        <w:rPr>
          <w:rStyle w:val="33"/>
          <w:b/>
          <w:bCs/>
          <w:sz w:val="24"/>
          <w:szCs w:val="24"/>
        </w:rPr>
      </w:pPr>
    </w:p>
    <w:p w:rsidR="00532927" w:rsidRPr="00825269" w:rsidRDefault="00532927" w:rsidP="00825269">
      <w:pPr>
        <w:pStyle w:val="311"/>
        <w:shd w:val="clear" w:color="auto" w:fill="auto"/>
        <w:spacing w:before="0" w:line="360" w:lineRule="auto"/>
        <w:ind w:firstLine="426"/>
        <w:jc w:val="center"/>
        <w:rPr>
          <w:rStyle w:val="33"/>
          <w:b/>
          <w:bCs/>
          <w:sz w:val="24"/>
          <w:szCs w:val="24"/>
        </w:rPr>
      </w:pPr>
    </w:p>
    <w:p w:rsidR="00532927" w:rsidRPr="00825269" w:rsidRDefault="00532927" w:rsidP="00825269">
      <w:pPr>
        <w:pStyle w:val="311"/>
        <w:shd w:val="clear" w:color="auto" w:fill="auto"/>
        <w:spacing w:before="0" w:line="360" w:lineRule="auto"/>
        <w:ind w:firstLine="426"/>
        <w:jc w:val="center"/>
        <w:rPr>
          <w:rStyle w:val="33"/>
          <w:b/>
          <w:bCs/>
          <w:sz w:val="24"/>
          <w:szCs w:val="24"/>
        </w:rPr>
      </w:pPr>
    </w:p>
    <w:p w:rsidR="00532927" w:rsidRPr="00825269" w:rsidRDefault="00532927" w:rsidP="00825269">
      <w:pPr>
        <w:pStyle w:val="311"/>
        <w:shd w:val="clear" w:color="auto" w:fill="auto"/>
        <w:spacing w:before="0" w:line="360" w:lineRule="auto"/>
        <w:ind w:firstLine="426"/>
        <w:jc w:val="center"/>
        <w:rPr>
          <w:rStyle w:val="33"/>
          <w:b/>
          <w:bCs/>
          <w:sz w:val="24"/>
          <w:szCs w:val="24"/>
        </w:rPr>
      </w:pPr>
    </w:p>
    <w:p w:rsidR="00532927" w:rsidRPr="00825269" w:rsidRDefault="00532927" w:rsidP="00825269">
      <w:pPr>
        <w:pStyle w:val="311"/>
        <w:shd w:val="clear" w:color="auto" w:fill="auto"/>
        <w:spacing w:before="0" w:line="360" w:lineRule="auto"/>
        <w:ind w:firstLine="426"/>
        <w:jc w:val="center"/>
        <w:rPr>
          <w:rStyle w:val="33"/>
          <w:b/>
          <w:bCs/>
          <w:sz w:val="24"/>
          <w:szCs w:val="24"/>
        </w:rPr>
      </w:pPr>
    </w:p>
    <w:p w:rsidR="00532927" w:rsidRPr="00825269" w:rsidRDefault="00532927" w:rsidP="00825269">
      <w:pPr>
        <w:pStyle w:val="311"/>
        <w:shd w:val="clear" w:color="auto" w:fill="auto"/>
        <w:spacing w:before="0" w:line="360" w:lineRule="auto"/>
        <w:ind w:firstLine="426"/>
        <w:jc w:val="center"/>
        <w:rPr>
          <w:rStyle w:val="33"/>
          <w:b/>
          <w:bCs/>
          <w:sz w:val="24"/>
          <w:szCs w:val="24"/>
        </w:rPr>
      </w:pPr>
    </w:p>
    <w:p w:rsidR="00532927" w:rsidRPr="00825269" w:rsidRDefault="00532927" w:rsidP="00825269">
      <w:pPr>
        <w:pStyle w:val="311"/>
        <w:shd w:val="clear" w:color="auto" w:fill="auto"/>
        <w:spacing w:before="0" w:line="360" w:lineRule="auto"/>
        <w:ind w:firstLine="426"/>
        <w:jc w:val="center"/>
        <w:rPr>
          <w:rStyle w:val="33"/>
          <w:b/>
          <w:bCs/>
          <w:sz w:val="24"/>
          <w:szCs w:val="24"/>
        </w:rPr>
      </w:pPr>
    </w:p>
    <w:p w:rsidR="00532927" w:rsidRPr="00825269" w:rsidRDefault="00532927" w:rsidP="00825269">
      <w:pPr>
        <w:pStyle w:val="311"/>
        <w:numPr>
          <w:ilvl w:val="1"/>
          <w:numId w:val="44"/>
        </w:numPr>
        <w:shd w:val="clear" w:color="auto" w:fill="auto"/>
        <w:spacing w:before="0" w:line="360" w:lineRule="auto"/>
        <w:ind w:left="786"/>
        <w:rPr>
          <w:rStyle w:val="33"/>
          <w:b/>
          <w:bCs/>
          <w:sz w:val="24"/>
          <w:szCs w:val="24"/>
        </w:rPr>
      </w:pPr>
      <w:r w:rsidRPr="00825269">
        <w:rPr>
          <w:rStyle w:val="33"/>
          <w:b/>
          <w:bCs/>
          <w:sz w:val="24"/>
          <w:szCs w:val="24"/>
        </w:rPr>
        <w:t>Упражнение «Змейка»</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Содержание</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Проезд по траектории «змейка».</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Задание кандидату в водители.</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По команде экзаменатора кандидат в водители  должен:</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-занять место в ТС;</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 подготовиться к движению;</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-запустить двигатель.</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По команде экзаменатора кандидат в водители должен выполнить:</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 xml:space="preserve">-трогание с </w:t>
      </w:r>
      <w:proofErr w:type="spellStart"/>
      <w:r w:rsidRPr="00825269">
        <w:rPr>
          <w:rStyle w:val="33"/>
          <w:bCs/>
          <w:sz w:val="24"/>
          <w:szCs w:val="24"/>
        </w:rPr>
        <w:t>местав</w:t>
      </w:r>
      <w:proofErr w:type="spellEnd"/>
      <w:r w:rsidRPr="00825269">
        <w:rPr>
          <w:rStyle w:val="33"/>
          <w:bCs/>
          <w:sz w:val="24"/>
          <w:szCs w:val="24"/>
        </w:rPr>
        <w:t xml:space="preserve"> стартовых воротах;</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-движение по заданной траектории;</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-остановку перед линией «СТОП»</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После остановки ТС кандидат в водители должен:</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-включить нейтральную передачу;</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-включить стояночный тормоз;</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-заглушить двигатель;</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-покинуть транспортное средство.</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Действия экзаменаторов.</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lastRenderedPageBreak/>
        <w:t xml:space="preserve"> Экзаменатор контролирует правильность выполнения задания с использованием контрольной таблицы и выставляет оценку за упражнения.</w:t>
      </w:r>
    </w:p>
    <w:p w:rsidR="00532927" w:rsidRPr="00825269" w:rsidRDefault="00532927" w:rsidP="00825269">
      <w:pPr>
        <w:pStyle w:val="311"/>
        <w:shd w:val="clear" w:color="auto" w:fill="auto"/>
        <w:spacing w:before="0" w:line="360" w:lineRule="auto"/>
        <w:ind w:left="426"/>
        <w:jc w:val="center"/>
        <w:rPr>
          <w:rStyle w:val="33"/>
          <w:b/>
          <w:bCs/>
          <w:sz w:val="24"/>
          <w:szCs w:val="24"/>
        </w:rPr>
      </w:pPr>
      <w:r w:rsidRPr="00825269">
        <w:rPr>
          <w:rStyle w:val="33"/>
          <w:b/>
          <w:bCs/>
          <w:sz w:val="24"/>
          <w:szCs w:val="24"/>
        </w:rPr>
        <w:t>Контрольная таблица 3</w:t>
      </w:r>
    </w:p>
    <w:tbl>
      <w:tblPr>
        <w:tblStyle w:val="af"/>
        <w:tblW w:w="0" w:type="auto"/>
        <w:tblInd w:w="426" w:type="dxa"/>
        <w:tblLook w:val="04A0"/>
      </w:tblPr>
      <w:tblGrid>
        <w:gridCol w:w="6214"/>
        <w:gridCol w:w="2931"/>
      </w:tblGrid>
      <w:tr w:rsidR="00532927" w:rsidRPr="00825269" w:rsidTr="00532927">
        <w:tc>
          <w:tcPr>
            <w:tcW w:w="6628" w:type="dxa"/>
          </w:tcPr>
          <w:p w:rsidR="00532927" w:rsidRPr="00825269" w:rsidRDefault="00532927" w:rsidP="00825269">
            <w:pPr>
              <w:pStyle w:val="311"/>
              <w:shd w:val="clear" w:color="auto" w:fill="auto"/>
              <w:spacing w:before="0" w:line="360" w:lineRule="auto"/>
              <w:jc w:val="center"/>
              <w:rPr>
                <w:rStyle w:val="33"/>
                <w:bCs/>
                <w:sz w:val="24"/>
                <w:szCs w:val="24"/>
              </w:rPr>
            </w:pPr>
            <w:r w:rsidRPr="00825269">
              <w:rPr>
                <w:rStyle w:val="33"/>
                <w:bCs/>
                <w:sz w:val="24"/>
                <w:szCs w:val="24"/>
              </w:rPr>
              <w:t>Типичные ошибки</w:t>
            </w:r>
          </w:p>
        </w:tc>
        <w:tc>
          <w:tcPr>
            <w:tcW w:w="3085" w:type="dxa"/>
          </w:tcPr>
          <w:p w:rsidR="00532927" w:rsidRPr="00825269" w:rsidRDefault="00532927" w:rsidP="00825269">
            <w:pPr>
              <w:pStyle w:val="311"/>
              <w:shd w:val="clear" w:color="auto" w:fill="auto"/>
              <w:spacing w:before="0" w:line="360" w:lineRule="auto"/>
              <w:jc w:val="center"/>
              <w:rPr>
                <w:rStyle w:val="33"/>
                <w:bCs/>
                <w:sz w:val="24"/>
                <w:szCs w:val="24"/>
              </w:rPr>
            </w:pPr>
            <w:r w:rsidRPr="00825269">
              <w:rPr>
                <w:rStyle w:val="33"/>
                <w:bCs/>
                <w:sz w:val="24"/>
                <w:szCs w:val="24"/>
              </w:rPr>
              <w:t>Шкала штрафных баллов за ошибки</w:t>
            </w:r>
          </w:p>
        </w:tc>
      </w:tr>
      <w:tr w:rsidR="00532927" w:rsidRPr="00825269" w:rsidTr="00532927">
        <w:tc>
          <w:tcPr>
            <w:tcW w:w="6628" w:type="dxa"/>
          </w:tcPr>
          <w:p w:rsidR="00532927" w:rsidRPr="00825269" w:rsidRDefault="00532927" w:rsidP="00825269">
            <w:pPr>
              <w:pStyle w:val="311"/>
              <w:shd w:val="clear" w:color="auto" w:fill="auto"/>
              <w:spacing w:before="0" w:line="360" w:lineRule="auto"/>
              <w:jc w:val="center"/>
              <w:rPr>
                <w:rStyle w:val="33"/>
                <w:bCs/>
                <w:sz w:val="24"/>
                <w:szCs w:val="24"/>
              </w:rPr>
            </w:pPr>
            <w:r w:rsidRPr="00825269">
              <w:rPr>
                <w:rStyle w:val="33"/>
                <w:bCs/>
                <w:sz w:val="24"/>
                <w:szCs w:val="24"/>
              </w:rPr>
              <w:t>А. Грубые</w:t>
            </w:r>
          </w:p>
        </w:tc>
        <w:tc>
          <w:tcPr>
            <w:tcW w:w="3085" w:type="dxa"/>
          </w:tcPr>
          <w:p w:rsidR="00532927" w:rsidRPr="00825269" w:rsidRDefault="00532927" w:rsidP="00825269">
            <w:pPr>
              <w:pStyle w:val="311"/>
              <w:shd w:val="clear" w:color="auto" w:fill="auto"/>
              <w:spacing w:before="0" w:line="360" w:lineRule="auto"/>
              <w:jc w:val="center"/>
              <w:rPr>
                <w:rStyle w:val="33"/>
                <w:bCs/>
                <w:sz w:val="24"/>
                <w:szCs w:val="24"/>
              </w:rPr>
            </w:pPr>
          </w:p>
        </w:tc>
      </w:tr>
      <w:tr w:rsidR="00532927" w:rsidRPr="00825269" w:rsidTr="00532927">
        <w:tc>
          <w:tcPr>
            <w:tcW w:w="6628" w:type="dxa"/>
          </w:tcPr>
          <w:p w:rsidR="00532927" w:rsidRPr="00825269" w:rsidRDefault="00532927" w:rsidP="00825269">
            <w:pPr>
              <w:pStyle w:val="311"/>
              <w:shd w:val="clear" w:color="auto" w:fill="auto"/>
              <w:spacing w:before="0" w:line="360" w:lineRule="auto"/>
              <w:rPr>
                <w:rStyle w:val="33"/>
                <w:bCs/>
                <w:sz w:val="24"/>
                <w:szCs w:val="24"/>
              </w:rPr>
            </w:pPr>
            <w:r w:rsidRPr="00825269">
              <w:rPr>
                <w:rStyle w:val="33"/>
                <w:bCs/>
                <w:sz w:val="24"/>
                <w:szCs w:val="24"/>
              </w:rPr>
              <w:t>Сбил элементы разметочного оборудования или пересек линию горизонтальной разметки площадки</w:t>
            </w:r>
          </w:p>
        </w:tc>
        <w:tc>
          <w:tcPr>
            <w:tcW w:w="3085" w:type="dxa"/>
          </w:tcPr>
          <w:p w:rsidR="00532927" w:rsidRPr="00825269" w:rsidRDefault="00532927" w:rsidP="00825269">
            <w:pPr>
              <w:pStyle w:val="311"/>
              <w:shd w:val="clear" w:color="auto" w:fill="auto"/>
              <w:spacing w:before="0" w:line="360" w:lineRule="auto"/>
              <w:jc w:val="center"/>
              <w:rPr>
                <w:rStyle w:val="33"/>
                <w:bCs/>
                <w:sz w:val="24"/>
                <w:szCs w:val="24"/>
              </w:rPr>
            </w:pPr>
            <w:r w:rsidRPr="00825269">
              <w:rPr>
                <w:rStyle w:val="33"/>
                <w:bCs/>
                <w:sz w:val="24"/>
                <w:szCs w:val="24"/>
              </w:rPr>
              <w:t>5</w:t>
            </w:r>
          </w:p>
        </w:tc>
      </w:tr>
      <w:tr w:rsidR="00532927" w:rsidRPr="00825269" w:rsidTr="00532927">
        <w:tc>
          <w:tcPr>
            <w:tcW w:w="6628" w:type="dxa"/>
          </w:tcPr>
          <w:p w:rsidR="00532927" w:rsidRPr="00825269" w:rsidRDefault="00532927" w:rsidP="00825269">
            <w:pPr>
              <w:pStyle w:val="311"/>
              <w:shd w:val="clear" w:color="auto" w:fill="auto"/>
              <w:spacing w:before="0" w:line="360" w:lineRule="auto"/>
              <w:rPr>
                <w:rStyle w:val="33"/>
                <w:bCs/>
                <w:sz w:val="24"/>
                <w:szCs w:val="24"/>
              </w:rPr>
            </w:pPr>
            <w:r w:rsidRPr="00825269">
              <w:rPr>
                <w:rStyle w:val="33"/>
                <w:bCs/>
                <w:sz w:val="24"/>
                <w:szCs w:val="24"/>
              </w:rPr>
              <w:t>Пересек линию «СТОП» (по проекции переднего габарита ТС)</w:t>
            </w:r>
          </w:p>
        </w:tc>
        <w:tc>
          <w:tcPr>
            <w:tcW w:w="3085" w:type="dxa"/>
          </w:tcPr>
          <w:p w:rsidR="00532927" w:rsidRPr="00825269" w:rsidRDefault="00532927" w:rsidP="00825269">
            <w:pPr>
              <w:pStyle w:val="311"/>
              <w:shd w:val="clear" w:color="auto" w:fill="auto"/>
              <w:spacing w:before="0" w:line="360" w:lineRule="auto"/>
              <w:jc w:val="center"/>
              <w:rPr>
                <w:rStyle w:val="33"/>
                <w:bCs/>
                <w:sz w:val="24"/>
                <w:szCs w:val="24"/>
              </w:rPr>
            </w:pPr>
            <w:r w:rsidRPr="00825269">
              <w:rPr>
                <w:rStyle w:val="33"/>
                <w:bCs/>
                <w:sz w:val="24"/>
                <w:szCs w:val="24"/>
              </w:rPr>
              <w:t>5</w:t>
            </w:r>
          </w:p>
        </w:tc>
      </w:tr>
      <w:tr w:rsidR="00532927" w:rsidRPr="00825269" w:rsidTr="00532927">
        <w:tc>
          <w:tcPr>
            <w:tcW w:w="6628" w:type="dxa"/>
          </w:tcPr>
          <w:p w:rsidR="00532927" w:rsidRPr="00825269" w:rsidRDefault="00532927" w:rsidP="00825269">
            <w:pPr>
              <w:pStyle w:val="311"/>
              <w:shd w:val="clear" w:color="auto" w:fill="auto"/>
              <w:spacing w:before="0" w:line="360" w:lineRule="auto"/>
              <w:rPr>
                <w:rStyle w:val="33"/>
                <w:bCs/>
                <w:sz w:val="24"/>
                <w:szCs w:val="24"/>
              </w:rPr>
            </w:pPr>
            <w:r w:rsidRPr="00825269">
              <w:rPr>
                <w:rStyle w:val="33"/>
                <w:bCs/>
                <w:sz w:val="24"/>
                <w:szCs w:val="24"/>
              </w:rPr>
              <w:t>Б.Средние</w:t>
            </w:r>
          </w:p>
        </w:tc>
        <w:tc>
          <w:tcPr>
            <w:tcW w:w="3085" w:type="dxa"/>
          </w:tcPr>
          <w:p w:rsidR="00532927" w:rsidRPr="00825269" w:rsidRDefault="00532927" w:rsidP="00825269">
            <w:pPr>
              <w:pStyle w:val="311"/>
              <w:shd w:val="clear" w:color="auto" w:fill="auto"/>
              <w:spacing w:before="0" w:line="360" w:lineRule="auto"/>
              <w:jc w:val="center"/>
              <w:rPr>
                <w:rStyle w:val="33"/>
                <w:bCs/>
                <w:sz w:val="24"/>
                <w:szCs w:val="24"/>
              </w:rPr>
            </w:pPr>
          </w:p>
        </w:tc>
      </w:tr>
      <w:tr w:rsidR="00532927" w:rsidRPr="00825269" w:rsidTr="00532927">
        <w:tc>
          <w:tcPr>
            <w:tcW w:w="6628" w:type="dxa"/>
          </w:tcPr>
          <w:p w:rsidR="00532927" w:rsidRPr="00825269" w:rsidRDefault="00532927" w:rsidP="00825269">
            <w:pPr>
              <w:pStyle w:val="311"/>
              <w:shd w:val="clear" w:color="auto" w:fill="auto"/>
              <w:spacing w:before="0" w:line="360" w:lineRule="auto"/>
              <w:rPr>
                <w:rStyle w:val="33"/>
                <w:bCs/>
                <w:sz w:val="24"/>
                <w:szCs w:val="24"/>
              </w:rPr>
            </w:pPr>
            <w:r w:rsidRPr="00825269">
              <w:rPr>
                <w:rStyle w:val="33"/>
                <w:bCs/>
                <w:sz w:val="24"/>
                <w:szCs w:val="24"/>
              </w:rPr>
              <w:t>Не включил нейтральную передачу после остановки при работающем двигателе</w:t>
            </w:r>
          </w:p>
        </w:tc>
        <w:tc>
          <w:tcPr>
            <w:tcW w:w="3085" w:type="dxa"/>
          </w:tcPr>
          <w:p w:rsidR="00532927" w:rsidRPr="00825269" w:rsidRDefault="00532927" w:rsidP="00825269">
            <w:pPr>
              <w:pStyle w:val="311"/>
              <w:shd w:val="clear" w:color="auto" w:fill="auto"/>
              <w:spacing w:before="0" w:line="360" w:lineRule="auto"/>
              <w:jc w:val="center"/>
              <w:rPr>
                <w:rStyle w:val="33"/>
                <w:bCs/>
                <w:sz w:val="24"/>
                <w:szCs w:val="24"/>
              </w:rPr>
            </w:pPr>
            <w:r w:rsidRPr="00825269">
              <w:rPr>
                <w:rStyle w:val="33"/>
                <w:bCs/>
                <w:sz w:val="24"/>
                <w:szCs w:val="24"/>
              </w:rPr>
              <w:t>3</w:t>
            </w:r>
          </w:p>
        </w:tc>
      </w:tr>
      <w:tr w:rsidR="00532927" w:rsidRPr="00825269" w:rsidTr="00532927">
        <w:tc>
          <w:tcPr>
            <w:tcW w:w="6628" w:type="dxa"/>
          </w:tcPr>
          <w:p w:rsidR="00532927" w:rsidRPr="00825269" w:rsidRDefault="00532927" w:rsidP="00825269">
            <w:pPr>
              <w:pStyle w:val="311"/>
              <w:shd w:val="clear" w:color="auto" w:fill="auto"/>
              <w:spacing w:before="0" w:line="360" w:lineRule="auto"/>
              <w:rPr>
                <w:rStyle w:val="33"/>
                <w:bCs/>
                <w:sz w:val="24"/>
                <w:szCs w:val="24"/>
              </w:rPr>
            </w:pPr>
            <w:r w:rsidRPr="00825269">
              <w:rPr>
                <w:rStyle w:val="33"/>
                <w:bCs/>
                <w:sz w:val="24"/>
                <w:szCs w:val="24"/>
              </w:rPr>
              <w:t>Не включил стояночный тормоз после остановки перед линией «СТОП»</w:t>
            </w:r>
          </w:p>
        </w:tc>
        <w:tc>
          <w:tcPr>
            <w:tcW w:w="3085" w:type="dxa"/>
          </w:tcPr>
          <w:p w:rsidR="00532927" w:rsidRPr="00825269" w:rsidRDefault="00532927" w:rsidP="00825269">
            <w:pPr>
              <w:pStyle w:val="311"/>
              <w:shd w:val="clear" w:color="auto" w:fill="auto"/>
              <w:spacing w:before="0" w:line="360" w:lineRule="auto"/>
              <w:jc w:val="center"/>
              <w:rPr>
                <w:rStyle w:val="33"/>
                <w:bCs/>
                <w:sz w:val="24"/>
                <w:szCs w:val="24"/>
              </w:rPr>
            </w:pPr>
            <w:r w:rsidRPr="00825269">
              <w:rPr>
                <w:rStyle w:val="33"/>
                <w:bCs/>
                <w:sz w:val="24"/>
                <w:szCs w:val="24"/>
              </w:rPr>
              <w:t>3</w:t>
            </w:r>
          </w:p>
        </w:tc>
      </w:tr>
      <w:tr w:rsidR="00532927" w:rsidRPr="00825269" w:rsidTr="00532927">
        <w:tc>
          <w:tcPr>
            <w:tcW w:w="6628" w:type="dxa"/>
          </w:tcPr>
          <w:p w:rsidR="00532927" w:rsidRPr="00825269" w:rsidRDefault="00532927" w:rsidP="00825269">
            <w:pPr>
              <w:pStyle w:val="311"/>
              <w:shd w:val="clear" w:color="auto" w:fill="auto"/>
              <w:spacing w:before="0" w:line="360" w:lineRule="auto"/>
              <w:rPr>
                <w:rStyle w:val="33"/>
                <w:bCs/>
                <w:sz w:val="24"/>
                <w:szCs w:val="24"/>
              </w:rPr>
            </w:pPr>
            <w:r w:rsidRPr="00825269">
              <w:rPr>
                <w:rStyle w:val="33"/>
                <w:bCs/>
                <w:sz w:val="24"/>
                <w:szCs w:val="24"/>
              </w:rPr>
              <w:t>В. Мелкие</w:t>
            </w:r>
          </w:p>
        </w:tc>
        <w:tc>
          <w:tcPr>
            <w:tcW w:w="3085" w:type="dxa"/>
          </w:tcPr>
          <w:p w:rsidR="00532927" w:rsidRPr="00825269" w:rsidRDefault="00532927" w:rsidP="00825269">
            <w:pPr>
              <w:pStyle w:val="311"/>
              <w:shd w:val="clear" w:color="auto" w:fill="auto"/>
              <w:spacing w:before="0" w:line="360" w:lineRule="auto"/>
              <w:jc w:val="center"/>
              <w:rPr>
                <w:rStyle w:val="33"/>
                <w:bCs/>
                <w:sz w:val="24"/>
                <w:szCs w:val="24"/>
              </w:rPr>
            </w:pPr>
          </w:p>
        </w:tc>
      </w:tr>
      <w:tr w:rsidR="00532927" w:rsidRPr="00825269" w:rsidTr="00532927">
        <w:tc>
          <w:tcPr>
            <w:tcW w:w="6628" w:type="dxa"/>
          </w:tcPr>
          <w:p w:rsidR="00532927" w:rsidRPr="00825269" w:rsidRDefault="00532927" w:rsidP="00825269">
            <w:pPr>
              <w:pStyle w:val="311"/>
              <w:shd w:val="clear" w:color="auto" w:fill="auto"/>
              <w:spacing w:before="0" w:line="360" w:lineRule="auto"/>
              <w:rPr>
                <w:rStyle w:val="33"/>
                <w:bCs/>
                <w:sz w:val="24"/>
                <w:szCs w:val="24"/>
              </w:rPr>
            </w:pPr>
            <w:r w:rsidRPr="00825269">
              <w:rPr>
                <w:rStyle w:val="33"/>
                <w:bCs/>
                <w:sz w:val="24"/>
                <w:szCs w:val="24"/>
              </w:rPr>
              <w:t>Заглох двигатель при выполнении упражнения</w:t>
            </w:r>
          </w:p>
        </w:tc>
        <w:tc>
          <w:tcPr>
            <w:tcW w:w="3085" w:type="dxa"/>
          </w:tcPr>
          <w:p w:rsidR="00532927" w:rsidRPr="00825269" w:rsidRDefault="00532927" w:rsidP="00825269">
            <w:pPr>
              <w:pStyle w:val="311"/>
              <w:shd w:val="clear" w:color="auto" w:fill="auto"/>
              <w:spacing w:before="0" w:line="360" w:lineRule="auto"/>
              <w:jc w:val="center"/>
              <w:rPr>
                <w:rStyle w:val="33"/>
                <w:bCs/>
                <w:sz w:val="24"/>
                <w:szCs w:val="24"/>
              </w:rPr>
            </w:pPr>
            <w:r w:rsidRPr="00825269">
              <w:rPr>
                <w:rStyle w:val="33"/>
                <w:bCs/>
                <w:sz w:val="24"/>
                <w:szCs w:val="24"/>
              </w:rPr>
              <w:t>1</w:t>
            </w:r>
          </w:p>
        </w:tc>
      </w:tr>
    </w:tbl>
    <w:p w:rsidR="00532927" w:rsidRPr="00825269" w:rsidRDefault="00532927" w:rsidP="00825269">
      <w:pPr>
        <w:pStyle w:val="311"/>
        <w:shd w:val="clear" w:color="auto" w:fill="auto"/>
        <w:spacing w:before="0" w:line="360" w:lineRule="auto"/>
        <w:ind w:left="426"/>
        <w:rPr>
          <w:rStyle w:val="33"/>
          <w:bCs/>
          <w:sz w:val="24"/>
          <w:szCs w:val="24"/>
        </w:rPr>
      </w:pPr>
    </w:p>
    <w:p w:rsidR="00532927" w:rsidRPr="00825269" w:rsidRDefault="00532927" w:rsidP="00825269">
      <w:pPr>
        <w:pStyle w:val="311"/>
        <w:shd w:val="clear" w:color="auto" w:fill="auto"/>
        <w:spacing w:before="0" w:line="360" w:lineRule="auto"/>
        <w:ind w:left="786"/>
        <w:jc w:val="center"/>
        <w:rPr>
          <w:rStyle w:val="33"/>
          <w:b/>
          <w:bCs/>
          <w:sz w:val="24"/>
          <w:szCs w:val="24"/>
        </w:rPr>
      </w:pPr>
      <w:r w:rsidRPr="00825269">
        <w:rPr>
          <w:rStyle w:val="33"/>
          <w:b/>
          <w:bCs/>
          <w:sz w:val="24"/>
          <w:szCs w:val="24"/>
        </w:rPr>
        <w:t>Рисунок к таблице 3</w:t>
      </w:r>
    </w:p>
    <w:p w:rsidR="00532927" w:rsidRPr="00825269" w:rsidRDefault="00532927" w:rsidP="00825269">
      <w:pPr>
        <w:pStyle w:val="311"/>
        <w:shd w:val="clear" w:color="auto" w:fill="auto"/>
        <w:spacing w:before="0" w:line="360" w:lineRule="auto"/>
        <w:ind w:left="786"/>
        <w:jc w:val="center"/>
        <w:rPr>
          <w:rStyle w:val="33"/>
          <w:b/>
          <w:bCs/>
          <w:sz w:val="24"/>
          <w:szCs w:val="24"/>
        </w:rPr>
      </w:pPr>
      <w:r w:rsidRPr="00825269">
        <w:rPr>
          <w:rStyle w:val="33"/>
          <w:b/>
          <w:bCs/>
          <w:noProof/>
          <w:sz w:val="24"/>
          <w:szCs w:val="24"/>
          <w:lang w:eastAsia="ru-RU"/>
        </w:rPr>
        <w:drawing>
          <wp:inline distT="0" distB="0" distL="0" distR="0">
            <wp:extent cx="5151438" cy="2654300"/>
            <wp:effectExtent l="0" t="0" r="0" b="0"/>
            <wp:docPr id="4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5720" cy="2656506"/>
                    </a:xfrm>
                    <a:prstGeom prst="rect">
                      <a:avLst/>
                    </a:prstGeom>
                    <a:noFill/>
                    <a:ln>
                      <a:noFill/>
                    </a:ln>
                  </pic:spPr>
                </pic:pic>
              </a:graphicData>
            </a:graphic>
          </wp:inline>
        </w:drawing>
      </w:r>
    </w:p>
    <w:p w:rsidR="00532927" w:rsidRPr="00825269" w:rsidRDefault="00532927" w:rsidP="00825269">
      <w:pPr>
        <w:pStyle w:val="311"/>
        <w:numPr>
          <w:ilvl w:val="1"/>
          <w:numId w:val="44"/>
        </w:numPr>
        <w:shd w:val="clear" w:color="auto" w:fill="auto"/>
        <w:spacing w:before="0" w:line="360" w:lineRule="auto"/>
        <w:ind w:left="786"/>
        <w:rPr>
          <w:rStyle w:val="33"/>
          <w:b/>
          <w:bCs/>
          <w:sz w:val="24"/>
          <w:szCs w:val="24"/>
        </w:rPr>
      </w:pPr>
      <w:r w:rsidRPr="00825269">
        <w:rPr>
          <w:rStyle w:val="33"/>
          <w:b/>
          <w:bCs/>
          <w:sz w:val="24"/>
          <w:szCs w:val="24"/>
        </w:rPr>
        <w:t>Упражнение «Разворот»</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Содержание</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 xml:space="preserve">Разворот ТС на 180 в ограниченном по ширине  пространстве, остановка перед </w:t>
      </w:r>
      <w:proofErr w:type="spellStart"/>
      <w:r w:rsidRPr="00825269">
        <w:rPr>
          <w:rStyle w:val="33"/>
          <w:bCs/>
          <w:sz w:val="24"/>
          <w:szCs w:val="24"/>
        </w:rPr>
        <w:t>линие</w:t>
      </w:r>
      <w:proofErr w:type="spellEnd"/>
      <w:r w:rsidRPr="00825269">
        <w:rPr>
          <w:rStyle w:val="33"/>
          <w:bCs/>
          <w:sz w:val="24"/>
          <w:szCs w:val="24"/>
        </w:rPr>
        <w:t xml:space="preserve"> «СТОП».</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Задание кандидату в водители.</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По команде экзаменатора кандидат в водители должен:</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lastRenderedPageBreak/>
        <w:t>-занять место в ТС;</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 подготовиться к движению;</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-запустить двигатель.</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По команде экзаменатора кандидат в водители должен выполнить:</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-трогание с места в стартовых воротах;</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-разворот по заданной траектории при одноразовом включении передачи заднего хода;</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-остановку перед линией «СТОП».</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После остановки ТС кандидат в водители должен:</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-включить нейтральную передачу;</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-включить стояночный тормоз;</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-заглушить двигатель;</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-покинуть транспортное средство.</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Действия экзаменаторов.</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 xml:space="preserve"> Экзаменатор контролирует правильность выполнения задания с использованием контрольной таблицы и выставляет оценку за упражнения.</w:t>
      </w:r>
    </w:p>
    <w:p w:rsidR="00532927" w:rsidRPr="00825269" w:rsidRDefault="00532927" w:rsidP="00825269">
      <w:pPr>
        <w:pStyle w:val="311"/>
        <w:shd w:val="clear" w:color="auto" w:fill="auto"/>
        <w:spacing w:before="0" w:line="360" w:lineRule="auto"/>
        <w:ind w:left="426"/>
        <w:jc w:val="center"/>
        <w:rPr>
          <w:rStyle w:val="33"/>
          <w:b/>
          <w:bCs/>
          <w:sz w:val="24"/>
          <w:szCs w:val="24"/>
        </w:rPr>
      </w:pPr>
      <w:r w:rsidRPr="00825269">
        <w:rPr>
          <w:rStyle w:val="33"/>
          <w:b/>
          <w:bCs/>
          <w:sz w:val="24"/>
          <w:szCs w:val="24"/>
        </w:rPr>
        <w:t>Контрольная таблица 4</w:t>
      </w:r>
    </w:p>
    <w:tbl>
      <w:tblPr>
        <w:tblStyle w:val="af"/>
        <w:tblW w:w="0" w:type="auto"/>
        <w:tblInd w:w="426" w:type="dxa"/>
        <w:tblLook w:val="04A0"/>
      </w:tblPr>
      <w:tblGrid>
        <w:gridCol w:w="6214"/>
        <w:gridCol w:w="2931"/>
      </w:tblGrid>
      <w:tr w:rsidR="00532927" w:rsidRPr="00825269" w:rsidTr="00532927">
        <w:tc>
          <w:tcPr>
            <w:tcW w:w="6628" w:type="dxa"/>
          </w:tcPr>
          <w:p w:rsidR="00532927" w:rsidRPr="00825269" w:rsidRDefault="00532927" w:rsidP="00825269">
            <w:pPr>
              <w:pStyle w:val="311"/>
              <w:shd w:val="clear" w:color="auto" w:fill="auto"/>
              <w:spacing w:before="0" w:line="360" w:lineRule="auto"/>
              <w:jc w:val="center"/>
              <w:rPr>
                <w:rStyle w:val="33"/>
                <w:bCs/>
                <w:sz w:val="24"/>
                <w:szCs w:val="24"/>
              </w:rPr>
            </w:pPr>
            <w:r w:rsidRPr="00825269">
              <w:rPr>
                <w:rStyle w:val="33"/>
                <w:bCs/>
                <w:sz w:val="24"/>
                <w:szCs w:val="24"/>
              </w:rPr>
              <w:t>Типичные ошибки</w:t>
            </w:r>
          </w:p>
        </w:tc>
        <w:tc>
          <w:tcPr>
            <w:tcW w:w="3085" w:type="dxa"/>
          </w:tcPr>
          <w:p w:rsidR="00532927" w:rsidRPr="00825269" w:rsidRDefault="00532927" w:rsidP="00825269">
            <w:pPr>
              <w:pStyle w:val="311"/>
              <w:shd w:val="clear" w:color="auto" w:fill="auto"/>
              <w:spacing w:before="0" w:line="360" w:lineRule="auto"/>
              <w:jc w:val="center"/>
              <w:rPr>
                <w:rStyle w:val="33"/>
                <w:bCs/>
                <w:sz w:val="24"/>
                <w:szCs w:val="24"/>
              </w:rPr>
            </w:pPr>
            <w:r w:rsidRPr="00825269">
              <w:rPr>
                <w:rStyle w:val="33"/>
                <w:bCs/>
                <w:sz w:val="24"/>
                <w:szCs w:val="24"/>
              </w:rPr>
              <w:t>Шкала штрафных баллов за ошибки</w:t>
            </w:r>
          </w:p>
        </w:tc>
      </w:tr>
      <w:tr w:rsidR="00532927" w:rsidRPr="00825269" w:rsidTr="00532927">
        <w:tc>
          <w:tcPr>
            <w:tcW w:w="6628" w:type="dxa"/>
          </w:tcPr>
          <w:p w:rsidR="00532927" w:rsidRPr="00825269" w:rsidRDefault="00532927" w:rsidP="00825269">
            <w:pPr>
              <w:pStyle w:val="311"/>
              <w:shd w:val="clear" w:color="auto" w:fill="auto"/>
              <w:spacing w:before="0" w:line="360" w:lineRule="auto"/>
              <w:jc w:val="center"/>
              <w:rPr>
                <w:rStyle w:val="33"/>
                <w:bCs/>
                <w:sz w:val="24"/>
                <w:szCs w:val="24"/>
              </w:rPr>
            </w:pPr>
            <w:r w:rsidRPr="00825269">
              <w:rPr>
                <w:rStyle w:val="33"/>
                <w:bCs/>
                <w:sz w:val="24"/>
                <w:szCs w:val="24"/>
              </w:rPr>
              <w:t>А. Грубые</w:t>
            </w:r>
          </w:p>
        </w:tc>
        <w:tc>
          <w:tcPr>
            <w:tcW w:w="3085" w:type="dxa"/>
          </w:tcPr>
          <w:p w:rsidR="00532927" w:rsidRPr="00825269" w:rsidRDefault="00532927" w:rsidP="00825269">
            <w:pPr>
              <w:pStyle w:val="311"/>
              <w:shd w:val="clear" w:color="auto" w:fill="auto"/>
              <w:spacing w:before="0" w:line="360" w:lineRule="auto"/>
              <w:jc w:val="center"/>
              <w:rPr>
                <w:rStyle w:val="33"/>
                <w:bCs/>
                <w:sz w:val="24"/>
                <w:szCs w:val="24"/>
              </w:rPr>
            </w:pPr>
          </w:p>
        </w:tc>
      </w:tr>
      <w:tr w:rsidR="00532927" w:rsidRPr="00825269" w:rsidTr="00532927">
        <w:tc>
          <w:tcPr>
            <w:tcW w:w="6628" w:type="dxa"/>
          </w:tcPr>
          <w:p w:rsidR="00532927" w:rsidRPr="00825269" w:rsidRDefault="00532927" w:rsidP="00825269">
            <w:pPr>
              <w:pStyle w:val="311"/>
              <w:shd w:val="clear" w:color="auto" w:fill="auto"/>
              <w:spacing w:before="0" w:line="360" w:lineRule="auto"/>
              <w:rPr>
                <w:rStyle w:val="33"/>
                <w:bCs/>
                <w:sz w:val="24"/>
                <w:szCs w:val="24"/>
              </w:rPr>
            </w:pPr>
            <w:r w:rsidRPr="00825269">
              <w:rPr>
                <w:rStyle w:val="33"/>
                <w:bCs/>
                <w:sz w:val="24"/>
                <w:szCs w:val="24"/>
              </w:rPr>
              <w:t>Сбил элементы разметочного оборудования или пересек линию горизонтальной разметки площадки</w:t>
            </w:r>
          </w:p>
        </w:tc>
        <w:tc>
          <w:tcPr>
            <w:tcW w:w="3085" w:type="dxa"/>
          </w:tcPr>
          <w:p w:rsidR="00532927" w:rsidRPr="00825269" w:rsidRDefault="00532927" w:rsidP="00825269">
            <w:pPr>
              <w:pStyle w:val="311"/>
              <w:shd w:val="clear" w:color="auto" w:fill="auto"/>
              <w:spacing w:before="0" w:line="360" w:lineRule="auto"/>
              <w:jc w:val="center"/>
              <w:rPr>
                <w:rStyle w:val="33"/>
                <w:bCs/>
                <w:sz w:val="24"/>
                <w:szCs w:val="24"/>
              </w:rPr>
            </w:pPr>
            <w:r w:rsidRPr="00825269">
              <w:rPr>
                <w:rStyle w:val="33"/>
                <w:bCs/>
                <w:sz w:val="24"/>
                <w:szCs w:val="24"/>
              </w:rPr>
              <w:t>5</w:t>
            </w:r>
          </w:p>
        </w:tc>
      </w:tr>
      <w:tr w:rsidR="00532927" w:rsidRPr="00825269" w:rsidTr="00532927">
        <w:trPr>
          <w:trHeight w:val="921"/>
        </w:trPr>
        <w:tc>
          <w:tcPr>
            <w:tcW w:w="6628" w:type="dxa"/>
          </w:tcPr>
          <w:p w:rsidR="00532927" w:rsidRPr="00825269" w:rsidRDefault="00532927" w:rsidP="00825269">
            <w:pPr>
              <w:pStyle w:val="311"/>
              <w:shd w:val="clear" w:color="auto" w:fill="auto"/>
              <w:spacing w:before="0" w:line="360" w:lineRule="auto"/>
              <w:rPr>
                <w:rStyle w:val="33"/>
                <w:bCs/>
                <w:sz w:val="24"/>
                <w:szCs w:val="24"/>
              </w:rPr>
            </w:pPr>
            <w:r w:rsidRPr="00825269">
              <w:rPr>
                <w:rStyle w:val="33"/>
                <w:bCs/>
                <w:sz w:val="24"/>
                <w:szCs w:val="24"/>
              </w:rPr>
              <w:t>Пересек линию «СТОП» (по проекции переднего габарита ТС)</w:t>
            </w:r>
          </w:p>
        </w:tc>
        <w:tc>
          <w:tcPr>
            <w:tcW w:w="3085" w:type="dxa"/>
          </w:tcPr>
          <w:p w:rsidR="00532927" w:rsidRPr="00825269" w:rsidRDefault="00532927" w:rsidP="00825269">
            <w:pPr>
              <w:pStyle w:val="311"/>
              <w:shd w:val="clear" w:color="auto" w:fill="auto"/>
              <w:spacing w:before="0" w:line="360" w:lineRule="auto"/>
              <w:jc w:val="center"/>
              <w:rPr>
                <w:rStyle w:val="33"/>
                <w:bCs/>
                <w:sz w:val="24"/>
                <w:szCs w:val="24"/>
              </w:rPr>
            </w:pPr>
            <w:r w:rsidRPr="00825269">
              <w:rPr>
                <w:rStyle w:val="33"/>
                <w:bCs/>
                <w:sz w:val="24"/>
                <w:szCs w:val="24"/>
              </w:rPr>
              <w:t>5</w:t>
            </w:r>
          </w:p>
        </w:tc>
      </w:tr>
      <w:tr w:rsidR="00532927" w:rsidRPr="00825269" w:rsidTr="00532927">
        <w:trPr>
          <w:trHeight w:val="260"/>
        </w:trPr>
        <w:tc>
          <w:tcPr>
            <w:tcW w:w="6628" w:type="dxa"/>
          </w:tcPr>
          <w:p w:rsidR="00532927" w:rsidRPr="00825269" w:rsidRDefault="00532927" w:rsidP="00825269">
            <w:pPr>
              <w:pStyle w:val="311"/>
              <w:shd w:val="clear" w:color="auto" w:fill="auto"/>
              <w:spacing w:before="0" w:line="360" w:lineRule="auto"/>
              <w:jc w:val="center"/>
              <w:rPr>
                <w:rStyle w:val="33"/>
                <w:bCs/>
                <w:sz w:val="24"/>
                <w:szCs w:val="24"/>
              </w:rPr>
            </w:pPr>
            <w:r w:rsidRPr="00825269">
              <w:rPr>
                <w:rStyle w:val="33"/>
                <w:bCs/>
                <w:sz w:val="24"/>
                <w:szCs w:val="24"/>
              </w:rPr>
              <w:t>Б.Средние</w:t>
            </w:r>
          </w:p>
        </w:tc>
        <w:tc>
          <w:tcPr>
            <w:tcW w:w="3085" w:type="dxa"/>
          </w:tcPr>
          <w:p w:rsidR="00532927" w:rsidRPr="00825269" w:rsidRDefault="00532927" w:rsidP="00825269">
            <w:pPr>
              <w:pStyle w:val="311"/>
              <w:shd w:val="clear" w:color="auto" w:fill="auto"/>
              <w:spacing w:before="0" w:line="360" w:lineRule="auto"/>
              <w:jc w:val="center"/>
              <w:rPr>
                <w:rStyle w:val="33"/>
                <w:bCs/>
                <w:sz w:val="24"/>
                <w:szCs w:val="24"/>
              </w:rPr>
            </w:pPr>
          </w:p>
        </w:tc>
      </w:tr>
      <w:tr w:rsidR="00532927" w:rsidRPr="00825269" w:rsidTr="00532927">
        <w:trPr>
          <w:trHeight w:val="140"/>
        </w:trPr>
        <w:tc>
          <w:tcPr>
            <w:tcW w:w="6628" w:type="dxa"/>
          </w:tcPr>
          <w:p w:rsidR="00532927" w:rsidRPr="00825269" w:rsidRDefault="00532927" w:rsidP="00825269">
            <w:pPr>
              <w:pStyle w:val="311"/>
              <w:spacing w:before="0" w:line="360" w:lineRule="auto"/>
              <w:rPr>
                <w:rStyle w:val="33"/>
                <w:bCs/>
                <w:sz w:val="24"/>
                <w:szCs w:val="24"/>
              </w:rPr>
            </w:pPr>
            <w:r w:rsidRPr="00825269">
              <w:rPr>
                <w:rStyle w:val="33"/>
                <w:bCs/>
                <w:sz w:val="24"/>
                <w:szCs w:val="24"/>
              </w:rPr>
              <w:t>Не смог развернуться при одноразовом включении передачи заднего хода</w:t>
            </w:r>
          </w:p>
        </w:tc>
        <w:tc>
          <w:tcPr>
            <w:tcW w:w="3085" w:type="dxa"/>
          </w:tcPr>
          <w:p w:rsidR="00532927" w:rsidRPr="00825269" w:rsidRDefault="00532927" w:rsidP="00825269">
            <w:pPr>
              <w:pStyle w:val="311"/>
              <w:shd w:val="clear" w:color="auto" w:fill="auto"/>
              <w:spacing w:before="0" w:line="360" w:lineRule="auto"/>
              <w:jc w:val="center"/>
              <w:rPr>
                <w:rStyle w:val="33"/>
                <w:bCs/>
                <w:sz w:val="24"/>
                <w:szCs w:val="24"/>
              </w:rPr>
            </w:pPr>
            <w:r w:rsidRPr="00825269">
              <w:rPr>
                <w:rStyle w:val="33"/>
                <w:bCs/>
                <w:sz w:val="24"/>
                <w:szCs w:val="24"/>
              </w:rPr>
              <w:t>3</w:t>
            </w:r>
          </w:p>
        </w:tc>
      </w:tr>
      <w:tr w:rsidR="00532927" w:rsidRPr="00825269" w:rsidTr="00532927">
        <w:tc>
          <w:tcPr>
            <w:tcW w:w="6628" w:type="dxa"/>
          </w:tcPr>
          <w:p w:rsidR="00532927" w:rsidRPr="00825269" w:rsidRDefault="00532927" w:rsidP="00825269">
            <w:pPr>
              <w:pStyle w:val="311"/>
              <w:shd w:val="clear" w:color="auto" w:fill="auto"/>
              <w:spacing w:before="0" w:line="360" w:lineRule="auto"/>
              <w:rPr>
                <w:rStyle w:val="33"/>
                <w:bCs/>
                <w:sz w:val="24"/>
                <w:szCs w:val="24"/>
              </w:rPr>
            </w:pPr>
            <w:r w:rsidRPr="00825269">
              <w:rPr>
                <w:rStyle w:val="33"/>
                <w:bCs/>
                <w:sz w:val="24"/>
                <w:szCs w:val="24"/>
              </w:rPr>
              <w:t>Не включил нейтральную передачу после остановки при работающем двигателе</w:t>
            </w:r>
          </w:p>
        </w:tc>
        <w:tc>
          <w:tcPr>
            <w:tcW w:w="3085" w:type="dxa"/>
          </w:tcPr>
          <w:p w:rsidR="00532927" w:rsidRPr="00825269" w:rsidRDefault="00532927" w:rsidP="00825269">
            <w:pPr>
              <w:pStyle w:val="311"/>
              <w:shd w:val="clear" w:color="auto" w:fill="auto"/>
              <w:spacing w:before="0" w:line="360" w:lineRule="auto"/>
              <w:jc w:val="center"/>
              <w:rPr>
                <w:rStyle w:val="33"/>
                <w:bCs/>
                <w:sz w:val="24"/>
                <w:szCs w:val="24"/>
              </w:rPr>
            </w:pPr>
            <w:r w:rsidRPr="00825269">
              <w:rPr>
                <w:rStyle w:val="33"/>
                <w:bCs/>
                <w:sz w:val="24"/>
                <w:szCs w:val="24"/>
              </w:rPr>
              <w:t>3</w:t>
            </w:r>
          </w:p>
        </w:tc>
      </w:tr>
      <w:tr w:rsidR="00532927" w:rsidRPr="00825269" w:rsidTr="00532927">
        <w:tc>
          <w:tcPr>
            <w:tcW w:w="6628" w:type="dxa"/>
          </w:tcPr>
          <w:p w:rsidR="00532927" w:rsidRPr="00825269" w:rsidRDefault="00532927" w:rsidP="00825269">
            <w:pPr>
              <w:pStyle w:val="311"/>
              <w:shd w:val="clear" w:color="auto" w:fill="auto"/>
              <w:spacing w:before="0" w:line="360" w:lineRule="auto"/>
              <w:rPr>
                <w:rStyle w:val="33"/>
                <w:bCs/>
                <w:sz w:val="24"/>
                <w:szCs w:val="24"/>
              </w:rPr>
            </w:pPr>
            <w:r w:rsidRPr="00825269">
              <w:rPr>
                <w:rStyle w:val="33"/>
                <w:bCs/>
                <w:sz w:val="24"/>
                <w:szCs w:val="24"/>
              </w:rPr>
              <w:t>Не включил стояночный тормоз после остановки перед линией «СТОП»</w:t>
            </w:r>
          </w:p>
        </w:tc>
        <w:tc>
          <w:tcPr>
            <w:tcW w:w="3085" w:type="dxa"/>
          </w:tcPr>
          <w:p w:rsidR="00532927" w:rsidRPr="00825269" w:rsidRDefault="00532927" w:rsidP="00825269">
            <w:pPr>
              <w:pStyle w:val="311"/>
              <w:shd w:val="clear" w:color="auto" w:fill="auto"/>
              <w:spacing w:before="0" w:line="360" w:lineRule="auto"/>
              <w:jc w:val="center"/>
              <w:rPr>
                <w:rStyle w:val="33"/>
                <w:bCs/>
                <w:sz w:val="24"/>
                <w:szCs w:val="24"/>
              </w:rPr>
            </w:pPr>
            <w:r w:rsidRPr="00825269">
              <w:rPr>
                <w:rStyle w:val="33"/>
                <w:bCs/>
                <w:sz w:val="24"/>
                <w:szCs w:val="24"/>
              </w:rPr>
              <w:t>3</w:t>
            </w:r>
          </w:p>
        </w:tc>
      </w:tr>
      <w:tr w:rsidR="00532927" w:rsidRPr="00825269" w:rsidTr="00532927">
        <w:tc>
          <w:tcPr>
            <w:tcW w:w="6628" w:type="dxa"/>
          </w:tcPr>
          <w:p w:rsidR="00532927" w:rsidRPr="00825269" w:rsidRDefault="00532927" w:rsidP="00825269">
            <w:pPr>
              <w:pStyle w:val="311"/>
              <w:shd w:val="clear" w:color="auto" w:fill="auto"/>
              <w:spacing w:before="0" w:line="360" w:lineRule="auto"/>
              <w:jc w:val="center"/>
              <w:rPr>
                <w:rStyle w:val="33"/>
                <w:bCs/>
                <w:sz w:val="24"/>
                <w:szCs w:val="24"/>
              </w:rPr>
            </w:pPr>
            <w:r w:rsidRPr="00825269">
              <w:rPr>
                <w:rStyle w:val="33"/>
                <w:bCs/>
                <w:sz w:val="24"/>
                <w:szCs w:val="24"/>
              </w:rPr>
              <w:t>В. Мелкие</w:t>
            </w:r>
          </w:p>
        </w:tc>
        <w:tc>
          <w:tcPr>
            <w:tcW w:w="3085" w:type="dxa"/>
          </w:tcPr>
          <w:p w:rsidR="00532927" w:rsidRPr="00825269" w:rsidRDefault="00532927" w:rsidP="00825269">
            <w:pPr>
              <w:pStyle w:val="311"/>
              <w:shd w:val="clear" w:color="auto" w:fill="auto"/>
              <w:spacing w:before="0" w:line="360" w:lineRule="auto"/>
              <w:jc w:val="center"/>
              <w:rPr>
                <w:rStyle w:val="33"/>
                <w:bCs/>
                <w:sz w:val="24"/>
                <w:szCs w:val="24"/>
              </w:rPr>
            </w:pPr>
          </w:p>
        </w:tc>
      </w:tr>
      <w:tr w:rsidR="00532927" w:rsidRPr="00825269" w:rsidTr="00532927">
        <w:tc>
          <w:tcPr>
            <w:tcW w:w="6628" w:type="dxa"/>
          </w:tcPr>
          <w:p w:rsidR="00532927" w:rsidRPr="00825269" w:rsidRDefault="00532927" w:rsidP="00825269">
            <w:pPr>
              <w:pStyle w:val="311"/>
              <w:shd w:val="clear" w:color="auto" w:fill="auto"/>
              <w:spacing w:before="0" w:line="360" w:lineRule="auto"/>
              <w:rPr>
                <w:rStyle w:val="33"/>
                <w:bCs/>
                <w:sz w:val="24"/>
                <w:szCs w:val="24"/>
              </w:rPr>
            </w:pPr>
            <w:r w:rsidRPr="00825269">
              <w:rPr>
                <w:rStyle w:val="33"/>
                <w:bCs/>
                <w:sz w:val="24"/>
                <w:szCs w:val="24"/>
              </w:rPr>
              <w:t>Заглох двигатель при выполнении упражнения</w:t>
            </w:r>
          </w:p>
        </w:tc>
        <w:tc>
          <w:tcPr>
            <w:tcW w:w="3085" w:type="dxa"/>
          </w:tcPr>
          <w:p w:rsidR="00532927" w:rsidRPr="00825269" w:rsidRDefault="00532927" w:rsidP="00825269">
            <w:pPr>
              <w:pStyle w:val="311"/>
              <w:shd w:val="clear" w:color="auto" w:fill="auto"/>
              <w:spacing w:before="0" w:line="360" w:lineRule="auto"/>
              <w:jc w:val="center"/>
              <w:rPr>
                <w:rStyle w:val="33"/>
                <w:bCs/>
                <w:sz w:val="24"/>
                <w:szCs w:val="24"/>
              </w:rPr>
            </w:pPr>
            <w:r w:rsidRPr="00825269">
              <w:rPr>
                <w:rStyle w:val="33"/>
                <w:bCs/>
                <w:sz w:val="24"/>
                <w:szCs w:val="24"/>
              </w:rPr>
              <w:t>1</w:t>
            </w:r>
          </w:p>
        </w:tc>
      </w:tr>
    </w:tbl>
    <w:p w:rsidR="00532927" w:rsidRPr="00825269" w:rsidRDefault="00532927" w:rsidP="00825269">
      <w:pPr>
        <w:pStyle w:val="311"/>
        <w:shd w:val="clear" w:color="auto" w:fill="auto"/>
        <w:spacing w:before="0" w:line="360" w:lineRule="auto"/>
        <w:ind w:left="426"/>
        <w:rPr>
          <w:rStyle w:val="33"/>
          <w:bCs/>
          <w:sz w:val="24"/>
          <w:szCs w:val="24"/>
        </w:rPr>
      </w:pPr>
    </w:p>
    <w:p w:rsidR="00532927" w:rsidRPr="00825269" w:rsidRDefault="00532927" w:rsidP="00825269">
      <w:pPr>
        <w:pStyle w:val="311"/>
        <w:shd w:val="clear" w:color="auto" w:fill="auto"/>
        <w:spacing w:before="0" w:line="360" w:lineRule="auto"/>
        <w:ind w:left="426"/>
        <w:jc w:val="center"/>
        <w:rPr>
          <w:rStyle w:val="33"/>
          <w:b/>
          <w:bCs/>
          <w:sz w:val="24"/>
          <w:szCs w:val="24"/>
        </w:rPr>
      </w:pPr>
      <w:r w:rsidRPr="00825269">
        <w:rPr>
          <w:rStyle w:val="33"/>
          <w:b/>
          <w:bCs/>
          <w:sz w:val="24"/>
          <w:szCs w:val="24"/>
        </w:rPr>
        <w:t>Рисунок к таблице 4</w:t>
      </w:r>
    </w:p>
    <w:p w:rsidR="00532927" w:rsidRPr="00825269" w:rsidRDefault="00532927" w:rsidP="00825269">
      <w:pPr>
        <w:pStyle w:val="311"/>
        <w:shd w:val="clear" w:color="auto" w:fill="auto"/>
        <w:spacing w:before="0" w:line="360" w:lineRule="auto"/>
        <w:ind w:left="426"/>
        <w:jc w:val="center"/>
        <w:rPr>
          <w:rStyle w:val="33"/>
          <w:b/>
          <w:bCs/>
          <w:sz w:val="24"/>
          <w:szCs w:val="24"/>
        </w:rPr>
      </w:pPr>
      <w:r w:rsidRPr="00825269">
        <w:rPr>
          <w:rStyle w:val="33"/>
          <w:b/>
          <w:bCs/>
          <w:noProof/>
          <w:sz w:val="24"/>
          <w:szCs w:val="24"/>
          <w:lang w:eastAsia="ru-RU"/>
        </w:rPr>
        <w:lastRenderedPageBreak/>
        <w:drawing>
          <wp:inline distT="0" distB="0" distL="0" distR="0">
            <wp:extent cx="4879432" cy="3149600"/>
            <wp:effectExtent l="0" t="0" r="0" b="0"/>
            <wp:docPr id="4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0911" cy="3150555"/>
                    </a:xfrm>
                    <a:prstGeom prst="rect">
                      <a:avLst/>
                    </a:prstGeom>
                    <a:noFill/>
                    <a:ln>
                      <a:noFill/>
                    </a:ln>
                  </pic:spPr>
                </pic:pic>
              </a:graphicData>
            </a:graphic>
          </wp:inline>
        </w:drawing>
      </w:r>
    </w:p>
    <w:p w:rsidR="00532927" w:rsidRPr="00825269" w:rsidRDefault="00532927" w:rsidP="00825269">
      <w:pPr>
        <w:pStyle w:val="311"/>
        <w:numPr>
          <w:ilvl w:val="1"/>
          <w:numId w:val="44"/>
        </w:numPr>
        <w:shd w:val="clear" w:color="auto" w:fill="auto"/>
        <w:spacing w:before="0" w:line="360" w:lineRule="auto"/>
        <w:ind w:left="786"/>
        <w:rPr>
          <w:rStyle w:val="33"/>
          <w:b/>
          <w:bCs/>
          <w:sz w:val="24"/>
          <w:szCs w:val="24"/>
        </w:rPr>
      </w:pPr>
      <w:r w:rsidRPr="00825269">
        <w:rPr>
          <w:rStyle w:val="33"/>
          <w:b/>
          <w:bCs/>
          <w:sz w:val="24"/>
          <w:szCs w:val="24"/>
        </w:rPr>
        <w:t>Въезд в бокс</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Содержание</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Въезд в бокс по заданной траектории при одноразовом включении передачи заднего хода, остановка перед линией «СТОП».</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Задание кандидату в водители.</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По команде экзаменатора кандидат в водители должен:</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-занять место в ТС;</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 подготовиться к движению;</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-запустить двигатель.</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По команде экзаменатора кандидат в водители должен выполнить:</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-трогание с места в стартовых воротах;</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
          <w:bCs/>
          <w:sz w:val="24"/>
          <w:szCs w:val="24"/>
        </w:rPr>
        <w:t>-</w:t>
      </w:r>
      <w:r w:rsidRPr="00825269">
        <w:rPr>
          <w:rStyle w:val="33"/>
          <w:bCs/>
          <w:sz w:val="24"/>
          <w:szCs w:val="24"/>
        </w:rPr>
        <w:t>въезд в бокс по заданной траектории при одноразовом включении</w:t>
      </w:r>
      <w:r w:rsidRPr="00825269">
        <w:rPr>
          <w:rStyle w:val="33"/>
          <w:b/>
          <w:bCs/>
          <w:sz w:val="24"/>
          <w:szCs w:val="24"/>
        </w:rPr>
        <w:t xml:space="preserve"> </w:t>
      </w:r>
      <w:r w:rsidRPr="00825269">
        <w:rPr>
          <w:rStyle w:val="33"/>
          <w:bCs/>
          <w:sz w:val="24"/>
          <w:szCs w:val="24"/>
        </w:rPr>
        <w:t>передачи заднего хода;</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-остановка перед линией «СТОП»</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После остановки ТС кандидат в водители должен:</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-включить нейтральную передачу;</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-включить стояночный тормоз;</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-заглушить двигатель;</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-покинуть транспортное средство.</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Действия экзаменаторов.</w:t>
      </w:r>
    </w:p>
    <w:p w:rsidR="00532927" w:rsidRPr="00825269" w:rsidRDefault="00532927" w:rsidP="00825269">
      <w:pPr>
        <w:pStyle w:val="311"/>
        <w:shd w:val="clear" w:color="auto" w:fill="auto"/>
        <w:spacing w:before="0" w:line="360" w:lineRule="auto"/>
        <w:ind w:left="426"/>
        <w:rPr>
          <w:rStyle w:val="33"/>
          <w:bCs/>
          <w:sz w:val="24"/>
          <w:szCs w:val="24"/>
        </w:rPr>
      </w:pPr>
      <w:r w:rsidRPr="00825269">
        <w:rPr>
          <w:rStyle w:val="33"/>
          <w:bCs/>
          <w:sz w:val="24"/>
          <w:szCs w:val="24"/>
        </w:rPr>
        <w:t xml:space="preserve"> Экзаменатор контролирует правильность выполнения задания с использованием контрольной таблицы и выставляет оценку за упражнения.</w:t>
      </w:r>
    </w:p>
    <w:p w:rsidR="00532927" w:rsidRPr="00825269" w:rsidRDefault="00532927" w:rsidP="00825269">
      <w:pPr>
        <w:pStyle w:val="311"/>
        <w:shd w:val="clear" w:color="auto" w:fill="auto"/>
        <w:spacing w:before="0" w:line="360" w:lineRule="auto"/>
        <w:ind w:left="426"/>
        <w:jc w:val="center"/>
        <w:rPr>
          <w:rStyle w:val="33"/>
          <w:b/>
          <w:bCs/>
          <w:sz w:val="24"/>
          <w:szCs w:val="24"/>
        </w:rPr>
      </w:pPr>
      <w:r w:rsidRPr="00825269">
        <w:rPr>
          <w:rStyle w:val="33"/>
          <w:b/>
          <w:bCs/>
          <w:sz w:val="24"/>
          <w:szCs w:val="24"/>
        </w:rPr>
        <w:t>Контрольная таблица 5</w:t>
      </w:r>
    </w:p>
    <w:tbl>
      <w:tblPr>
        <w:tblStyle w:val="af"/>
        <w:tblW w:w="0" w:type="auto"/>
        <w:tblInd w:w="426" w:type="dxa"/>
        <w:tblLook w:val="04A0"/>
      </w:tblPr>
      <w:tblGrid>
        <w:gridCol w:w="6214"/>
        <w:gridCol w:w="2931"/>
      </w:tblGrid>
      <w:tr w:rsidR="00532927" w:rsidRPr="00825269" w:rsidTr="00532927">
        <w:tc>
          <w:tcPr>
            <w:tcW w:w="6628" w:type="dxa"/>
          </w:tcPr>
          <w:p w:rsidR="00532927" w:rsidRPr="00825269" w:rsidRDefault="00532927" w:rsidP="00825269">
            <w:pPr>
              <w:pStyle w:val="311"/>
              <w:shd w:val="clear" w:color="auto" w:fill="auto"/>
              <w:spacing w:before="0" w:line="360" w:lineRule="auto"/>
              <w:jc w:val="center"/>
              <w:rPr>
                <w:rStyle w:val="33"/>
                <w:bCs/>
                <w:sz w:val="24"/>
                <w:szCs w:val="24"/>
              </w:rPr>
            </w:pPr>
            <w:r w:rsidRPr="00825269">
              <w:rPr>
                <w:rStyle w:val="33"/>
                <w:bCs/>
                <w:sz w:val="24"/>
                <w:szCs w:val="24"/>
              </w:rPr>
              <w:lastRenderedPageBreak/>
              <w:t>Типичные ошибки</w:t>
            </w:r>
          </w:p>
        </w:tc>
        <w:tc>
          <w:tcPr>
            <w:tcW w:w="3085" w:type="dxa"/>
          </w:tcPr>
          <w:p w:rsidR="00532927" w:rsidRPr="00825269" w:rsidRDefault="00532927" w:rsidP="00825269">
            <w:pPr>
              <w:pStyle w:val="311"/>
              <w:shd w:val="clear" w:color="auto" w:fill="auto"/>
              <w:spacing w:before="0" w:line="360" w:lineRule="auto"/>
              <w:jc w:val="center"/>
              <w:rPr>
                <w:rStyle w:val="33"/>
                <w:bCs/>
                <w:sz w:val="24"/>
                <w:szCs w:val="24"/>
              </w:rPr>
            </w:pPr>
            <w:r w:rsidRPr="00825269">
              <w:rPr>
                <w:rStyle w:val="33"/>
                <w:bCs/>
                <w:sz w:val="24"/>
                <w:szCs w:val="24"/>
              </w:rPr>
              <w:t>Шкала штрафных баллов за ошибки</w:t>
            </w:r>
          </w:p>
        </w:tc>
      </w:tr>
      <w:tr w:rsidR="00532927" w:rsidRPr="00825269" w:rsidTr="00532927">
        <w:tc>
          <w:tcPr>
            <w:tcW w:w="6628" w:type="dxa"/>
          </w:tcPr>
          <w:p w:rsidR="00532927" w:rsidRPr="00825269" w:rsidRDefault="00532927" w:rsidP="00825269">
            <w:pPr>
              <w:pStyle w:val="311"/>
              <w:shd w:val="clear" w:color="auto" w:fill="auto"/>
              <w:spacing w:before="0" w:line="360" w:lineRule="auto"/>
              <w:jc w:val="center"/>
              <w:rPr>
                <w:rStyle w:val="33"/>
                <w:bCs/>
                <w:sz w:val="24"/>
                <w:szCs w:val="24"/>
              </w:rPr>
            </w:pPr>
            <w:r w:rsidRPr="00825269">
              <w:rPr>
                <w:rStyle w:val="33"/>
                <w:bCs/>
                <w:sz w:val="24"/>
                <w:szCs w:val="24"/>
              </w:rPr>
              <w:t>А. Грубые</w:t>
            </w:r>
          </w:p>
        </w:tc>
        <w:tc>
          <w:tcPr>
            <w:tcW w:w="3085" w:type="dxa"/>
          </w:tcPr>
          <w:p w:rsidR="00532927" w:rsidRPr="00825269" w:rsidRDefault="00532927" w:rsidP="00825269">
            <w:pPr>
              <w:pStyle w:val="311"/>
              <w:shd w:val="clear" w:color="auto" w:fill="auto"/>
              <w:spacing w:before="0" w:line="360" w:lineRule="auto"/>
              <w:jc w:val="center"/>
              <w:rPr>
                <w:rStyle w:val="33"/>
                <w:bCs/>
                <w:sz w:val="24"/>
                <w:szCs w:val="24"/>
              </w:rPr>
            </w:pPr>
          </w:p>
        </w:tc>
      </w:tr>
      <w:tr w:rsidR="00532927" w:rsidRPr="00825269" w:rsidTr="00532927">
        <w:tc>
          <w:tcPr>
            <w:tcW w:w="6628" w:type="dxa"/>
          </w:tcPr>
          <w:p w:rsidR="00532927" w:rsidRPr="00825269" w:rsidRDefault="00532927" w:rsidP="00825269">
            <w:pPr>
              <w:pStyle w:val="311"/>
              <w:shd w:val="clear" w:color="auto" w:fill="auto"/>
              <w:spacing w:before="0" w:line="360" w:lineRule="auto"/>
              <w:rPr>
                <w:rStyle w:val="33"/>
                <w:bCs/>
                <w:sz w:val="24"/>
                <w:szCs w:val="24"/>
              </w:rPr>
            </w:pPr>
            <w:r w:rsidRPr="00825269">
              <w:rPr>
                <w:rStyle w:val="33"/>
                <w:bCs/>
                <w:sz w:val="24"/>
                <w:szCs w:val="24"/>
              </w:rPr>
              <w:t>Сбил элементы разметочного оборудования или пересек линию горизонтальной разметки площадки</w:t>
            </w:r>
          </w:p>
        </w:tc>
        <w:tc>
          <w:tcPr>
            <w:tcW w:w="3085" w:type="dxa"/>
          </w:tcPr>
          <w:p w:rsidR="00532927" w:rsidRPr="00825269" w:rsidRDefault="00532927" w:rsidP="00825269">
            <w:pPr>
              <w:pStyle w:val="311"/>
              <w:shd w:val="clear" w:color="auto" w:fill="auto"/>
              <w:spacing w:before="0" w:line="360" w:lineRule="auto"/>
              <w:jc w:val="center"/>
              <w:rPr>
                <w:rStyle w:val="33"/>
                <w:bCs/>
                <w:sz w:val="24"/>
                <w:szCs w:val="24"/>
              </w:rPr>
            </w:pPr>
            <w:r w:rsidRPr="00825269">
              <w:rPr>
                <w:rStyle w:val="33"/>
                <w:bCs/>
                <w:sz w:val="24"/>
                <w:szCs w:val="24"/>
              </w:rPr>
              <w:t>5</w:t>
            </w:r>
          </w:p>
        </w:tc>
      </w:tr>
      <w:tr w:rsidR="00532927" w:rsidRPr="00825269" w:rsidTr="00532927">
        <w:trPr>
          <w:trHeight w:val="921"/>
        </w:trPr>
        <w:tc>
          <w:tcPr>
            <w:tcW w:w="6628" w:type="dxa"/>
          </w:tcPr>
          <w:p w:rsidR="00532927" w:rsidRPr="00825269" w:rsidRDefault="00532927" w:rsidP="00825269">
            <w:pPr>
              <w:pStyle w:val="311"/>
              <w:shd w:val="clear" w:color="auto" w:fill="auto"/>
              <w:spacing w:before="0" w:line="360" w:lineRule="auto"/>
              <w:rPr>
                <w:rStyle w:val="33"/>
                <w:bCs/>
                <w:sz w:val="24"/>
                <w:szCs w:val="24"/>
              </w:rPr>
            </w:pPr>
            <w:r w:rsidRPr="00825269">
              <w:rPr>
                <w:rStyle w:val="33"/>
                <w:bCs/>
                <w:sz w:val="24"/>
                <w:szCs w:val="24"/>
              </w:rPr>
              <w:t>Пересек линию «СТОП» (по проекции переднего габарита ТС)</w:t>
            </w:r>
          </w:p>
        </w:tc>
        <w:tc>
          <w:tcPr>
            <w:tcW w:w="3085" w:type="dxa"/>
          </w:tcPr>
          <w:p w:rsidR="00532927" w:rsidRPr="00825269" w:rsidRDefault="00532927" w:rsidP="00825269">
            <w:pPr>
              <w:pStyle w:val="311"/>
              <w:shd w:val="clear" w:color="auto" w:fill="auto"/>
              <w:spacing w:before="0" w:line="360" w:lineRule="auto"/>
              <w:jc w:val="center"/>
              <w:rPr>
                <w:rStyle w:val="33"/>
                <w:bCs/>
                <w:sz w:val="24"/>
                <w:szCs w:val="24"/>
              </w:rPr>
            </w:pPr>
            <w:r w:rsidRPr="00825269">
              <w:rPr>
                <w:rStyle w:val="33"/>
                <w:bCs/>
                <w:sz w:val="24"/>
                <w:szCs w:val="24"/>
              </w:rPr>
              <w:t>5</w:t>
            </w:r>
          </w:p>
        </w:tc>
      </w:tr>
      <w:tr w:rsidR="00532927" w:rsidRPr="00825269" w:rsidTr="00532927">
        <w:trPr>
          <w:trHeight w:val="260"/>
        </w:trPr>
        <w:tc>
          <w:tcPr>
            <w:tcW w:w="6628" w:type="dxa"/>
          </w:tcPr>
          <w:p w:rsidR="00532927" w:rsidRPr="00825269" w:rsidRDefault="00532927" w:rsidP="00825269">
            <w:pPr>
              <w:pStyle w:val="311"/>
              <w:shd w:val="clear" w:color="auto" w:fill="auto"/>
              <w:spacing w:before="0" w:line="360" w:lineRule="auto"/>
              <w:jc w:val="center"/>
              <w:rPr>
                <w:rStyle w:val="33"/>
                <w:bCs/>
                <w:sz w:val="24"/>
                <w:szCs w:val="24"/>
              </w:rPr>
            </w:pPr>
            <w:r w:rsidRPr="00825269">
              <w:rPr>
                <w:rStyle w:val="33"/>
                <w:bCs/>
                <w:sz w:val="24"/>
                <w:szCs w:val="24"/>
              </w:rPr>
              <w:t>Б.Средние</w:t>
            </w:r>
          </w:p>
        </w:tc>
        <w:tc>
          <w:tcPr>
            <w:tcW w:w="3085" w:type="dxa"/>
          </w:tcPr>
          <w:p w:rsidR="00532927" w:rsidRPr="00825269" w:rsidRDefault="00532927" w:rsidP="00825269">
            <w:pPr>
              <w:pStyle w:val="311"/>
              <w:shd w:val="clear" w:color="auto" w:fill="auto"/>
              <w:spacing w:before="0" w:line="360" w:lineRule="auto"/>
              <w:jc w:val="center"/>
              <w:rPr>
                <w:rStyle w:val="33"/>
                <w:bCs/>
                <w:sz w:val="24"/>
                <w:szCs w:val="24"/>
              </w:rPr>
            </w:pPr>
          </w:p>
        </w:tc>
      </w:tr>
      <w:tr w:rsidR="00532927" w:rsidRPr="00825269" w:rsidTr="00532927">
        <w:trPr>
          <w:trHeight w:val="140"/>
        </w:trPr>
        <w:tc>
          <w:tcPr>
            <w:tcW w:w="6628" w:type="dxa"/>
          </w:tcPr>
          <w:p w:rsidR="00532927" w:rsidRPr="00825269" w:rsidRDefault="00532927" w:rsidP="00825269">
            <w:pPr>
              <w:pStyle w:val="311"/>
              <w:spacing w:before="0" w:line="360" w:lineRule="auto"/>
              <w:rPr>
                <w:rStyle w:val="33"/>
                <w:bCs/>
                <w:sz w:val="24"/>
                <w:szCs w:val="24"/>
              </w:rPr>
            </w:pPr>
            <w:r w:rsidRPr="00825269">
              <w:rPr>
                <w:rStyle w:val="33"/>
                <w:bCs/>
                <w:sz w:val="24"/>
                <w:szCs w:val="24"/>
              </w:rPr>
              <w:t>Не смог развернуться при одноразовом включении передачи заднего хода</w:t>
            </w:r>
          </w:p>
        </w:tc>
        <w:tc>
          <w:tcPr>
            <w:tcW w:w="3085" w:type="dxa"/>
          </w:tcPr>
          <w:p w:rsidR="00532927" w:rsidRPr="00825269" w:rsidRDefault="00532927" w:rsidP="00825269">
            <w:pPr>
              <w:pStyle w:val="311"/>
              <w:shd w:val="clear" w:color="auto" w:fill="auto"/>
              <w:spacing w:before="0" w:line="360" w:lineRule="auto"/>
              <w:jc w:val="center"/>
              <w:rPr>
                <w:rStyle w:val="33"/>
                <w:bCs/>
                <w:sz w:val="24"/>
                <w:szCs w:val="24"/>
              </w:rPr>
            </w:pPr>
            <w:r w:rsidRPr="00825269">
              <w:rPr>
                <w:rStyle w:val="33"/>
                <w:bCs/>
                <w:sz w:val="24"/>
                <w:szCs w:val="24"/>
              </w:rPr>
              <w:t>3</w:t>
            </w:r>
          </w:p>
        </w:tc>
      </w:tr>
      <w:tr w:rsidR="00532927" w:rsidRPr="00825269" w:rsidTr="00532927">
        <w:tc>
          <w:tcPr>
            <w:tcW w:w="6628" w:type="dxa"/>
          </w:tcPr>
          <w:p w:rsidR="00532927" w:rsidRPr="00825269" w:rsidRDefault="00532927" w:rsidP="00825269">
            <w:pPr>
              <w:pStyle w:val="311"/>
              <w:shd w:val="clear" w:color="auto" w:fill="auto"/>
              <w:spacing w:before="0" w:line="360" w:lineRule="auto"/>
              <w:rPr>
                <w:rStyle w:val="33"/>
                <w:bCs/>
                <w:sz w:val="24"/>
                <w:szCs w:val="24"/>
              </w:rPr>
            </w:pPr>
            <w:r w:rsidRPr="00825269">
              <w:rPr>
                <w:rStyle w:val="33"/>
                <w:bCs/>
                <w:sz w:val="24"/>
                <w:szCs w:val="24"/>
              </w:rPr>
              <w:t>Не включил нейтральную передачу после остановки при работающем двигателе</w:t>
            </w:r>
          </w:p>
        </w:tc>
        <w:tc>
          <w:tcPr>
            <w:tcW w:w="3085" w:type="dxa"/>
          </w:tcPr>
          <w:p w:rsidR="00532927" w:rsidRPr="00825269" w:rsidRDefault="00532927" w:rsidP="00825269">
            <w:pPr>
              <w:pStyle w:val="311"/>
              <w:shd w:val="clear" w:color="auto" w:fill="auto"/>
              <w:spacing w:before="0" w:line="360" w:lineRule="auto"/>
              <w:jc w:val="center"/>
              <w:rPr>
                <w:rStyle w:val="33"/>
                <w:bCs/>
                <w:sz w:val="24"/>
                <w:szCs w:val="24"/>
              </w:rPr>
            </w:pPr>
            <w:r w:rsidRPr="00825269">
              <w:rPr>
                <w:rStyle w:val="33"/>
                <w:bCs/>
                <w:sz w:val="24"/>
                <w:szCs w:val="24"/>
              </w:rPr>
              <w:t>3</w:t>
            </w:r>
          </w:p>
        </w:tc>
      </w:tr>
      <w:tr w:rsidR="00532927" w:rsidRPr="00825269" w:rsidTr="00532927">
        <w:tc>
          <w:tcPr>
            <w:tcW w:w="6628" w:type="dxa"/>
          </w:tcPr>
          <w:p w:rsidR="00532927" w:rsidRPr="00825269" w:rsidRDefault="00532927" w:rsidP="00825269">
            <w:pPr>
              <w:pStyle w:val="311"/>
              <w:shd w:val="clear" w:color="auto" w:fill="auto"/>
              <w:spacing w:before="0" w:line="360" w:lineRule="auto"/>
              <w:rPr>
                <w:rStyle w:val="33"/>
                <w:bCs/>
                <w:sz w:val="24"/>
                <w:szCs w:val="24"/>
              </w:rPr>
            </w:pPr>
            <w:r w:rsidRPr="00825269">
              <w:rPr>
                <w:rStyle w:val="33"/>
                <w:bCs/>
                <w:sz w:val="24"/>
                <w:szCs w:val="24"/>
              </w:rPr>
              <w:t>Не включил стояночный тормоз после остановки перед линией «СТОП»</w:t>
            </w:r>
          </w:p>
        </w:tc>
        <w:tc>
          <w:tcPr>
            <w:tcW w:w="3085" w:type="dxa"/>
          </w:tcPr>
          <w:p w:rsidR="00532927" w:rsidRPr="00825269" w:rsidRDefault="00532927" w:rsidP="00825269">
            <w:pPr>
              <w:pStyle w:val="311"/>
              <w:shd w:val="clear" w:color="auto" w:fill="auto"/>
              <w:spacing w:before="0" w:line="360" w:lineRule="auto"/>
              <w:jc w:val="center"/>
              <w:rPr>
                <w:rStyle w:val="33"/>
                <w:bCs/>
                <w:sz w:val="24"/>
                <w:szCs w:val="24"/>
              </w:rPr>
            </w:pPr>
            <w:r w:rsidRPr="00825269">
              <w:rPr>
                <w:rStyle w:val="33"/>
                <w:bCs/>
                <w:sz w:val="24"/>
                <w:szCs w:val="24"/>
              </w:rPr>
              <w:t>3</w:t>
            </w:r>
          </w:p>
        </w:tc>
      </w:tr>
      <w:tr w:rsidR="00532927" w:rsidRPr="00825269" w:rsidTr="00532927">
        <w:tc>
          <w:tcPr>
            <w:tcW w:w="6628" w:type="dxa"/>
          </w:tcPr>
          <w:p w:rsidR="00532927" w:rsidRPr="00825269" w:rsidRDefault="00532927" w:rsidP="00825269">
            <w:pPr>
              <w:pStyle w:val="311"/>
              <w:shd w:val="clear" w:color="auto" w:fill="auto"/>
              <w:spacing w:before="0" w:line="360" w:lineRule="auto"/>
              <w:jc w:val="center"/>
              <w:rPr>
                <w:rStyle w:val="33"/>
                <w:bCs/>
                <w:sz w:val="24"/>
                <w:szCs w:val="24"/>
              </w:rPr>
            </w:pPr>
            <w:r w:rsidRPr="00825269">
              <w:rPr>
                <w:rStyle w:val="33"/>
                <w:bCs/>
                <w:sz w:val="24"/>
                <w:szCs w:val="24"/>
              </w:rPr>
              <w:t>В. Мелкие</w:t>
            </w:r>
          </w:p>
        </w:tc>
        <w:tc>
          <w:tcPr>
            <w:tcW w:w="3085" w:type="dxa"/>
          </w:tcPr>
          <w:p w:rsidR="00532927" w:rsidRPr="00825269" w:rsidRDefault="00532927" w:rsidP="00825269">
            <w:pPr>
              <w:pStyle w:val="311"/>
              <w:shd w:val="clear" w:color="auto" w:fill="auto"/>
              <w:spacing w:before="0" w:line="360" w:lineRule="auto"/>
              <w:jc w:val="center"/>
              <w:rPr>
                <w:rStyle w:val="33"/>
                <w:bCs/>
                <w:sz w:val="24"/>
                <w:szCs w:val="24"/>
              </w:rPr>
            </w:pPr>
          </w:p>
        </w:tc>
      </w:tr>
      <w:tr w:rsidR="00532927" w:rsidRPr="00825269" w:rsidTr="00532927">
        <w:tc>
          <w:tcPr>
            <w:tcW w:w="6628" w:type="dxa"/>
          </w:tcPr>
          <w:p w:rsidR="00532927" w:rsidRPr="00825269" w:rsidRDefault="00532927" w:rsidP="00825269">
            <w:pPr>
              <w:pStyle w:val="311"/>
              <w:shd w:val="clear" w:color="auto" w:fill="auto"/>
              <w:spacing w:before="0" w:line="360" w:lineRule="auto"/>
              <w:rPr>
                <w:rStyle w:val="33"/>
                <w:bCs/>
                <w:sz w:val="24"/>
                <w:szCs w:val="24"/>
              </w:rPr>
            </w:pPr>
            <w:r w:rsidRPr="00825269">
              <w:rPr>
                <w:rStyle w:val="33"/>
                <w:bCs/>
                <w:sz w:val="24"/>
                <w:szCs w:val="24"/>
              </w:rPr>
              <w:t>Заглох двигатель при выполнении упражнения</w:t>
            </w:r>
          </w:p>
        </w:tc>
        <w:tc>
          <w:tcPr>
            <w:tcW w:w="3085" w:type="dxa"/>
          </w:tcPr>
          <w:p w:rsidR="00532927" w:rsidRPr="00825269" w:rsidRDefault="00532927" w:rsidP="00825269">
            <w:pPr>
              <w:pStyle w:val="311"/>
              <w:shd w:val="clear" w:color="auto" w:fill="auto"/>
              <w:spacing w:before="0" w:line="360" w:lineRule="auto"/>
              <w:jc w:val="center"/>
              <w:rPr>
                <w:rStyle w:val="33"/>
                <w:bCs/>
                <w:sz w:val="24"/>
                <w:szCs w:val="24"/>
              </w:rPr>
            </w:pPr>
            <w:r w:rsidRPr="00825269">
              <w:rPr>
                <w:rStyle w:val="33"/>
                <w:bCs/>
                <w:sz w:val="24"/>
                <w:szCs w:val="24"/>
              </w:rPr>
              <w:t>1</w:t>
            </w:r>
          </w:p>
        </w:tc>
      </w:tr>
    </w:tbl>
    <w:p w:rsidR="00532927" w:rsidRPr="00825269" w:rsidRDefault="00532927" w:rsidP="00825269">
      <w:pPr>
        <w:pStyle w:val="311"/>
        <w:shd w:val="clear" w:color="auto" w:fill="auto"/>
        <w:spacing w:before="0" w:line="360" w:lineRule="auto"/>
        <w:ind w:left="426"/>
        <w:jc w:val="center"/>
        <w:rPr>
          <w:rStyle w:val="33"/>
          <w:b/>
          <w:bCs/>
          <w:sz w:val="24"/>
          <w:szCs w:val="24"/>
        </w:rPr>
      </w:pPr>
    </w:p>
    <w:p w:rsidR="00532927" w:rsidRPr="00825269" w:rsidRDefault="00532927" w:rsidP="00825269">
      <w:pPr>
        <w:pStyle w:val="311"/>
        <w:shd w:val="clear" w:color="auto" w:fill="auto"/>
        <w:spacing w:before="0" w:line="360" w:lineRule="auto"/>
        <w:ind w:left="426"/>
        <w:jc w:val="center"/>
        <w:rPr>
          <w:rStyle w:val="33"/>
          <w:b/>
          <w:bCs/>
          <w:sz w:val="24"/>
          <w:szCs w:val="24"/>
        </w:rPr>
      </w:pPr>
      <w:r w:rsidRPr="00825269">
        <w:rPr>
          <w:rStyle w:val="33"/>
          <w:b/>
          <w:bCs/>
          <w:sz w:val="24"/>
          <w:szCs w:val="24"/>
        </w:rPr>
        <w:t>Рисунок к таблице 5</w:t>
      </w:r>
    </w:p>
    <w:p w:rsidR="00532927" w:rsidRPr="00825269" w:rsidRDefault="00532927" w:rsidP="00825269">
      <w:pPr>
        <w:pStyle w:val="311"/>
        <w:shd w:val="clear" w:color="auto" w:fill="auto"/>
        <w:spacing w:before="0" w:line="360" w:lineRule="auto"/>
        <w:ind w:left="426"/>
        <w:jc w:val="center"/>
        <w:rPr>
          <w:rStyle w:val="33"/>
          <w:b/>
          <w:bCs/>
          <w:sz w:val="24"/>
          <w:szCs w:val="24"/>
        </w:rPr>
      </w:pPr>
      <w:r w:rsidRPr="00825269">
        <w:rPr>
          <w:rStyle w:val="33"/>
          <w:b/>
          <w:bCs/>
          <w:noProof/>
          <w:sz w:val="24"/>
          <w:szCs w:val="24"/>
          <w:lang w:eastAsia="ru-RU"/>
        </w:rPr>
        <w:drawing>
          <wp:inline distT="0" distB="0" distL="0" distR="0">
            <wp:extent cx="3958678" cy="2565400"/>
            <wp:effectExtent l="0" t="0" r="0" b="0"/>
            <wp:docPr id="4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9716" cy="2572553"/>
                    </a:xfrm>
                    <a:prstGeom prst="rect">
                      <a:avLst/>
                    </a:prstGeom>
                    <a:noFill/>
                    <a:ln>
                      <a:noFill/>
                    </a:ln>
                  </pic:spPr>
                </pic:pic>
              </a:graphicData>
            </a:graphic>
          </wp:inline>
        </w:drawing>
      </w:r>
    </w:p>
    <w:p w:rsidR="00532927" w:rsidRPr="00825269" w:rsidRDefault="00532927" w:rsidP="00825269">
      <w:pPr>
        <w:pStyle w:val="311"/>
        <w:shd w:val="clear" w:color="auto" w:fill="auto"/>
        <w:spacing w:before="0" w:line="360" w:lineRule="auto"/>
        <w:ind w:left="426"/>
        <w:jc w:val="center"/>
        <w:rPr>
          <w:rStyle w:val="33"/>
          <w:b/>
          <w:bCs/>
          <w:sz w:val="24"/>
          <w:szCs w:val="24"/>
        </w:rPr>
      </w:pPr>
      <w:r w:rsidRPr="00825269">
        <w:rPr>
          <w:rStyle w:val="33"/>
          <w:b/>
          <w:bCs/>
          <w:noProof/>
          <w:sz w:val="24"/>
          <w:szCs w:val="24"/>
          <w:lang w:eastAsia="ru-RU"/>
        </w:rPr>
        <w:lastRenderedPageBreak/>
        <w:drawing>
          <wp:inline distT="0" distB="0" distL="0" distR="0">
            <wp:extent cx="3580723" cy="2463800"/>
            <wp:effectExtent l="0" t="0" r="0" b="0"/>
            <wp:docPr id="4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6984" cy="2468108"/>
                    </a:xfrm>
                    <a:prstGeom prst="rect">
                      <a:avLst/>
                    </a:prstGeom>
                    <a:noFill/>
                    <a:ln>
                      <a:noFill/>
                    </a:ln>
                  </pic:spPr>
                </pic:pic>
              </a:graphicData>
            </a:graphic>
          </wp:inline>
        </w:drawing>
      </w:r>
    </w:p>
    <w:p w:rsidR="00532927" w:rsidRPr="00825269" w:rsidRDefault="00532927" w:rsidP="00825269">
      <w:pPr>
        <w:pStyle w:val="311"/>
        <w:shd w:val="clear" w:color="auto" w:fill="auto"/>
        <w:spacing w:before="0" w:line="360" w:lineRule="auto"/>
        <w:ind w:firstLine="426"/>
        <w:jc w:val="center"/>
        <w:rPr>
          <w:rStyle w:val="33"/>
          <w:b/>
          <w:bCs/>
          <w:sz w:val="24"/>
          <w:szCs w:val="24"/>
        </w:rPr>
      </w:pPr>
    </w:p>
    <w:p w:rsidR="00532927" w:rsidRPr="00825269" w:rsidRDefault="00532927" w:rsidP="00825269">
      <w:pPr>
        <w:pStyle w:val="311"/>
        <w:shd w:val="clear" w:color="auto" w:fill="auto"/>
        <w:spacing w:before="0" w:line="360" w:lineRule="auto"/>
        <w:ind w:firstLine="426"/>
        <w:jc w:val="center"/>
        <w:rPr>
          <w:rStyle w:val="33"/>
          <w:b/>
          <w:bCs/>
          <w:sz w:val="24"/>
          <w:szCs w:val="24"/>
        </w:rPr>
      </w:pPr>
    </w:p>
    <w:p w:rsidR="00532927" w:rsidRPr="00825269" w:rsidRDefault="00532927" w:rsidP="00825269">
      <w:pPr>
        <w:pStyle w:val="4"/>
        <w:spacing w:line="360" w:lineRule="auto"/>
        <w:rPr>
          <w:rFonts w:ascii="Times New Roman" w:hAnsi="Times New Roman" w:cs="Times New Roman"/>
          <w:b w:val="0"/>
          <w:i w:val="0"/>
          <w:color w:val="000000" w:themeColor="text1"/>
          <w:sz w:val="24"/>
          <w:szCs w:val="24"/>
        </w:rPr>
      </w:pPr>
      <w:r w:rsidRPr="00825269">
        <w:rPr>
          <w:rFonts w:ascii="Times New Roman" w:hAnsi="Times New Roman" w:cs="Times New Roman"/>
          <w:b w:val="0"/>
          <w:i w:val="0"/>
          <w:color w:val="000000" w:themeColor="text1"/>
          <w:sz w:val="24"/>
          <w:szCs w:val="24"/>
        </w:rPr>
        <w:t>Порядок действий:</w:t>
      </w:r>
    </w:p>
    <w:p w:rsidR="00532927" w:rsidRPr="00825269" w:rsidRDefault="00532927" w:rsidP="00825269">
      <w:pPr>
        <w:numPr>
          <w:ilvl w:val="0"/>
          <w:numId w:val="71"/>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 xml:space="preserve">Выжать педаль сцепления, включить первую </w:t>
      </w:r>
      <w:proofErr w:type="spellStart"/>
      <w:r w:rsidRPr="00825269">
        <w:rPr>
          <w:rFonts w:ascii="Times New Roman" w:hAnsi="Times New Roman" w:cs="Times New Roman"/>
          <w:color w:val="000000" w:themeColor="text1"/>
          <w:sz w:val="24"/>
          <w:szCs w:val="24"/>
        </w:rPr>
        <w:t>передачу,опустить</w:t>
      </w:r>
      <w:proofErr w:type="spellEnd"/>
      <w:r w:rsidRPr="00825269">
        <w:rPr>
          <w:rFonts w:ascii="Times New Roman" w:hAnsi="Times New Roman" w:cs="Times New Roman"/>
          <w:color w:val="000000" w:themeColor="text1"/>
          <w:sz w:val="24"/>
          <w:szCs w:val="24"/>
        </w:rPr>
        <w:t xml:space="preserve"> рычаг </w:t>
      </w:r>
      <w:proofErr w:type="spellStart"/>
      <w:r w:rsidRPr="00825269">
        <w:rPr>
          <w:rFonts w:ascii="Times New Roman" w:hAnsi="Times New Roman" w:cs="Times New Roman"/>
          <w:color w:val="000000" w:themeColor="text1"/>
          <w:sz w:val="24"/>
          <w:szCs w:val="24"/>
        </w:rPr>
        <w:t>стоячного</w:t>
      </w:r>
      <w:proofErr w:type="spellEnd"/>
      <w:r w:rsidRPr="00825269">
        <w:rPr>
          <w:rFonts w:ascii="Times New Roman" w:hAnsi="Times New Roman" w:cs="Times New Roman"/>
          <w:color w:val="000000" w:themeColor="text1"/>
          <w:sz w:val="24"/>
          <w:szCs w:val="24"/>
        </w:rPr>
        <w:t xml:space="preserve"> тормоза и начать медленное движение вперёд, максимально прижимая машину к правой границе коридора.</w:t>
      </w:r>
    </w:p>
    <w:p w:rsidR="00532927" w:rsidRPr="00825269" w:rsidRDefault="00532927" w:rsidP="00825269">
      <w:pPr>
        <w:numPr>
          <w:ilvl w:val="0"/>
          <w:numId w:val="71"/>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Когда зеркало поравняется с первой стойкой гаража начать вращение руля ( максимально быстро ) налево до конца, продолжать движение с минимальной скоростью.</w:t>
      </w:r>
    </w:p>
    <w:p w:rsidR="00532927" w:rsidRPr="00825269" w:rsidRDefault="00532927" w:rsidP="00825269">
      <w:pPr>
        <w:numPr>
          <w:ilvl w:val="0"/>
          <w:numId w:val="71"/>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 xml:space="preserve">Дальше стараемся поставить автомобиль так чтоб его задняя часть "смотрела" в сторону гаража. Для этого при повороте на лево можно </w:t>
      </w:r>
      <w:proofErr w:type="spellStart"/>
      <w:r w:rsidRPr="00825269">
        <w:rPr>
          <w:rFonts w:ascii="Times New Roman" w:hAnsi="Times New Roman" w:cs="Times New Roman"/>
          <w:color w:val="000000" w:themeColor="text1"/>
          <w:sz w:val="24"/>
          <w:szCs w:val="24"/>
        </w:rPr>
        <w:t>переферийным</w:t>
      </w:r>
      <w:proofErr w:type="spellEnd"/>
      <w:r w:rsidRPr="00825269">
        <w:rPr>
          <w:rFonts w:ascii="Times New Roman" w:hAnsi="Times New Roman" w:cs="Times New Roman"/>
          <w:color w:val="000000" w:themeColor="text1"/>
          <w:sz w:val="24"/>
          <w:szCs w:val="24"/>
        </w:rPr>
        <w:t xml:space="preserve"> зрением смотреть в зеркала заднего вида, и когда зад автомобиля будет направлен в гараж, быстро </w:t>
      </w:r>
      <w:proofErr w:type="spellStart"/>
      <w:r w:rsidRPr="00825269">
        <w:rPr>
          <w:rFonts w:ascii="Times New Roman" w:hAnsi="Times New Roman" w:cs="Times New Roman"/>
          <w:color w:val="000000" w:themeColor="text1"/>
          <w:sz w:val="24"/>
          <w:szCs w:val="24"/>
        </w:rPr>
        <w:t>распремить</w:t>
      </w:r>
      <w:proofErr w:type="spellEnd"/>
      <w:r w:rsidRPr="00825269">
        <w:rPr>
          <w:rFonts w:ascii="Times New Roman" w:hAnsi="Times New Roman" w:cs="Times New Roman"/>
          <w:color w:val="000000" w:themeColor="text1"/>
          <w:sz w:val="24"/>
          <w:szCs w:val="24"/>
        </w:rPr>
        <w:t xml:space="preserve"> руль выжать педаль сцепления и плавно притормаживая педалью тормоза, остановить машину перед границей ( левой стенкой ).</w:t>
      </w:r>
    </w:p>
    <w:p w:rsidR="00532927" w:rsidRPr="00825269" w:rsidRDefault="00532927" w:rsidP="00825269">
      <w:pPr>
        <w:numPr>
          <w:ilvl w:val="0"/>
          <w:numId w:val="71"/>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Держать педаль сцепления и тормоза, включить нейтральную передачу, включить заднюю передачу, начать движение с минимальной скоростью назад поворачивая руль, направляя автомобиль в бокс.</w:t>
      </w:r>
    </w:p>
    <w:p w:rsidR="00532927" w:rsidRPr="00825269" w:rsidRDefault="00532927" w:rsidP="00825269">
      <w:pPr>
        <w:numPr>
          <w:ilvl w:val="0"/>
          <w:numId w:val="71"/>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 xml:space="preserve">После того как автомобиль полностью въедет </w:t>
      </w:r>
      <w:proofErr w:type="spellStart"/>
      <w:r w:rsidRPr="00825269">
        <w:rPr>
          <w:rFonts w:ascii="Times New Roman" w:hAnsi="Times New Roman" w:cs="Times New Roman"/>
          <w:color w:val="000000" w:themeColor="text1"/>
          <w:sz w:val="24"/>
          <w:szCs w:val="24"/>
        </w:rPr>
        <w:t>вбокс</w:t>
      </w:r>
      <w:proofErr w:type="spellEnd"/>
      <w:r w:rsidRPr="00825269">
        <w:rPr>
          <w:rFonts w:ascii="Times New Roman" w:hAnsi="Times New Roman" w:cs="Times New Roman"/>
          <w:color w:val="000000" w:themeColor="text1"/>
          <w:sz w:val="24"/>
          <w:szCs w:val="24"/>
        </w:rPr>
        <w:t xml:space="preserve"> выжать педаль сцепления и плавно притормаживая педалью тормоза, остановить машину. </w:t>
      </w:r>
    </w:p>
    <w:p w:rsidR="00532927" w:rsidRPr="00825269" w:rsidRDefault="00532927" w:rsidP="00825269">
      <w:pPr>
        <w:numPr>
          <w:ilvl w:val="0"/>
          <w:numId w:val="71"/>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Выключить передачу, отпустить педаль сцепления, поднять рычаг стояночного тормоза.</w:t>
      </w:r>
    </w:p>
    <w:p w:rsidR="00532927" w:rsidRPr="00825269" w:rsidRDefault="00532927" w:rsidP="00825269">
      <w:pPr>
        <w:spacing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ВЫЕЗД ИЗ БОКСА : поворачивать руль не раньше, чем автомобиль выедет на половину своего корпуса.</w:t>
      </w:r>
    </w:p>
    <w:p w:rsidR="00532927" w:rsidRPr="00825269" w:rsidRDefault="00532927" w:rsidP="00825269">
      <w:pPr>
        <w:pStyle w:val="3"/>
        <w:spacing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lastRenderedPageBreak/>
        <w:t>Штрафные баллы при сдаче упражнения «Въезд в бокс» на практическом экзамене в ГАИ (ГИББД)</w:t>
      </w:r>
    </w:p>
    <w:p w:rsidR="00532927" w:rsidRPr="00825269" w:rsidRDefault="00532927" w:rsidP="00825269">
      <w:pPr>
        <w:pStyle w:val="4"/>
        <w:spacing w:line="360" w:lineRule="auto"/>
        <w:rPr>
          <w:rFonts w:ascii="Times New Roman" w:hAnsi="Times New Roman" w:cs="Times New Roman"/>
          <w:b w:val="0"/>
          <w:i w:val="0"/>
          <w:color w:val="000000" w:themeColor="text1"/>
          <w:sz w:val="24"/>
          <w:szCs w:val="24"/>
        </w:rPr>
      </w:pPr>
      <w:r w:rsidRPr="00825269">
        <w:rPr>
          <w:rFonts w:ascii="Times New Roman" w:hAnsi="Times New Roman" w:cs="Times New Roman"/>
          <w:b w:val="0"/>
          <w:i w:val="0"/>
          <w:color w:val="000000" w:themeColor="text1"/>
          <w:sz w:val="24"/>
          <w:szCs w:val="24"/>
        </w:rPr>
        <w:t>5 баллов</w:t>
      </w:r>
    </w:p>
    <w:p w:rsidR="00532927" w:rsidRPr="00825269" w:rsidRDefault="00532927" w:rsidP="00825269">
      <w:pPr>
        <w:numPr>
          <w:ilvl w:val="0"/>
          <w:numId w:val="72"/>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Сбил элементы разметочного оборудования или пересек линию горизонтальной разметки площадки.</w:t>
      </w:r>
    </w:p>
    <w:p w:rsidR="00532927" w:rsidRPr="00825269" w:rsidRDefault="00532927" w:rsidP="00825269">
      <w:pPr>
        <w:numPr>
          <w:ilvl w:val="0"/>
          <w:numId w:val="72"/>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Пересек линию "СТОП" (по проекции переднего габарита ТС).</w:t>
      </w:r>
    </w:p>
    <w:p w:rsidR="00532927" w:rsidRPr="00825269" w:rsidRDefault="00532927" w:rsidP="00825269">
      <w:pPr>
        <w:pStyle w:val="4"/>
        <w:spacing w:line="360" w:lineRule="auto"/>
        <w:rPr>
          <w:rFonts w:ascii="Times New Roman" w:hAnsi="Times New Roman" w:cs="Times New Roman"/>
          <w:b w:val="0"/>
          <w:i w:val="0"/>
          <w:color w:val="000000" w:themeColor="text1"/>
          <w:sz w:val="24"/>
          <w:szCs w:val="24"/>
        </w:rPr>
      </w:pPr>
      <w:r w:rsidRPr="00825269">
        <w:rPr>
          <w:rFonts w:ascii="Times New Roman" w:hAnsi="Times New Roman" w:cs="Times New Roman"/>
          <w:b w:val="0"/>
          <w:i w:val="0"/>
          <w:color w:val="000000" w:themeColor="text1"/>
          <w:sz w:val="24"/>
          <w:szCs w:val="24"/>
        </w:rPr>
        <w:t>3 балла</w:t>
      </w:r>
    </w:p>
    <w:p w:rsidR="00532927" w:rsidRPr="00825269" w:rsidRDefault="00532927" w:rsidP="00825269">
      <w:pPr>
        <w:numPr>
          <w:ilvl w:val="0"/>
          <w:numId w:val="73"/>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Не смог въехать в бокс при одноразовом включении передачи заднего хода.</w:t>
      </w:r>
    </w:p>
    <w:p w:rsidR="00532927" w:rsidRPr="00825269" w:rsidRDefault="00532927" w:rsidP="00825269">
      <w:pPr>
        <w:numPr>
          <w:ilvl w:val="0"/>
          <w:numId w:val="73"/>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Не включил нейтральную передачу после остановки при работающем двигателе.</w:t>
      </w:r>
    </w:p>
    <w:p w:rsidR="00532927" w:rsidRPr="00825269" w:rsidRDefault="00532927" w:rsidP="00825269">
      <w:pPr>
        <w:numPr>
          <w:ilvl w:val="0"/>
          <w:numId w:val="73"/>
        </w:numPr>
        <w:spacing w:before="100" w:beforeAutospacing="1" w:after="100" w:afterAutospacing="1" w:line="360" w:lineRule="auto"/>
        <w:rPr>
          <w:rFonts w:ascii="Times New Roman" w:hAnsi="Times New Roman" w:cs="Times New Roman"/>
          <w:color w:val="000000" w:themeColor="text1"/>
          <w:sz w:val="24"/>
          <w:szCs w:val="24"/>
        </w:rPr>
      </w:pPr>
      <w:proofErr w:type="spellStart"/>
      <w:r w:rsidRPr="00825269">
        <w:rPr>
          <w:rFonts w:ascii="Times New Roman" w:hAnsi="Times New Roman" w:cs="Times New Roman"/>
          <w:color w:val="000000" w:themeColor="text1"/>
          <w:sz w:val="24"/>
          <w:szCs w:val="24"/>
        </w:rPr>
        <w:t>Невключил</w:t>
      </w:r>
      <w:proofErr w:type="spellEnd"/>
      <w:r w:rsidRPr="00825269">
        <w:rPr>
          <w:rFonts w:ascii="Times New Roman" w:hAnsi="Times New Roman" w:cs="Times New Roman"/>
          <w:color w:val="000000" w:themeColor="text1"/>
          <w:sz w:val="24"/>
          <w:szCs w:val="24"/>
        </w:rPr>
        <w:t xml:space="preserve"> стояночный тормоз после остановки перед </w:t>
      </w:r>
      <w:proofErr w:type="spellStart"/>
      <w:r w:rsidRPr="00825269">
        <w:rPr>
          <w:rFonts w:ascii="Times New Roman" w:hAnsi="Times New Roman" w:cs="Times New Roman"/>
          <w:color w:val="000000" w:themeColor="text1"/>
          <w:sz w:val="24"/>
          <w:szCs w:val="24"/>
        </w:rPr>
        <w:t>линие</w:t>
      </w:r>
      <w:proofErr w:type="spellEnd"/>
      <w:r w:rsidRPr="00825269">
        <w:rPr>
          <w:rFonts w:ascii="Times New Roman" w:hAnsi="Times New Roman" w:cs="Times New Roman"/>
          <w:color w:val="000000" w:themeColor="text1"/>
          <w:sz w:val="24"/>
          <w:szCs w:val="24"/>
        </w:rPr>
        <w:t xml:space="preserve"> "СТОП".</w:t>
      </w:r>
    </w:p>
    <w:p w:rsidR="00532927" w:rsidRPr="00825269" w:rsidRDefault="00532927" w:rsidP="00825269">
      <w:pPr>
        <w:pStyle w:val="4"/>
        <w:spacing w:line="360" w:lineRule="auto"/>
        <w:rPr>
          <w:rFonts w:ascii="Times New Roman" w:hAnsi="Times New Roman" w:cs="Times New Roman"/>
          <w:b w:val="0"/>
          <w:i w:val="0"/>
          <w:color w:val="000000" w:themeColor="text1"/>
          <w:sz w:val="24"/>
          <w:szCs w:val="24"/>
        </w:rPr>
      </w:pPr>
      <w:r w:rsidRPr="00825269">
        <w:rPr>
          <w:rFonts w:ascii="Times New Roman" w:hAnsi="Times New Roman" w:cs="Times New Roman"/>
          <w:b w:val="0"/>
          <w:i w:val="0"/>
          <w:color w:val="000000" w:themeColor="text1"/>
          <w:sz w:val="24"/>
          <w:szCs w:val="24"/>
        </w:rPr>
        <w:t>1 балл</w:t>
      </w:r>
    </w:p>
    <w:p w:rsidR="00532927" w:rsidRPr="00825269" w:rsidRDefault="00532927" w:rsidP="00825269">
      <w:pPr>
        <w:pStyle w:val="3"/>
        <w:spacing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 xml:space="preserve">Заглох двигатель при выполнении упражнения. </w:t>
      </w: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pStyle w:val="3"/>
        <w:spacing w:line="360" w:lineRule="auto"/>
        <w:jc w:val="center"/>
        <w:rPr>
          <w:rFonts w:ascii="Times New Roman" w:hAnsi="Times New Roman" w:cs="Times New Roman"/>
          <w:b w:val="0"/>
          <w:color w:val="000000" w:themeColor="text1"/>
          <w:sz w:val="24"/>
          <w:szCs w:val="24"/>
          <w:u w:val="single"/>
        </w:rPr>
      </w:pPr>
      <w:r w:rsidRPr="00825269">
        <w:rPr>
          <w:rFonts w:ascii="Times New Roman" w:hAnsi="Times New Roman" w:cs="Times New Roman"/>
          <w:b w:val="0"/>
          <w:color w:val="000000" w:themeColor="text1"/>
          <w:sz w:val="24"/>
          <w:szCs w:val="24"/>
          <w:u w:val="single"/>
        </w:rPr>
        <w:t>«Змейка»</w:t>
      </w:r>
    </w:p>
    <w:p w:rsidR="00532927" w:rsidRPr="00825269" w:rsidRDefault="00532927" w:rsidP="00825269">
      <w:pPr>
        <w:spacing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Вам предстоит выполнить: трогание с места в стартовых воротах; движение по заданной траектории; и остановку перед линией «стоп».</w:t>
      </w:r>
    </w:p>
    <w:p w:rsidR="00532927" w:rsidRPr="00825269" w:rsidRDefault="00532927" w:rsidP="00825269">
      <w:pPr>
        <w:spacing w:line="360" w:lineRule="auto"/>
        <w:jc w:val="center"/>
        <w:rPr>
          <w:rFonts w:ascii="Times New Roman" w:hAnsi="Times New Roman" w:cs="Times New Roman"/>
          <w:color w:val="000000" w:themeColor="text1"/>
          <w:sz w:val="24"/>
          <w:szCs w:val="24"/>
        </w:rPr>
      </w:pPr>
      <w:r w:rsidRPr="00825269">
        <w:rPr>
          <w:rFonts w:ascii="Times New Roman" w:hAnsi="Times New Roman" w:cs="Times New Roman"/>
          <w:noProof/>
          <w:color w:val="000000" w:themeColor="text1"/>
          <w:sz w:val="24"/>
          <w:szCs w:val="24"/>
        </w:rPr>
        <w:drawing>
          <wp:inline distT="0" distB="0" distL="0" distR="0">
            <wp:extent cx="3429000" cy="990600"/>
            <wp:effectExtent l="0" t="0" r="0" b="0"/>
            <wp:docPr id="50" name="Рисунок 33" descr="Зм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мейка"/>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990600"/>
                    </a:xfrm>
                    <a:prstGeom prst="rect">
                      <a:avLst/>
                    </a:prstGeom>
                    <a:noFill/>
                    <a:ln>
                      <a:noFill/>
                    </a:ln>
                  </pic:spPr>
                </pic:pic>
              </a:graphicData>
            </a:graphic>
          </wp:inline>
        </w:drawing>
      </w:r>
      <w:r w:rsidRPr="00825269">
        <w:rPr>
          <w:rFonts w:ascii="Times New Roman" w:hAnsi="Times New Roman" w:cs="Times New Roman"/>
          <w:noProof/>
          <w:color w:val="000000" w:themeColor="text1"/>
          <w:sz w:val="24"/>
          <w:szCs w:val="24"/>
        </w:rPr>
        <w:drawing>
          <wp:inline distT="0" distB="0" distL="0" distR="0">
            <wp:extent cx="3333750" cy="628650"/>
            <wp:effectExtent l="0" t="0" r="0" b="0"/>
            <wp:docPr id="51" name="Рисунок 34" descr="http://poruli.narod.ru/z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oruli.narod.ru/zm1.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0" cy="628650"/>
                    </a:xfrm>
                    <a:prstGeom prst="rect">
                      <a:avLst/>
                    </a:prstGeom>
                    <a:noFill/>
                    <a:ln>
                      <a:noFill/>
                    </a:ln>
                  </pic:spPr>
                </pic:pic>
              </a:graphicData>
            </a:graphic>
          </wp:inline>
        </w:drawing>
      </w:r>
    </w:p>
    <w:p w:rsidR="00532927" w:rsidRPr="00825269" w:rsidRDefault="00532927" w:rsidP="00825269">
      <w:pPr>
        <w:pStyle w:val="4"/>
        <w:spacing w:line="360" w:lineRule="auto"/>
        <w:rPr>
          <w:rFonts w:ascii="Times New Roman" w:hAnsi="Times New Roman" w:cs="Times New Roman"/>
          <w:b w:val="0"/>
          <w:i w:val="0"/>
          <w:color w:val="000000" w:themeColor="text1"/>
          <w:sz w:val="24"/>
          <w:szCs w:val="24"/>
        </w:rPr>
      </w:pPr>
      <w:r w:rsidRPr="00825269">
        <w:rPr>
          <w:rFonts w:ascii="Times New Roman" w:hAnsi="Times New Roman" w:cs="Times New Roman"/>
          <w:b w:val="0"/>
          <w:i w:val="0"/>
          <w:color w:val="000000" w:themeColor="text1"/>
          <w:sz w:val="24"/>
          <w:szCs w:val="24"/>
        </w:rPr>
        <w:t>Порядок действий:</w:t>
      </w:r>
    </w:p>
    <w:p w:rsidR="00532927" w:rsidRPr="00825269" w:rsidRDefault="00532927" w:rsidP="00825269">
      <w:pPr>
        <w:numPr>
          <w:ilvl w:val="0"/>
          <w:numId w:val="74"/>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Выжать педаль сцепления, включить первую передачу, снять автомобиль с ручного тормоза и начать медленное движение вперёд. Держим боковой интервал от первой стойки ~ 0,5 метра.</w:t>
      </w:r>
    </w:p>
    <w:p w:rsidR="00532927" w:rsidRPr="00825269" w:rsidRDefault="00532927" w:rsidP="00825269">
      <w:pPr>
        <w:numPr>
          <w:ilvl w:val="0"/>
          <w:numId w:val="74"/>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Когда левое зеркало пройдет стойку - крутим руль в лево.</w:t>
      </w:r>
    </w:p>
    <w:p w:rsidR="00532927" w:rsidRPr="00825269" w:rsidRDefault="00532927" w:rsidP="00825269">
      <w:pPr>
        <w:numPr>
          <w:ilvl w:val="0"/>
          <w:numId w:val="74"/>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 xml:space="preserve">Когда правый угол машины станет на одной линии со второй стойкой - </w:t>
      </w:r>
      <w:proofErr w:type="spellStart"/>
      <w:r w:rsidRPr="00825269">
        <w:rPr>
          <w:rFonts w:ascii="Times New Roman" w:hAnsi="Times New Roman" w:cs="Times New Roman"/>
          <w:color w:val="000000" w:themeColor="text1"/>
          <w:sz w:val="24"/>
          <w:szCs w:val="24"/>
        </w:rPr>
        <w:t>распремляем</w:t>
      </w:r>
      <w:proofErr w:type="spellEnd"/>
      <w:r w:rsidRPr="00825269">
        <w:rPr>
          <w:rFonts w:ascii="Times New Roman" w:hAnsi="Times New Roman" w:cs="Times New Roman"/>
          <w:color w:val="000000" w:themeColor="text1"/>
          <w:sz w:val="24"/>
          <w:szCs w:val="24"/>
        </w:rPr>
        <w:t xml:space="preserve"> руль. Держим боковой интервал от второй стойки ~ 0,5 метра.</w:t>
      </w:r>
    </w:p>
    <w:p w:rsidR="00532927" w:rsidRPr="00825269" w:rsidRDefault="00532927" w:rsidP="00825269">
      <w:pPr>
        <w:numPr>
          <w:ilvl w:val="0"/>
          <w:numId w:val="74"/>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Когда правое зеркало пройдет стойку - крутим руль в право.</w:t>
      </w:r>
    </w:p>
    <w:p w:rsidR="00532927" w:rsidRPr="00825269" w:rsidRDefault="00532927" w:rsidP="00825269">
      <w:pPr>
        <w:numPr>
          <w:ilvl w:val="0"/>
          <w:numId w:val="74"/>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 xml:space="preserve">Когда левый угол машины станет на одной линии с третей стойкой - </w:t>
      </w:r>
      <w:proofErr w:type="spellStart"/>
      <w:r w:rsidRPr="00825269">
        <w:rPr>
          <w:rFonts w:ascii="Times New Roman" w:hAnsi="Times New Roman" w:cs="Times New Roman"/>
          <w:color w:val="000000" w:themeColor="text1"/>
          <w:sz w:val="24"/>
          <w:szCs w:val="24"/>
        </w:rPr>
        <w:t>распремляем</w:t>
      </w:r>
      <w:proofErr w:type="spellEnd"/>
      <w:r w:rsidRPr="00825269">
        <w:rPr>
          <w:rFonts w:ascii="Times New Roman" w:hAnsi="Times New Roman" w:cs="Times New Roman"/>
          <w:color w:val="000000" w:themeColor="text1"/>
          <w:sz w:val="24"/>
          <w:szCs w:val="24"/>
        </w:rPr>
        <w:t xml:space="preserve"> руль. Держим боковой интервал от стойки ~ 0,5 метра.</w:t>
      </w:r>
    </w:p>
    <w:p w:rsidR="00532927" w:rsidRPr="00825269" w:rsidRDefault="00532927" w:rsidP="00825269">
      <w:pPr>
        <w:numPr>
          <w:ilvl w:val="0"/>
          <w:numId w:val="74"/>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lastRenderedPageBreak/>
        <w:t xml:space="preserve">Повторяем </w:t>
      </w:r>
      <w:proofErr w:type="spellStart"/>
      <w:r w:rsidRPr="00825269">
        <w:rPr>
          <w:rFonts w:ascii="Times New Roman" w:hAnsi="Times New Roman" w:cs="Times New Roman"/>
          <w:color w:val="000000" w:themeColor="text1"/>
          <w:sz w:val="24"/>
          <w:szCs w:val="24"/>
        </w:rPr>
        <w:t>дейстаия</w:t>
      </w:r>
      <w:proofErr w:type="spellEnd"/>
      <w:r w:rsidRPr="00825269">
        <w:rPr>
          <w:rFonts w:ascii="Times New Roman" w:hAnsi="Times New Roman" w:cs="Times New Roman"/>
          <w:color w:val="000000" w:themeColor="text1"/>
          <w:sz w:val="24"/>
          <w:szCs w:val="24"/>
        </w:rPr>
        <w:t xml:space="preserve"> пока не объедем все стойки. Не забываем что </w:t>
      </w:r>
      <w:proofErr w:type="spellStart"/>
      <w:r w:rsidRPr="00825269">
        <w:rPr>
          <w:rFonts w:ascii="Times New Roman" w:hAnsi="Times New Roman" w:cs="Times New Roman"/>
          <w:color w:val="000000" w:themeColor="text1"/>
          <w:sz w:val="24"/>
          <w:szCs w:val="24"/>
        </w:rPr>
        <w:t>последнию</w:t>
      </w:r>
      <w:proofErr w:type="spellEnd"/>
      <w:r w:rsidRPr="00825269">
        <w:rPr>
          <w:rFonts w:ascii="Times New Roman" w:hAnsi="Times New Roman" w:cs="Times New Roman"/>
          <w:color w:val="000000" w:themeColor="text1"/>
          <w:sz w:val="24"/>
          <w:szCs w:val="24"/>
        </w:rPr>
        <w:t xml:space="preserve"> стойку объезжать не нужно. Останавливаемся перед </w:t>
      </w:r>
      <w:proofErr w:type="spellStart"/>
      <w:r w:rsidRPr="00825269">
        <w:rPr>
          <w:rFonts w:ascii="Times New Roman" w:hAnsi="Times New Roman" w:cs="Times New Roman"/>
          <w:color w:val="000000" w:themeColor="text1"/>
          <w:sz w:val="24"/>
          <w:szCs w:val="24"/>
        </w:rPr>
        <w:t>линеей</w:t>
      </w:r>
      <w:proofErr w:type="spellEnd"/>
      <w:r w:rsidRPr="00825269">
        <w:rPr>
          <w:rFonts w:ascii="Times New Roman" w:hAnsi="Times New Roman" w:cs="Times New Roman"/>
          <w:color w:val="000000" w:themeColor="text1"/>
          <w:sz w:val="24"/>
          <w:szCs w:val="24"/>
        </w:rPr>
        <w:t xml:space="preserve"> "СТОП", включаем нейтральную передачу, </w:t>
      </w:r>
      <w:proofErr w:type="spellStart"/>
      <w:r w:rsidRPr="00825269">
        <w:rPr>
          <w:rFonts w:ascii="Times New Roman" w:hAnsi="Times New Roman" w:cs="Times New Roman"/>
          <w:color w:val="000000" w:themeColor="text1"/>
          <w:sz w:val="24"/>
          <w:szCs w:val="24"/>
        </w:rPr>
        <w:t>стави</w:t>
      </w:r>
      <w:proofErr w:type="spellEnd"/>
      <w:r w:rsidRPr="00825269">
        <w:rPr>
          <w:rFonts w:ascii="Times New Roman" w:hAnsi="Times New Roman" w:cs="Times New Roman"/>
          <w:color w:val="000000" w:themeColor="text1"/>
          <w:sz w:val="24"/>
          <w:szCs w:val="24"/>
        </w:rPr>
        <w:t xml:space="preserve"> на стояночный тормоз (ручник).</w:t>
      </w:r>
    </w:p>
    <w:p w:rsidR="00532927" w:rsidRPr="00825269" w:rsidRDefault="00532927" w:rsidP="00825269">
      <w:pPr>
        <w:pStyle w:val="3"/>
        <w:spacing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Штрафные баллы при сдаче упражнения «Змейка» на практическом экзамене в ГАИ (ГИББД)</w:t>
      </w:r>
    </w:p>
    <w:p w:rsidR="00532927" w:rsidRPr="00825269" w:rsidRDefault="00532927" w:rsidP="00825269">
      <w:pPr>
        <w:pStyle w:val="4"/>
        <w:spacing w:line="360" w:lineRule="auto"/>
        <w:rPr>
          <w:rFonts w:ascii="Times New Roman" w:hAnsi="Times New Roman" w:cs="Times New Roman"/>
          <w:b w:val="0"/>
          <w:i w:val="0"/>
          <w:color w:val="000000" w:themeColor="text1"/>
          <w:sz w:val="24"/>
          <w:szCs w:val="24"/>
        </w:rPr>
      </w:pPr>
      <w:r w:rsidRPr="00825269">
        <w:rPr>
          <w:rFonts w:ascii="Times New Roman" w:hAnsi="Times New Roman" w:cs="Times New Roman"/>
          <w:b w:val="0"/>
          <w:i w:val="0"/>
          <w:color w:val="000000" w:themeColor="text1"/>
          <w:sz w:val="24"/>
          <w:szCs w:val="24"/>
        </w:rPr>
        <w:t>5 баллов</w:t>
      </w:r>
    </w:p>
    <w:p w:rsidR="00532927" w:rsidRPr="00825269" w:rsidRDefault="00532927" w:rsidP="00825269">
      <w:pPr>
        <w:numPr>
          <w:ilvl w:val="0"/>
          <w:numId w:val="75"/>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Сбил элементы разметочного оборудования или пересек линию горизонтальной разметки площадки.</w:t>
      </w:r>
    </w:p>
    <w:p w:rsidR="00532927" w:rsidRPr="00825269" w:rsidRDefault="00532927" w:rsidP="00825269">
      <w:pPr>
        <w:numPr>
          <w:ilvl w:val="0"/>
          <w:numId w:val="75"/>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Пересек линию "СТОП" (по проекции переднего габарита ТС).</w:t>
      </w:r>
    </w:p>
    <w:p w:rsidR="00532927" w:rsidRPr="00825269" w:rsidRDefault="00532927" w:rsidP="00825269">
      <w:pPr>
        <w:pStyle w:val="4"/>
        <w:spacing w:line="360" w:lineRule="auto"/>
        <w:rPr>
          <w:rFonts w:ascii="Times New Roman" w:hAnsi="Times New Roman" w:cs="Times New Roman"/>
          <w:b w:val="0"/>
          <w:i w:val="0"/>
          <w:color w:val="000000" w:themeColor="text1"/>
          <w:sz w:val="24"/>
          <w:szCs w:val="24"/>
        </w:rPr>
      </w:pPr>
      <w:r w:rsidRPr="00825269">
        <w:rPr>
          <w:rFonts w:ascii="Times New Roman" w:hAnsi="Times New Roman" w:cs="Times New Roman"/>
          <w:b w:val="0"/>
          <w:i w:val="0"/>
          <w:color w:val="000000" w:themeColor="text1"/>
          <w:sz w:val="24"/>
          <w:szCs w:val="24"/>
        </w:rPr>
        <w:t>3 балла</w:t>
      </w:r>
    </w:p>
    <w:p w:rsidR="00532927" w:rsidRPr="00825269" w:rsidRDefault="00532927" w:rsidP="00825269">
      <w:pPr>
        <w:numPr>
          <w:ilvl w:val="0"/>
          <w:numId w:val="76"/>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Не включил нейтральную передачу после остановки при работающем двигателе.</w:t>
      </w:r>
    </w:p>
    <w:p w:rsidR="00532927" w:rsidRPr="00825269" w:rsidRDefault="00532927" w:rsidP="00825269">
      <w:pPr>
        <w:numPr>
          <w:ilvl w:val="0"/>
          <w:numId w:val="76"/>
        </w:numPr>
        <w:spacing w:before="100" w:beforeAutospacing="1" w:after="100" w:afterAutospacing="1" w:line="360" w:lineRule="auto"/>
        <w:rPr>
          <w:rFonts w:ascii="Times New Roman" w:hAnsi="Times New Roman" w:cs="Times New Roman"/>
          <w:color w:val="000000" w:themeColor="text1"/>
          <w:sz w:val="24"/>
          <w:szCs w:val="24"/>
        </w:rPr>
      </w:pPr>
      <w:proofErr w:type="spellStart"/>
      <w:r w:rsidRPr="00825269">
        <w:rPr>
          <w:rFonts w:ascii="Times New Roman" w:hAnsi="Times New Roman" w:cs="Times New Roman"/>
          <w:color w:val="000000" w:themeColor="text1"/>
          <w:sz w:val="24"/>
          <w:szCs w:val="24"/>
        </w:rPr>
        <w:t>Невключил</w:t>
      </w:r>
      <w:proofErr w:type="spellEnd"/>
      <w:r w:rsidRPr="00825269">
        <w:rPr>
          <w:rFonts w:ascii="Times New Roman" w:hAnsi="Times New Roman" w:cs="Times New Roman"/>
          <w:color w:val="000000" w:themeColor="text1"/>
          <w:sz w:val="24"/>
          <w:szCs w:val="24"/>
        </w:rPr>
        <w:t xml:space="preserve"> стояночный тормоз после остановки перед </w:t>
      </w:r>
      <w:proofErr w:type="spellStart"/>
      <w:r w:rsidRPr="00825269">
        <w:rPr>
          <w:rFonts w:ascii="Times New Roman" w:hAnsi="Times New Roman" w:cs="Times New Roman"/>
          <w:color w:val="000000" w:themeColor="text1"/>
          <w:sz w:val="24"/>
          <w:szCs w:val="24"/>
        </w:rPr>
        <w:t>линие</w:t>
      </w:r>
      <w:proofErr w:type="spellEnd"/>
      <w:r w:rsidRPr="00825269">
        <w:rPr>
          <w:rFonts w:ascii="Times New Roman" w:hAnsi="Times New Roman" w:cs="Times New Roman"/>
          <w:color w:val="000000" w:themeColor="text1"/>
          <w:sz w:val="24"/>
          <w:szCs w:val="24"/>
        </w:rPr>
        <w:t xml:space="preserve"> "СТОП".</w:t>
      </w:r>
    </w:p>
    <w:p w:rsidR="00532927" w:rsidRPr="00825269" w:rsidRDefault="00532927" w:rsidP="00825269">
      <w:pPr>
        <w:pStyle w:val="4"/>
        <w:spacing w:line="360" w:lineRule="auto"/>
        <w:rPr>
          <w:rFonts w:ascii="Times New Roman" w:hAnsi="Times New Roman" w:cs="Times New Roman"/>
          <w:b w:val="0"/>
          <w:i w:val="0"/>
          <w:color w:val="000000" w:themeColor="text1"/>
          <w:sz w:val="24"/>
          <w:szCs w:val="24"/>
        </w:rPr>
      </w:pPr>
      <w:r w:rsidRPr="00825269">
        <w:rPr>
          <w:rFonts w:ascii="Times New Roman" w:hAnsi="Times New Roman" w:cs="Times New Roman"/>
          <w:b w:val="0"/>
          <w:i w:val="0"/>
          <w:color w:val="000000" w:themeColor="text1"/>
          <w:sz w:val="24"/>
          <w:szCs w:val="24"/>
        </w:rPr>
        <w:t>1 балл</w:t>
      </w:r>
    </w:p>
    <w:p w:rsidR="00532927" w:rsidRPr="00825269" w:rsidRDefault="00532927" w:rsidP="00825269">
      <w:pPr>
        <w:pStyle w:val="a7"/>
        <w:numPr>
          <w:ilvl w:val="0"/>
          <w:numId w:val="81"/>
        </w:numPr>
        <w:spacing w:before="100" w:beforeAutospacing="1" w:after="100" w:afterAutospacing="1" w:line="360" w:lineRule="auto"/>
        <w:ind w:left="709" w:hanging="425"/>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 xml:space="preserve">Заглох двигатель при выполнении </w:t>
      </w:r>
      <w:proofErr w:type="spellStart"/>
      <w:r w:rsidRPr="00825269">
        <w:rPr>
          <w:rFonts w:ascii="Times New Roman" w:hAnsi="Times New Roman" w:cs="Times New Roman"/>
          <w:color w:val="000000" w:themeColor="text1"/>
          <w:sz w:val="24"/>
          <w:szCs w:val="24"/>
        </w:rPr>
        <w:t>упражнения.\</w:t>
      </w:r>
      <w:proofErr w:type="spellEnd"/>
    </w:p>
    <w:p w:rsidR="00532927" w:rsidRPr="00825269" w:rsidRDefault="00532927" w:rsidP="00825269">
      <w:pPr>
        <w:pStyle w:val="3"/>
        <w:spacing w:line="360" w:lineRule="auto"/>
        <w:jc w:val="center"/>
        <w:rPr>
          <w:rFonts w:ascii="Times New Roman" w:hAnsi="Times New Roman" w:cs="Times New Roman"/>
          <w:b w:val="0"/>
          <w:color w:val="000000" w:themeColor="text1"/>
          <w:sz w:val="24"/>
          <w:szCs w:val="24"/>
          <w:u w:val="single"/>
        </w:rPr>
      </w:pPr>
      <w:r w:rsidRPr="00825269">
        <w:rPr>
          <w:rFonts w:ascii="Times New Roman" w:hAnsi="Times New Roman" w:cs="Times New Roman"/>
          <w:b w:val="0"/>
          <w:color w:val="000000" w:themeColor="text1"/>
          <w:sz w:val="24"/>
          <w:szCs w:val="24"/>
          <w:u w:val="single"/>
        </w:rPr>
        <w:t>«Параллельная парковка задним ходом»</w:t>
      </w:r>
    </w:p>
    <w:p w:rsidR="00532927" w:rsidRPr="00825269" w:rsidRDefault="00532927" w:rsidP="00825269">
      <w:pPr>
        <w:spacing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 xml:space="preserve">Вам предстоит выполнить: трогание с места в стартовых воротах; въезд </w:t>
      </w:r>
      <w:proofErr w:type="spellStart"/>
      <w:r w:rsidRPr="00825269">
        <w:rPr>
          <w:rFonts w:ascii="Times New Roman" w:hAnsi="Times New Roman" w:cs="Times New Roman"/>
          <w:color w:val="000000" w:themeColor="text1"/>
          <w:sz w:val="24"/>
          <w:szCs w:val="24"/>
        </w:rPr>
        <w:t>взону</w:t>
      </w:r>
      <w:proofErr w:type="spellEnd"/>
      <w:r w:rsidRPr="00825269">
        <w:rPr>
          <w:rFonts w:ascii="Times New Roman" w:hAnsi="Times New Roman" w:cs="Times New Roman"/>
          <w:color w:val="000000" w:themeColor="text1"/>
          <w:sz w:val="24"/>
          <w:szCs w:val="24"/>
        </w:rPr>
        <w:t xml:space="preserve"> стоянки по заданной траектории; и остановку в зоне стоянки перед линией «стоп».</w:t>
      </w:r>
    </w:p>
    <w:p w:rsidR="00532927" w:rsidRPr="00825269" w:rsidRDefault="00532927" w:rsidP="00825269">
      <w:pPr>
        <w:spacing w:line="360" w:lineRule="auto"/>
        <w:jc w:val="center"/>
        <w:rPr>
          <w:rFonts w:ascii="Times New Roman" w:hAnsi="Times New Roman" w:cs="Times New Roman"/>
          <w:color w:val="000000" w:themeColor="text1"/>
          <w:sz w:val="24"/>
          <w:szCs w:val="24"/>
        </w:rPr>
      </w:pPr>
      <w:r w:rsidRPr="00825269">
        <w:rPr>
          <w:rFonts w:ascii="Times New Roman" w:hAnsi="Times New Roman" w:cs="Times New Roman"/>
          <w:noProof/>
          <w:color w:val="000000" w:themeColor="text1"/>
          <w:sz w:val="24"/>
          <w:szCs w:val="24"/>
        </w:rPr>
        <w:drawing>
          <wp:inline distT="0" distB="0" distL="0" distR="0">
            <wp:extent cx="3429000" cy="1057275"/>
            <wp:effectExtent l="0" t="0" r="0" b="0"/>
            <wp:docPr id="52" name="Рисунок 35" descr="Параллельная парковка задним х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араллельная парковка задним ходом"/>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1057275"/>
                    </a:xfrm>
                    <a:prstGeom prst="rect">
                      <a:avLst/>
                    </a:prstGeom>
                    <a:noFill/>
                    <a:ln>
                      <a:noFill/>
                    </a:ln>
                  </pic:spPr>
                </pic:pic>
              </a:graphicData>
            </a:graphic>
          </wp:inline>
        </w:drawing>
      </w:r>
      <w:r w:rsidRPr="00825269">
        <w:rPr>
          <w:rFonts w:ascii="Times New Roman" w:hAnsi="Times New Roman" w:cs="Times New Roman"/>
          <w:noProof/>
          <w:color w:val="000000" w:themeColor="text1"/>
          <w:sz w:val="24"/>
          <w:szCs w:val="24"/>
        </w:rPr>
        <w:drawing>
          <wp:inline distT="0" distB="0" distL="0" distR="0">
            <wp:extent cx="3429000" cy="1657350"/>
            <wp:effectExtent l="0" t="0" r="0" b="0"/>
            <wp:docPr id="53" name="Рисунок 12" descr="http://poruli.narod.ru/p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oruli.narod.ru/pr1.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1657350"/>
                    </a:xfrm>
                    <a:prstGeom prst="rect">
                      <a:avLst/>
                    </a:prstGeom>
                    <a:noFill/>
                    <a:ln>
                      <a:noFill/>
                    </a:ln>
                  </pic:spPr>
                </pic:pic>
              </a:graphicData>
            </a:graphic>
          </wp:inline>
        </w:drawing>
      </w:r>
    </w:p>
    <w:p w:rsidR="00532927" w:rsidRPr="00825269" w:rsidRDefault="00532927" w:rsidP="00825269">
      <w:pPr>
        <w:pStyle w:val="4"/>
        <w:spacing w:line="360" w:lineRule="auto"/>
        <w:rPr>
          <w:rFonts w:ascii="Times New Roman" w:hAnsi="Times New Roman" w:cs="Times New Roman"/>
          <w:b w:val="0"/>
          <w:i w:val="0"/>
          <w:color w:val="000000" w:themeColor="text1"/>
          <w:sz w:val="24"/>
          <w:szCs w:val="24"/>
        </w:rPr>
      </w:pPr>
      <w:r w:rsidRPr="00825269">
        <w:rPr>
          <w:rFonts w:ascii="Times New Roman" w:hAnsi="Times New Roman" w:cs="Times New Roman"/>
          <w:b w:val="0"/>
          <w:i w:val="0"/>
          <w:color w:val="000000" w:themeColor="text1"/>
          <w:sz w:val="24"/>
          <w:szCs w:val="24"/>
        </w:rPr>
        <w:lastRenderedPageBreak/>
        <w:t>Порядок действий:</w:t>
      </w:r>
    </w:p>
    <w:p w:rsidR="00532927" w:rsidRPr="00825269" w:rsidRDefault="00532927" w:rsidP="00825269">
      <w:pPr>
        <w:numPr>
          <w:ilvl w:val="0"/>
          <w:numId w:val="77"/>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Выжать педаль сцепления, включить первую передачу, снять автомобиль с ручного тормоза и начать медленное движение вперёд, прижимая автомобиль к правой стенке коридора, установить боковой интервал ~ 0,5 метра.</w:t>
      </w:r>
    </w:p>
    <w:p w:rsidR="00532927" w:rsidRPr="00825269" w:rsidRDefault="00532927" w:rsidP="00825269">
      <w:pPr>
        <w:numPr>
          <w:ilvl w:val="0"/>
          <w:numId w:val="77"/>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 xml:space="preserve">Остановить </w:t>
      </w:r>
      <w:proofErr w:type="spellStart"/>
      <w:r w:rsidRPr="00825269">
        <w:rPr>
          <w:rFonts w:ascii="Times New Roman" w:hAnsi="Times New Roman" w:cs="Times New Roman"/>
          <w:color w:val="000000" w:themeColor="text1"/>
          <w:sz w:val="24"/>
          <w:szCs w:val="24"/>
        </w:rPr>
        <w:t>автомабиль</w:t>
      </w:r>
      <w:proofErr w:type="spellEnd"/>
      <w:r w:rsidRPr="00825269">
        <w:rPr>
          <w:rFonts w:ascii="Times New Roman" w:hAnsi="Times New Roman" w:cs="Times New Roman"/>
          <w:color w:val="000000" w:themeColor="text1"/>
          <w:sz w:val="24"/>
          <w:szCs w:val="24"/>
        </w:rPr>
        <w:t xml:space="preserve"> перед стенкой коридора (у последней стойки) поз.1, выжав сцепление и плавно нажать педаль тормоза. Выключить первую передачу, включить заднюю передачу и начать движение.</w:t>
      </w:r>
    </w:p>
    <w:p w:rsidR="00532927" w:rsidRPr="00825269" w:rsidRDefault="00532927" w:rsidP="00825269">
      <w:pPr>
        <w:numPr>
          <w:ilvl w:val="0"/>
          <w:numId w:val="77"/>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Когда зад автомобиля поравняется с началом кармана (первой левой стойкой поз.2.) - повернуть руль до упора направо.</w:t>
      </w:r>
    </w:p>
    <w:p w:rsidR="00532927" w:rsidRPr="00825269" w:rsidRDefault="00532927" w:rsidP="00825269">
      <w:pPr>
        <w:numPr>
          <w:ilvl w:val="0"/>
          <w:numId w:val="77"/>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 xml:space="preserve">когда угол автомобиля относительно кармана будет ~ 45 градусов, в левом боковом зеркале появиться правая задняя стойка кармана (поз.3) - </w:t>
      </w:r>
      <w:proofErr w:type="spellStart"/>
      <w:r w:rsidRPr="00825269">
        <w:rPr>
          <w:rFonts w:ascii="Times New Roman" w:hAnsi="Times New Roman" w:cs="Times New Roman"/>
          <w:color w:val="000000" w:themeColor="text1"/>
          <w:sz w:val="24"/>
          <w:szCs w:val="24"/>
        </w:rPr>
        <w:t>распремить</w:t>
      </w:r>
      <w:proofErr w:type="spellEnd"/>
      <w:r w:rsidRPr="00825269">
        <w:rPr>
          <w:rFonts w:ascii="Times New Roman" w:hAnsi="Times New Roman" w:cs="Times New Roman"/>
          <w:color w:val="000000" w:themeColor="text1"/>
          <w:sz w:val="24"/>
          <w:szCs w:val="24"/>
        </w:rPr>
        <w:t xml:space="preserve"> руль. Дать правой стороне машины прижаться к стойкам и повернуть руль до упора налево, (поз.4).</w:t>
      </w:r>
    </w:p>
    <w:p w:rsidR="00532927" w:rsidRPr="00825269" w:rsidRDefault="00532927" w:rsidP="00825269">
      <w:pPr>
        <w:numPr>
          <w:ilvl w:val="0"/>
          <w:numId w:val="77"/>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 xml:space="preserve">Контролировать как правая сторона разъезжается со стойками и разметкой - стараться встать близко </w:t>
      </w:r>
      <w:proofErr w:type="spellStart"/>
      <w:r w:rsidRPr="00825269">
        <w:rPr>
          <w:rFonts w:ascii="Times New Roman" w:hAnsi="Times New Roman" w:cs="Times New Roman"/>
          <w:color w:val="000000" w:themeColor="text1"/>
          <w:sz w:val="24"/>
          <w:szCs w:val="24"/>
        </w:rPr>
        <w:t>кстойкам</w:t>
      </w:r>
      <w:proofErr w:type="spellEnd"/>
      <w:r w:rsidRPr="00825269">
        <w:rPr>
          <w:rFonts w:ascii="Times New Roman" w:hAnsi="Times New Roman" w:cs="Times New Roman"/>
          <w:color w:val="000000" w:themeColor="text1"/>
          <w:sz w:val="24"/>
          <w:szCs w:val="24"/>
        </w:rPr>
        <w:t xml:space="preserve"> с права, но не сбить.</w:t>
      </w:r>
    </w:p>
    <w:p w:rsidR="00532927" w:rsidRPr="00825269" w:rsidRDefault="00532927" w:rsidP="00825269">
      <w:pPr>
        <w:numPr>
          <w:ilvl w:val="0"/>
          <w:numId w:val="77"/>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 xml:space="preserve">Выжать педаль сцепления и плавно остановит автомобиль у линии " СТОП " (в момент </w:t>
      </w:r>
      <w:proofErr w:type="spellStart"/>
      <w:r w:rsidRPr="00825269">
        <w:rPr>
          <w:rFonts w:ascii="Times New Roman" w:hAnsi="Times New Roman" w:cs="Times New Roman"/>
          <w:color w:val="000000" w:themeColor="text1"/>
          <w:sz w:val="24"/>
          <w:szCs w:val="24"/>
        </w:rPr>
        <w:t>паралельности</w:t>
      </w:r>
      <w:proofErr w:type="spellEnd"/>
      <w:r w:rsidRPr="00825269">
        <w:rPr>
          <w:rFonts w:ascii="Times New Roman" w:hAnsi="Times New Roman" w:cs="Times New Roman"/>
          <w:color w:val="000000" w:themeColor="text1"/>
          <w:sz w:val="24"/>
          <w:szCs w:val="24"/>
        </w:rPr>
        <w:t xml:space="preserve"> машины и разметки) поз.5.</w:t>
      </w:r>
    </w:p>
    <w:p w:rsidR="00532927" w:rsidRPr="00825269" w:rsidRDefault="00532927" w:rsidP="00825269">
      <w:pPr>
        <w:numPr>
          <w:ilvl w:val="0"/>
          <w:numId w:val="77"/>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Выключить передачу, отпустить педаль сцепления, поднять рычаг стояночного тормоза (ручник).</w:t>
      </w:r>
    </w:p>
    <w:p w:rsidR="00532927" w:rsidRPr="00825269" w:rsidRDefault="00532927" w:rsidP="00825269">
      <w:pPr>
        <w:pStyle w:val="3"/>
        <w:spacing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Штрафные баллы при сдаче упражнения «Параллельная парковка задним ходом» на практическом экзамене в ГАИ (ГИББД)</w:t>
      </w:r>
    </w:p>
    <w:p w:rsidR="00532927" w:rsidRPr="00825269" w:rsidRDefault="00532927" w:rsidP="00825269">
      <w:pPr>
        <w:spacing w:before="100" w:beforeAutospacing="1" w:after="100" w:afterAutospacing="1" w:line="360" w:lineRule="auto"/>
        <w:rPr>
          <w:rFonts w:ascii="Times New Roman" w:hAnsi="Times New Roman" w:cs="Times New Roman"/>
          <w:b/>
          <w:color w:val="000000" w:themeColor="text1"/>
          <w:sz w:val="24"/>
          <w:szCs w:val="24"/>
        </w:rPr>
      </w:pPr>
      <w:r w:rsidRPr="00825269">
        <w:rPr>
          <w:rFonts w:ascii="Times New Roman" w:hAnsi="Times New Roman" w:cs="Times New Roman"/>
          <w:b/>
          <w:color w:val="000000" w:themeColor="text1"/>
          <w:sz w:val="24"/>
          <w:szCs w:val="24"/>
        </w:rPr>
        <w:t>5 баллов</w:t>
      </w:r>
    </w:p>
    <w:p w:rsidR="00532927" w:rsidRPr="00825269" w:rsidRDefault="00532927" w:rsidP="00825269">
      <w:pPr>
        <w:numPr>
          <w:ilvl w:val="0"/>
          <w:numId w:val="78"/>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Сбил элементы разметочного оборудования или пересек линию горизонтальной разметки площадки.</w:t>
      </w:r>
    </w:p>
    <w:p w:rsidR="00532927" w:rsidRPr="00825269" w:rsidRDefault="00532927" w:rsidP="00825269">
      <w:pPr>
        <w:numPr>
          <w:ilvl w:val="0"/>
          <w:numId w:val="78"/>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Не пересек прерывистую линию (по проекции бокового габарита ТС).</w:t>
      </w:r>
    </w:p>
    <w:p w:rsidR="00532927" w:rsidRPr="00825269" w:rsidRDefault="00532927" w:rsidP="00825269">
      <w:pPr>
        <w:pStyle w:val="4"/>
        <w:spacing w:line="360" w:lineRule="auto"/>
        <w:rPr>
          <w:rFonts w:ascii="Times New Roman" w:hAnsi="Times New Roman" w:cs="Times New Roman"/>
          <w:b w:val="0"/>
          <w:i w:val="0"/>
          <w:color w:val="000000" w:themeColor="text1"/>
          <w:sz w:val="24"/>
          <w:szCs w:val="24"/>
        </w:rPr>
      </w:pPr>
      <w:r w:rsidRPr="00825269">
        <w:rPr>
          <w:rFonts w:ascii="Times New Roman" w:hAnsi="Times New Roman" w:cs="Times New Roman"/>
          <w:b w:val="0"/>
          <w:i w:val="0"/>
          <w:color w:val="000000" w:themeColor="text1"/>
          <w:sz w:val="24"/>
          <w:szCs w:val="24"/>
        </w:rPr>
        <w:t>3 балла</w:t>
      </w:r>
    </w:p>
    <w:p w:rsidR="00532927" w:rsidRPr="00825269" w:rsidRDefault="00532927" w:rsidP="00825269">
      <w:pPr>
        <w:numPr>
          <w:ilvl w:val="0"/>
          <w:numId w:val="79"/>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Не смог въехать в зону стоянки при одноразовом включении задней передачи.</w:t>
      </w:r>
    </w:p>
    <w:p w:rsidR="00532927" w:rsidRPr="00825269" w:rsidRDefault="00532927" w:rsidP="00825269">
      <w:pPr>
        <w:numPr>
          <w:ilvl w:val="0"/>
          <w:numId w:val="79"/>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Не включил нейтральную передачу после остановки при работающем двигателе.</w:t>
      </w:r>
    </w:p>
    <w:p w:rsidR="00532927" w:rsidRPr="00825269" w:rsidRDefault="00532927" w:rsidP="00825269">
      <w:pPr>
        <w:numPr>
          <w:ilvl w:val="0"/>
          <w:numId w:val="79"/>
        </w:numPr>
        <w:spacing w:before="100" w:beforeAutospacing="1" w:after="100" w:afterAutospacing="1" w:line="360" w:lineRule="auto"/>
        <w:rPr>
          <w:rFonts w:ascii="Times New Roman" w:hAnsi="Times New Roman" w:cs="Times New Roman"/>
          <w:color w:val="000000" w:themeColor="text1"/>
          <w:sz w:val="24"/>
          <w:szCs w:val="24"/>
        </w:rPr>
      </w:pPr>
      <w:proofErr w:type="spellStart"/>
      <w:r w:rsidRPr="00825269">
        <w:rPr>
          <w:rFonts w:ascii="Times New Roman" w:hAnsi="Times New Roman" w:cs="Times New Roman"/>
          <w:color w:val="000000" w:themeColor="text1"/>
          <w:sz w:val="24"/>
          <w:szCs w:val="24"/>
        </w:rPr>
        <w:t>Невключил</w:t>
      </w:r>
      <w:proofErr w:type="spellEnd"/>
      <w:r w:rsidRPr="00825269">
        <w:rPr>
          <w:rFonts w:ascii="Times New Roman" w:hAnsi="Times New Roman" w:cs="Times New Roman"/>
          <w:color w:val="000000" w:themeColor="text1"/>
          <w:sz w:val="24"/>
          <w:szCs w:val="24"/>
        </w:rPr>
        <w:t xml:space="preserve"> стояночный тормоз после остановки перед </w:t>
      </w:r>
      <w:proofErr w:type="spellStart"/>
      <w:r w:rsidRPr="00825269">
        <w:rPr>
          <w:rFonts w:ascii="Times New Roman" w:hAnsi="Times New Roman" w:cs="Times New Roman"/>
          <w:color w:val="000000" w:themeColor="text1"/>
          <w:sz w:val="24"/>
          <w:szCs w:val="24"/>
        </w:rPr>
        <w:t>линие</w:t>
      </w:r>
      <w:proofErr w:type="spellEnd"/>
      <w:r w:rsidRPr="00825269">
        <w:rPr>
          <w:rFonts w:ascii="Times New Roman" w:hAnsi="Times New Roman" w:cs="Times New Roman"/>
          <w:color w:val="000000" w:themeColor="text1"/>
          <w:sz w:val="24"/>
          <w:szCs w:val="24"/>
        </w:rPr>
        <w:t xml:space="preserve"> "СТОП".</w:t>
      </w:r>
    </w:p>
    <w:p w:rsidR="00532927" w:rsidRPr="00825269" w:rsidRDefault="00532927" w:rsidP="00825269">
      <w:pPr>
        <w:pStyle w:val="4"/>
        <w:spacing w:line="360" w:lineRule="auto"/>
        <w:rPr>
          <w:rFonts w:ascii="Times New Roman" w:hAnsi="Times New Roman" w:cs="Times New Roman"/>
          <w:b w:val="0"/>
          <w:i w:val="0"/>
          <w:color w:val="000000" w:themeColor="text1"/>
          <w:sz w:val="24"/>
          <w:szCs w:val="24"/>
        </w:rPr>
      </w:pPr>
      <w:r w:rsidRPr="00825269">
        <w:rPr>
          <w:rFonts w:ascii="Times New Roman" w:hAnsi="Times New Roman" w:cs="Times New Roman"/>
          <w:b w:val="0"/>
          <w:i w:val="0"/>
          <w:color w:val="000000" w:themeColor="text1"/>
          <w:sz w:val="24"/>
          <w:szCs w:val="24"/>
        </w:rPr>
        <w:t>1 балл</w:t>
      </w:r>
    </w:p>
    <w:p w:rsidR="00532927" w:rsidRPr="00825269" w:rsidRDefault="00532927" w:rsidP="00825269">
      <w:pPr>
        <w:numPr>
          <w:ilvl w:val="0"/>
          <w:numId w:val="80"/>
        </w:num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Заглох двигатель при выполнении упражнения.</w:t>
      </w:r>
    </w:p>
    <w:p w:rsidR="00532927" w:rsidRPr="00825269" w:rsidRDefault="00532927" w:rsidP="00825269">
      <w:pPr>
        <w:spacing w:before="100" w:beforeAutospacing="1" w:after="100" w:afterAutospacing="1" w:line="360" w:lineRule="auto"/>
        <w:rPr>
          <w:rFonts w:ascii="Times New Roman" w:hAnsi="Times New Roman" w:cs="Times New Roman"/>
          <w:color w:val="000000" w:themeColor="text1"/>
          <w:sz w:val="24"/>
          <w:szCs w:val="24"/>
        </w:rPr>
      </w:pPr>
      <w:r w:rsidRPr="00825269">
        <w:rPr>
          <w:rFonts w:ascii="Times New Roman" w:hAnsi="Times New Roman" w:cs="Times New Roman"/>
          <w:color w:val="000000" w:themeColor="text1"/>
          <w:sz w:val="24"/>
          <w:szCs w:val="24"/>
        </w:rPr>
        <w:t>Экзамен считается сданным, если вы набрали не более 4-х штрафных балов, на каждом упражнении.</w:t>
      </w:r>
    </w:p>
    <w:p w:rsidR="00532927" w:rsidRPr="00825269" w:rsidRDefault="00532927" w:rsidP="00825269">
      <w:pPr>
        <w:pStyle w:val="311"/>
        <w:shd w:val="clear" w:color="auto" w:fill="auto"/>
        <w:spacing w:before="0" w:line="360" w:lineRule="auto"/>
        <w:ind w:firstLine="426"/>
        <w:jc w:val="center"/>
        <w:rPr>
          <w:rStyle w:val="33"/>
          <w:b/>
          <w:bCs/>
          <w:sz w:val="24"/>
          <w:szCs w:val="24"/>
        </w:rPr>
      </w:pPr>
    </w:p>
    <w:p w:rsidR="00532927" w:rsidRPr="00825269" w:rsidRDefault="00532927" w:rsidP="00825269">
      <w:pPr>
        <w:pStyle w:val="311"/>
        <w:shd w:val="clear" w:color="auto" w:fill="auto"/>
        <w:spacing w:before="0" w:line="360" w:lineRule="auto"/>
        <w:ind w:firstLine="426"/>
        <w:jc w:val="center"/>
        <w:rPr>
          <w:rFonts w:cs="Times New Roman"/>
          <w:sz w:val="24"/>
          <w:szCs w:val="24"/>
        </w:rPr>
      </w:pPr>
      <w:r w:rsidRPr="00825269">
        <w:rPr>
          <w:rStyle w:val="33"/>
          <w:b/>
          <w:bCs/>
          <w:sz w:val="24"/>
          <w:szCs w:val="24"/>
        </w:rPr>
        <w:t>Второй этап</w:t>
      </w:r>
    </w:p>
    <w:p w:rsidR="00532927" w:rsidRPr="00825269" w:rsidRDefault="00532927" w:rsidP="00825269">
      <w:pPr>
        <w:pStyle w:val="311"/>
        <w:numPr>
          <w:ilvl w:val="1"/>
          <w:numId w:val="33"/>
        </w:numPr>
        <w:shd w:val="clear" w:color="auto" w:fill="auto"/>
        <w:tabs>
          <w:tab w:val="left" w:pos="970"/>
        </w:tabs>
        <w:spacing w:before="0" w:line="360" w:lineRule="auto"/>
        <w:ind w:left="426"/>
        <w:jc w:val="center"/>
        <w:rPr>
          <w:rFonts w:cs="Times New Roman"/>
          <w:sz w:val="24"/>
          <w:szCs w:val="24"/>
        </w:rPr>
      </w:pPr>
      <w:r w:rsidRPr="00825269">
        <w:rPr>
          <w:rStyle w:val="33"/>
          <w:b/>
          <w:bCs/>
          <w:sz w:val="24"/>
          <w:szCs w:val="24"/>
        </w:rPr>
        <w:t>Содержание экзамена</w:t>
      </w:r>
    </w:p>
    <w:p w:rsidR="00532927" w:rsidRPr="00825269" w:rsidRDefault="00532927" w:rsidP="00825269">
      <w:pPr>
        <w:pStyle w:val="a3"/>
        <w:numPr>
          <w:ilvl w:val="2"/>
          <w:numId w:val="33"/>
        </w:numPr>
        <w:shd w:val="clear" w:color="auto" w:fill="auto"/>
        <w:tabs>
          <w:tab w:val="left" w:pos="1153"/>
        </w:tabs>
        <w:spacing w:before="0" w:line="360" w:lineRule="auto"/>
        <w:ind w:left="720" w:hanging="720"/>
        <w:rPr>
          <w:sz w:val="24"/>
          <w:szCs w:val="24"/>
        </w:rPr>
      </w:pPr>
      <w:r w:rsidRPr="00825269">
        <w:rPr>
          <w:sz w:val="24"/>
          <w:szCs w:val="24"/>
        </w:rPr>
        <w:t>Экзамен проводится с целью проверки у кандидатов в водители навыков самостоятельного управления ТС конкретной категории в условиях дорожного движения и вынесения решения о допуске к сдаче экзаменов в ГИБДД.</w:t>
      </w:r>
    </w:p>
    <w:p w:rsidR="00532927" w:rsidRPr="00825269" w:rsidRDefault="00532927" w:rsidP="00825269">
      <w:pPr>
        <w:pStyle w:val="a3"/>
        <w:numPr>
          <w:ilvl w:val="2"/>
          <w:numId w:val="33"/>
        </w:numPr>
        <w:shd w:val="clear" w:color="auto" w:fill="auto"/>
        <w:tabs>
          <w:tab w:val="left" w:pos="1153"/>
        </w:tabs>
        <w:spacing w:before="0" w:line="360" w:lineRule="auto"/>
        <w:ind w:left="720" w:hanging="720"/>
        <w:rPr>
          <w:sz w:val="24"/>
          <w:szCs w:val="24"/>
        </w:rPr>
      </w:pPr>
      <w:r w:rsidRPr="00825269">
        <w:rPr>
          <w:sz w:val="24"/>
          <w:szCs w:val="24"/>
        </w:rPr>
        <w:t>При проведении второго этапа квалификационного экзамена у кандидатов в водители проверяется умение применять и выполнять требования ПДД по следующим разделам:</w:t>
      </w:r>
    </w:p>
    <w:p w:rsidR="00532927" w:rsidRPr="00825269" w:rsidRDefault="00532927" w:rsidP="00825269">
      <w:pPr>
        <w:pStyle w:val="a3"/>
        <w:numPr>
          <w:ilvl w:val="0"/>
          <w:numId w:val="38"/>
        </w:numPr>
        <w:shd w:val="clear" w:color="auto" w:fill="auto"/>
        <w:tabs>
          <w:tab w:val="left" w:pos="874"/>
        </w:tabs>
        <w:spacing w:before="0" w:line="360" w:lineRule="auto"/>
        <w:ind w:firstLine="426"/>
        <w:rPr>
          <w:sz w:val="24"/>
          <w:szCs w:val="24"/>
        </w:rPr>
      </w:pPr>
      <w:r w:rsidRPr="00825269">
        <w:rPr>
          <w:sz w:val="24"/>
          <w:szCs w:val="24"/>
        </w:rPr>
        <w:t>общие обязанности водителей;</w:t>
      </w:r>
    </w:p>
    <w:p w:rsidR="00532927" w:rsidRPr="00825269" w:rsidRDefault="00532927" w:rsidP="00825269">
      <w:pPr>
        <w:pStyle w:val="a3"/>
        <w:numPr>
          <w:ilvl w:val="0"/>
          <w:numId w:val="38"/>
        </w:numPr>
        <w:shd w:val="clear" w:color="auto" w:fill="auto"/>
        <w:tabs>
          <w:tab w:val="left" w:pos="878"/>
        </w:tabs>
        <w:spacing w:before="0" w:line="360" w:lineRule="auto"/>
        <w:ind w:firstLine="426"/>
        <w:rPr>
          <w:sz w:val="24"/>
          <w:szCs w:val="24"/>
        </w:rPr>
      </w:pPr>
      <w:r w:rsidRPr="00825269">
        <w:rPr>
          <w:sz w:val="24"/>
          <w:szCs w:val="24"/>
        </w:rPr>
        <w:t>применение специальных сигналов;</w:t>
      </w:r>
    </w:p>
    <w:p w:rsidR="00532927" w:rsidRPr="00825269" w:rsidRDefault="00532927" w:rsidP="00825269">
      <w:pPr>
        <w:pStyle w:val="a3"/>
        <w:numPr>
          <w:ilvl w:val="0"/>
          <w:numId w:val="38"/>
        </w:numPr>
        <w:shd w:val="clear" w:color="auto" w:fill="auto"/>
        <w:tabs>
          <w:tab w:val="left" w:pos="878"/>
        </w:tabs>
        <w:spacing w:before="0" w:line="360" w:lineRule="auto"/>
        <w:ind w:firstLine="426"/>
        <w:rPr>
          <w:sz w:val="24"/>
          <w:szCs w:val="24"/>
        </w:rPr>
      </w:pPr>
      <w:r w:rsidRPr="00825269">
        <w:rPr>
          <w:sz w:val="24"/>
          <w:szCs w:val="24"/>
        </w:rPr>
        <w:t>сигналы светофоров и регулировщиков;</w:t>
      </w:r>
    </w:p>
    <w:p w:rsidR="00532927" w:rsidRPr="00825269" w:rsidRDefault="00532927" w:rsidP="00825269">
      <w:pPr>
        <w:pStyle w:val="a3"/>
        <w:numPr>
          <w:ilvl w:val="0"/>
          <w:numId w:val="38"/>
        </w:numPr>
        <w:shd w:val="clear" w:color="auto" w:fill="auto"/>
        <w:tabs>
          <w:tab w:val="left" w:pos="874"/>
        </w:tabs>
        <w:spacing w:before="0" w:line="360" w:lineRule="auto"/>
        <w:ind w:firstLine="426"/>
        <w:rPr>
          <w:sz w:val="24"/>
          <w:szCs w:val="24"/>
        </w:rPr>
      </w:pPr>
      <w:r w:rsidRPr="00825269">
        <w:rPr>
          <w:sz w:val="24"/>
          <w:szCs w:val="24"/>
        </w:rPr>
        <w:t>применение аварийной сигнализации и знака аварийной остановки;</w:t>
      </w:r>
    </w:p>
    <w:p w:rsidR="00532927" w:rsidRPr="00825269" w:rsidRDefault="00532927" w:rsidP="00825269">
      <w:pPr>
        <w:pStyle w:val="a3"/>
        <w:numPr>
          <w:ilvl w:val="0"/>
          <w:numId w:val="38"/>
        </w:numPr>
        <w:shd w:val="clear" w:color="auto" w:fill="auto"/>
        <w:tabs>
          <w:tab w:val="left" w:pos="878"/>
        </w:tabs>
        <w:spacing w:before="0" w:line="360" w:lineRule="auto"/>
        <w:ind w:firstLine="426"/>
        <w:rPr>
          <w:sz w:val="24"/>
          <w:szCs w:val="24"/>
        </w:rPr>
      </w:pPr>
      <w:r w:rsidRPr="00825269">
        <w:rPr>
          <w:sz w:val="24"/>
          <w:szCs w:val="24"/>
        </w:rPr>
        <w:t>начало движения, маневрирование;</w:t>
      </w:r>
    </w:p>
    <w:p w:rsidR="00532927" w:rsidRPr="00825269" w:rsidRDefault="00532927" w:rsidP="00825269">
      <w:pPr>
        <w:pStyle w:val="a3"/>
        <w:numPr>
          <w:ilvl w:val="0"/>
          <w:numId w:val="38"/>
        </w:numPr>
        <w:shd w:val="clear" w:color="auto" w:fill="auto"/>
        <w:tabs>
          <w:tab w:val="left" w:pos="869"/>
        </w:tabs>
        <w:spacing w:before="0" w:line="360" w:lineRule="auto"/>
        <w:ind w:firstLine="426"/>
        <w:rPr>
          <w:sz w:val="24"/>
          <w:szCs w:val="24"/>
        </w:rPr>
      </w:pPr>
      <w:r w:rsidRPr="00825269">
        <w:rPr>
          <w:sz w:val="24"/>
          <w:szCs w:val="24"/>
        </w:rPr>
        <w:t>расположение транспортного средства на проезжей части;</w:t>
      </w:r>
    </w:p>
    <w:p w:rsidR="00532927" w:rsidRPr="00825269" w:rsidRDefault="00532927" w:rsidP="00825269">
      <w:pPr>
        <w:pStyle w:val="a3"/>
        <w:numPr>
          <w:ilvl w:val="0"/>
          <w:numId w:val="38"/>
        </w:numPr>
        <w:shd w:val="clear" w:color="auto" w:fill="auto"/>
        <w:tabs>
          <w:tab w:val="left" w:pos="874"/>
        </w:tabs>
        <w:spacing w:before="0" w:line="360" w:lineRule="auto"/>
        <w:ind w:firstLine="426"/>
        <w:rPr>
          <w:sz w:val="24"/>
          <w:szCs w:val="24"/>
        </w:rPr>
      </w:pPr>
      <w:r w:rsidRPr="00825269">
        <w:rPr>
          <w:sz w:val="24"/>
          <w:szCs w:val="24"/>
        </w:rPr>
        <w:t>скорость движения;</w:t>
      </w:r>
    </w:p>
    <w:p w:rsidR="00532927" w:rsidRPr="00825269" w:rsidRDefault="00532927" w:rsidP="00825269">
      <w:pPr>
        <w:pStyle w:val="a3"/>
        <w:numPr>
          <w:ilvl w:val="0"/>
          <w:numId w:val="38"/>
        </w:numPr>
        <w:shd w:val="clear" w:color="auto" w:fill="auto"/>
        <w:tabs>
          <w:tab w:val="left" w:pos="874"/>
        </w:tabs>
        <w:spacing w:before="0" w:line="360" w:lineRule="auto"/>
        <w:ind w:firstLine="426"/>
        <w:rPr>
          <w:sz w:val="24"/>
          <w:szCs w:val="24"/>
        </w:rPr>
      </w:pPr>
      <w:r w:rsidRPr="00825269">
        <w:rPr>
          <w:sz w:val="24"/>
          <w:szCs w:val="24"/>
        </w:rPr>
        <w:t>обгон, встречный разъезд;</w:t>
      </w:r>
    </w:p>
    <w:p w:rsidR="00532927" w:rsidRPr="00825269" w:rsidRDefault="00532927" w:rsidP="00825269">
      <w:pPr>
        <w:pStyle w:val="a3"/>
        <w:numPr>
          <w:ilvl w:val="0"/>
          <w:numId w:val="38"/>
        </w:numPr>
        <w:shd w:val="clear" w:color="auto" w:fill="auto"/>
        <w:tabs>
          <w:tab w:val="left" w:pos="878"/>
        </w:tabs>
        <w:spacing w:before="0" w:line="360" w:lineRule="auto"/>
        <w:ind w:firstLine="426"/>
        <w:rPr>
          <w:sz w:val="24"/>
          <w:szCs w:val="24"/>
        </w:rPr>
      </w:pPr>
      <w:r w:rsidRPr="00825269">
        <w:rPr>
          <w:sz w:val="24"/>
          <w:szCs w:val="24"/>
        </w:rPr>
        <w:t>остановка и стоянка;</w:t>
      </w:r>
    </w:p>
    <w:p w:rsidR="00532927" w:rsidRPr="00825269" w:rsidRDefault="00532927" w:rsidP="00825269">
      <w:pPr>
        <w:pStyle w:val="a3"/>
        <w:numPr>
          <w:ilvl w:val="0"/>
          <w:numId w:val="38"/>
        </w:numPr>
        <w:shd w:val="clear" w:color="auto" w:fill="auto"/>
        <w:tabs>
          <w:tab w:val="left" w:pos="878"/>
        </w:tabs>
        <w:spacing w:before="0" w:line="360" w:lineRule="auto"/>
        <w:ind w:firstLine="426"/>
        <w:rPr>
          <w:sz w:val="24"/>
          <w:szCs w:val="24"/>
        </w:rPr>
      </w:pPr>
      <w:r w:rsidRPr="00825269">
        <w:rPr>
          <w:sz w:val="24"/>
          <w:szCs w:val="24"/>
        </w:rPr>
        <w:t>проезд перекрестков;</w:t>
      </w:r>
    </w:p>
    <w:p w:rsidR="00532927" w:rsidRPr="00825269" w:rsidRDefault="00532927" w:rsidP="00825269">
      <w:pPr>
        <w:pStyle w:val="a3"/>
        <w:numPr>
          <w:ilvl w:val="0"/>
          <w:numId w:val="38"/>
        </w:numPr>
        <w:shd w:val="clear" w:color="auto" w:fill="auto"/>
        <w:tabs>
          <w:tab w:val="left" w:pos="874"/>
        </w:tabs>
        <w:spacing w:before="0" w:line="360" w:lineRule="auto"/>
        <w:ind w:firstLine="426"/>
        <w:rPr>
          <w:sz w:val="24"/>
          <w:szCs w:val="24"/>
        </w:rPr>
      </w:pPr>
      <w:r w:rsidRPr="00825269">
        <w:rPr>
          <w:sz w:val="24"/>
          <w:szCs w:val="24"/>
        </w:rPr>
        <w:t>пешеходные переходы и остановки маршрутных транспортных средств;</w:t>
      </w:r>
    </w:p>
    <w:p w:rsidR="00532927" w:rsidRPr="00825269" w:rsidRDefault="00532927" w:rsidP="00825269">
      <w:pPr>
        <w:pStyle w:val="a3"/>
        <w:numPr>
          <w:ilvl w:val="0"/>
          <w:numId w:val="38"/>
        </w:numPr>
        <w:shd w:val="clear" w:color="auto" w:fill="auto"/>
        <w:tabs>
          <w:tab w:val="left" w:pos="869"/>
        </w:tabs>
        <w:spacing w:before="0" w:line="360" w:lineRule="auto"/>
        <w:ind w:firstLine="426"/>
        <w:rPr>
          <w:sz w:val="24"/>
          <w:szCs w:val="24"/>
        </w:rPr>
      </w:pPr>
      <w:r w:rsidRPr="00825269">
        <w:rPr>
          <w:sz w:val="24"/>
          <w:szCs w:val="24"/>
        </w:rPr>
        <w:t>движение через железнодорожные пути;</w:t>
      </w:r>
    </w:p>
    <w:p w:rsidR="00532927" w:rsidRPr="00825269" w:rsidRDefault="00532927" w:rsidP="00825269">
      <w:pPr>
        <w:pStyle w:val="a3"/>
        <w:numPr>
          <w:ilvl w:val="0"/>
          <w:numId w:val="38"/>
        </w:numPr>
        <w:shd w:val="clear" w:color="auto" w:fill="auto"/>
        <w:tabs>
          <w:tab w:val="left" w:pos="874"/>
        </w:tabs>
        <w:spacing w:before="0" w:line="360" w:lineRule="auto"/>
        <w:ind w:firstLine="426"/>
        <w:rPr>
          <w:sz w:val="24"/>
          <w:szCs w:val="24"/>
        </w:rPr>
      </w:pPr>
      <w:r w:rsidRPr="00825269">
        <w:rPr>
          <w:sz w:val="24"/>
          <w:szCs w:val="24"/>
        </w:rPr>
        <w:t>приоритет маршрутных транспортных средств;</w:t>
      </w:r>
    </w:p>
    <w:p w:rsidR="00532927" w:rsidRPr="00825269" w:rsidRDefault="00532927" w:rsidP="00825269">
      <w:pPr>
        <w:pStyle w:val="a3"/>
        <w:numPr>
          <w:ilvl w:val="0"/>
          <w:numId w:val="38"/>
        </w:numPr>
        <w:shd w:val="clear" w:color="auto" w:fill="auto"/>
        <w:tabs>
          <w:tab w:val="left" w:pos="874"/>
        </w:tabs>
        <w:spacing w:before="0" w:line="360" w:lineRule="auto"/>
        <w:ind w:firstLine="426"/>
        <w:rPr>
          <w:sz w:val="24"/>
          <w:szCs w:val="24"/>
        </w:rPr>
      </w:pPr>
      <w:r w:rsidRPr="00825269">
        <w:rPr>
          <w:sz w:val="24"/>
          <w:szCs w:val="24"/>
        </w:rPr>
        <w:t>пользование внешними световыми приборами и звуковыми сигналами.</w:t>
      </w:r>
    </w:p>
    <w:p w:rsidR="00532927" w:rsidRPr="00825269" w:rsidRDefault="00532927" w:rsidP="00825269">
      <w:pPr>
        <w:pStyle w:val="a3"/>
        <w:numPr>
          <w:ilvl w:val="2"/>
          <w:numId w:val="33"/>
        </w:numPr>
        <w:shd w:val="clear" w:color="auto" w:fill="auto"/>
        <w:tabs>
          <w:tab w:val="left" w:pos="1196"/>
        </w:tabs>
        <w:spacing w:before="0" w:line="360" w:lineRule="auto"/>
        <w:ind w:firstLine="426"/>
        <w:rPr>
          <w:sz w:val="24"/>
          <w:szCs w:val="24"/>
        </w:rPr>
      </w:pPr>
      <w:r w:rsidRPr="00825269">
        <w:rPr>
          <w:sz w:val="24"/>
          <w:szCs w:val="24"/>
        </w:rPr>
        <w:t>Второй этап квалификационного экзамена проводится на испытательном маршруте (далее - маршрут).</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Необходимое количество маршрутов определяется с учетом местных условий.</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На каждый маршрут оформляется маршрутная карта форматом А4 и присваива</w:t>
      </w:r>
      <w:r w:rsidRPr="00825269">
        <w:rPr>
          <w:sz w:val="24"/>
          <w:szCs w:val="24"/>
        </w:rPr>
        <w:softHyphen/>
        <w:t>ется порядковый номер. Все маршруты утверждаются Главным государственным ин</w:t>
      </w:r>
      <w:r w:rsidRPr="00825269">
        <w:rPr>
          <w:sz w:val="24"/>
          <w:szCs w:val="24"/>
        </w:rPr>
        <w:softHyphen/>
        <w:t>спектором безопасности дорожного движения района, города (района в городе).</w:t>
      </w:r>
    </w:p>
    <w:p w:rsidR="00532927" w:rsidRPr="00825269" w:rsidRDefault="00532927" w:rsidP="00825269">
      <w:pPr>
        <w:pStyle w:val="a3"/>
        <w:numPr>
          <w:ilvl w:val="2"/>
          <w:numId w:val="33"/>
        </w:numPr>
        <w:shd w:val="clear" w:color="auto" w:fill="auto"/>
        <w:tabs>
          <w:tab w:val="left" w:pos="1153"/>
        </w:tabs>
        <w:spacing w:before="0" w:line="360" w:lineRule="auto"/>
        <w:ind w:firstLine="426"/>
        <w:rPr>
          <w:sz w:val="24"/>
          <w:szCs w:val="24"/>
        </w:rPr>
      </w:pPr>
      <w:r w:rsidRPr="00825269">
        <w:rPr>
          <w:sz w:val="24"/>
          <w:szCs w:val="24"/>
        </w:rPr>
        <w:t xml:space="preserve">Маршрут должен содержать определенный набор элементов </w:t>
      </w:r>
      <w:proofErr w:type="spellStart"/>
      <w:r w:rsidRPr="00825269">
        <w:rPr>
          <w:sz w:val="24"/>
          <w:szCs w:val="24"/>
        </w:rPr>
        <w:t>улично-дорож</w:t>
      </w:r>
      <w:proofErr w:type="spellEnd"/>
      <w:r w:rsidRPr="00825269">
        <w:rPr>
          <w:sz w:val="24"/>
          <w:szCs w:val="24"/>
        </w:rPr>
        <w:t xml:space="preserve"> ной сети, дорожных знаков и дорожной разметки, а также предусматривать возмож</w:t>
      </w:r>
      <w:r w:rsidRPr="00825269">
        <w:rPr>
          <w:sz w:val="24"/>
          <w:szCs w:val="24"/>
        </w:rPr>
        <w:softHyphen/>
        <w:t>ность выполнения кандидатом в водители обязательных действий по заданию экзаме</w:t>
      </w:r>
      <w:r w:rsidRPr="00825269">
        <w:rPr>
          <w:sz w:val="24"/>
          <w:szCs w:val="24"/>
        </w:rPr>
        <w:softHyphen/>
        <w:t>натора с соблюдением ПДД.</w:t>
      </w:r>
    </w:p>
    <w:p w:rsidR="00532927" w:rsidRPr="00825269" w:rsidRDefault="00532927" w:rsidP="00825269">
      <w:pPr>
        <w:pStyle w:val="210"/>
        <w:keepNext/>
        <w:keepLines/>
        <w:shd w:val="clear" w:color="auto" w:fill="auto"/>
        <w:tabs>
          <w:tab w:val="left" w:pos="984"/>
        </w:tabs>
        <w:spacing w:before="0" w:after="0" w:line="360" w:lineRule="auto"/>
        <w:ind w:left="426" w:firstLine="0"/>
        <w:jc w:val="center"/>
        <w:rPr>
          <w:rFonts w:cs="Times New Roman"/>
          <w:sz w:val="24"/>
          <w:szCs w:val="24"/>
        </w:rPr>
      </w:pPr>
      <w:r w:rsidRPr="00825269">
        <w:rPr>
          <w:rStyle w:val="23"/>
          <w:b/>
          <w:bCs/>
          <w:sz w:val="24"/>
          <w:szCs w:val="24"/>
        </w:rPr>
        <w:t>2. Организация проведения экзамена</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2.1.  Форма проведения экзамена - индивидуальная.</w:t>
      </w:r>
    </w:p>
    <w:p w:rsidR="00532927" w:rsidRPr="00825269" w:rsidRDefault="00532927" w:rsidP="00825269">
      <w:pPr>
        <w:tabs>
          <w:tab w:val="left" w:pos="2029"/>
        </w:tabs>
        <w:spacing w:line="360" w:lineRule="auto"/>
        <w:ind w:firstLine="426"/>
        <w:rPr>
          <w:rFonts w:ascii="Times New Roman" w:hAnsi="Times New Roman" w:cs="Times New Roman"/>
          <w:sz w:val="24"/>
          <w:szCs w:val="24"/>
        </w:rPr>
      </w:pPr>
      <w:r w:rsidRPr="00825269">
        <w:rPr>
          <w:rFonts w:ascii="Times New Roman" w:hAnsi="Times New Roman" w:cs="Times New Roman"/>
          <w:sz w:val="24"/>
          <w:szCs w:val="24"/>
        </w:rPr>
        <w:lastRenderedPageBreak/>
        <w:t>При проведении экзамена в экзаменационном ТС должны находиться кандидат в водители и экзаменатор. Допускается также присутствие собственника ТС либо его представителя (далее - собственник ТС).</w:t>
      </w:r>
    </w:p>
    <w:p w:rsidR="00532927" w:rsidRPr="00825269" w:rsidRDefault="00532927" w:rsidP="00825269">
      <w:pPr>
        <w:pStyle w:val="80"/>
        <w:shd w:val="clear" w:color="auto" w:fill="auto"/>
        <w:spacing w:line="360" w:lineRule="auto"/>
        <w:ind w:firstLine="426"/>
        <w:rPr>
          <w:rFonts w:cs="Times New Roman"/>
          <w:sz w:val="24"/>
          <w:szCs w:val="24"/>
        </w:rPr>
      </w:pPr>
      <w:r w:rsidRPr="00825269">
        <w:rPr>
          <w:rFonts w:cs="Times New Roman"/>
          <w:sz w:val="24"/>
          <w:szCs w:val="24"/>
        </w:rPr>
        <w:t>Примечание. В случае присутствия на экзамене собственника ТС целесообразно, чтобы при движении по маршруту он находился на сидении, с которого осуществляет</w:t>
      </w:r>
      <w:r w:rsidRPr="00825269">
        <w:rPr>
          <w:rFonts w:cs="Times New Roman"/>
          <w:sz w:val="24"/>
          <w:szCs w:val="24"/>
        </w:rPr>
        <w:softHyphen/>
        <w:t>ся доступ к дублирующим органам управления ТС</w:t>
      </w:r>
    </w:p>
    <w:p w:rsidR="00532927" w:rsidRPr="00825269" w:rsidRDefault="00532927" w:rsidP="00825269">
      <w:pPr>
        <w:pStyle w:val="a3"/>
        <w:numPr>
          <w:ilvl w:val="1"/>
          <w:numId w:val="3"/>
        </w:numPr>
        <w:shd w:val="clear" w:color="auto" w:fill="auto"/>
        <w:tabs>
          <w:tab w:val="left" w:pos="1162"/>
        </w:tabs>
        <w:spacing w:before="0" w:line="360" w:lineRule="auto"/>
        <w:ind w:left="720"/>
        <w:rPr>
          <w:sz w:val="24"/>
          <w:szCs w:val="24"/>
        </w:rPr>
      </w:pPr>
      <w:r w:rsidRPr="00825269">
        <w:rPr>
          <w:sz w:val="24"/>
          <w:szCs w:val="24"/>
        </w:rPr>
        <w:t xml:space="preserve"> Второй этап квалификационного экзамена проводится одним из двух мето</w:t>
      </w:r>
      <w:r w:rsidRPr="00825269">
        <w:rPr>
          <w:sz w:val="24"/>
          <w:szCs w:val="24"/>
        </w:rPr>
        <w:softHyphen/>
        <w:t>дов:</w:t>
      </w:r>
    </w:p>
    <w:p w:rsidR="00532927" w:rsidRPr="00825269" w:rsidRDefault="00532927" w:rsidP="00825269">
      <w:pPr>
        <w:pStyle w:val="a3"/>
        <w:numPr>
          <w:ilvl w:val="0"/>
          <w:numId w:val="38"/>
        </w:numPr>
        <w:shd w:val="clear" w:color="auto" w:fill="auto"/>
        <w:tabs>
          <w:tab w:val="left" w:pos="850"/>
        </w:tabs>
        <w:spacing w:before="0" w:line="360" w:lineRule="auto"/>
        <w:ind w:firstLine="426"/>
        <w:rPr>
          <w:sz w:val="24"/>
          <w:szCs w:val="24"/>
        </w:rPr>
      </w:pPr>
      <w:r w:rsidRPr="00825269">
        <w:rPr>
          <w:sz w:val="24"/>
          <w:szCs w:val="24"/>
        </w:rPr>
        <w:t>несколько кандидатов в водители поочередно осуществляют поездки по одному маршруту;</w:t>
      </w:r>
    </w:p>
    <w:p w:rsidR="00532927" w:rsidRPr="00825269" w:rsidRDefault="00532927" w:rsidP="00825269">
      <w:pPr>
        <w:pStyle w:val="a3"/>
        <w:numPr>
          <w:ilvl w:val="0"/>
          <w:numId w:val="38"/>
        </w:numPr>
        <w:shd w:val="clear" w:color="auto" w:fill="auto"/>
        <w:tabs>
          <w:tab w:val="left" w:pos="874"/>
        </w:tabs>
        <w:spacing w:before="0" w:line="360" w:lineRule="auto"/>
        <w:ind w:firstLine="426"/>
        <w:rPr>
          <w:sz w:val="24"/>
          <w:szCs w:val="24"/>
        </w:rPr>
      </w:pPr>
      <w:r w:rsidRPr="00825269">
        <w:rPr>
          <w:sz w:val="24"/>
          <w:szCs w:val="24"/>
        </w:rPr>
        <w:t>несколько кандидатов в водители осуществляют поездки по нескольким марш</w:t>
      </w:r>
      <w:r w:rsidRPr="00825269">
        <w:rPr>
          <w:sz w:val="24"/>
          <w:szCs w:val="24"/>
        </w:rPr>
        <w:softHyphen/>
        <w:t>рутам одновременно.</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Метод проведения экзамена выбирается в зависимости от количества маршрутов, количества экзаменаторов, экзаменуемых и используемых экзаменационных ТС.</w:t>
      </w:r>
    </w:p>
    <w:p w:rsidR="00532927" w:rsidRPr="00825269" w:rsidRDefault="00532927" w:rsidP="00825269">
      <w:pPr>
        <w:pStyle w:val="80"/>
        <w:shd w:val="clear" w:color="auto" w:fill="auto"/>
        <w:spacing w:line="360" w:lineRule="auto"/>
        <w:ind w:firstLine="426"/>
        <w:rPr>
          <w:rFonts w:cs="Times New Roman"/>
          <w:sz w:val="24"/>
          <w:szCs w:val="24"/>
        </w:rPr>
      </w:pPr>
      <w:r w:rsidRPr="00825269">
        <w:rPr>
          <w:rFonts w:cs="Times New Roman"/>
          <w:sz w:val="24"/>
          <w:szCs w:val="24"/>
        </w:rPr>
        <w:t>Примечание. Для оптимизации временных затрат на проведение экзамена целе</w:t>
      </w:r>
      <w:r w:rsidRPr="00825269">
        <w:rPr>
          <w:rFonts w:cs="Times New Roman"/>
          <w:sz w:val="24"/>
          <w:szCs w:val="24"/>
        </w:rPr>
        <w:softHyphen/>
        <w:t>сообразна, чтобы каждый из маршрутов начинался и заканчивался в одном и том же месте.</w:t>
      </w:r>
    </w:p>
    <w:p w:rsidR="00532927" w:rsidRPr="00825269" w:rsidRDefault="00532927" w:rsidP="00825269">
      <w:pPr>
        <w:pStyle w:val="a3"/>
        <w:numPr>
          <w:ilvl w:val="1"/>
          <w:numId w:val="3"/>
        </w:numPr>
        <w:shd w:val="clear" w:color="auto" w:fill="auto"/>
        <w:tabs>
          <w:tab w:val="left" w:pos="1124"/>
        </w:tabs>
        <w:spacing w:before="0" w:line="360" w:lineRule="auto"/>
        <w:ind w:left="720"/>
        <w:rPr>
          <w:sz w:val="24"/>
          <w:szCs w:val="24"/>
        </w:rPr>
      </w:pPr>
      <w:r w:rsidRPr="00825269">
        <w:rPr>
          <w:sz w:val="24"/>
          <w:szCs w:val="24"/>
        </w:rPr>
        <w:t>Маршрут и последовательность выполнения заданий в процессе движения по маршруту определяются экзаменатором.</w:t>
      </w:r>
    </w:p>
    <w:p w:rsidR="00532927" w:rsidRPr="00825269" w:rsidRDefault="00532927" w:rsidP="00825269">
      <w:pPr>
        <w:pStyle w:val="a3"/>
        <w:numPr>
          <w:ilvl w:val="1"/>
          <w:numId w:val="3"/>
        </w:numPr>
        <w:shd w:val="clear" w:color="auto" w:fill="auto"/>
        <w:tabs>
          <w:tab w:val="left" w:pos="1124"/>
        </w:tabs>
        <w:spacing w:before="0" w:line="360" w:lineRule="auto"/>
        <w:ind w:left="720"/>
        <w:rPr>
          <w:sz w:val="24"/>
          <w:szCs w:val="24"/>
        </w:rPr>
      </w:pPr>
      <w:r w:rsidRPr="00825269">
        <w:rPr>
          <w:sz w:val="24"/>
          <w:szCs w:val="24"/>
        </w:rPr>
        <w:t>ТС должно соответствовать требованиям ПДД и Основных положений по до</w:t>
      </w:r>
      <w:r w:rsidRPr="00825269">
        <w:rPr>
          <w:sz w:val="24"/>
          <w:szCs w:val="24"/>
        </w:rPr>
        <w:softHyphen/>
        <w:t>пуску ТС к эксплуатации.</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Исправное техническое состояние ТС должно быть подтверждено соответствую</w:t>
      </w:r>
      <w:r w:rsidRPr="00825269">
        <w:rPr>
          <w:sz w:val="24"/>
          <w:szCs w:val="24"/>
        </w:rPr>
        <w:softHyphen/>
        <w:t>щим документом о прохождении государственного технического осмотра.</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Перед началом экзамена ТС должно быть установлено экзаменатором или соб</w:t>
      </w:r>
      <w:r w:rsidRPr="00825269">
        <w:rPr>
          <w:sz w:val="24"/>
          <w:szCs w:val="24"/>
        </w:rPr>
        <w:softHyphen/>
        <w:t>ственником ТС в начале маршрута, двигатель - прогрет и выключен, рычаг коробки переключения передач - а нейтральном положении, стояночный тормоз - включен.</w:t>
      </w:r>
    </w:p>
    <w:p w:rsidR="00532927" w:rsidRPr="00825269" w:rsidRDefault="00532927" w:rsidP="00825269">
      <w:pPr>
        <w:pStyle w:val="a3"/>
        <w:numPr>
          <w:ilvl w:val="1"/>
          <w:numId w:val="3"/>
        </w:numPr>
        <w:shd w:val="clear" w:color="auto" w:fill="auto"/>
        <w:tabs>
          <w:tab w:val="left" w:pos="1124"/>
        </w:tabs>
        <w:spacing w:before="0" w:line="360" w:lineRule="auto"/>
        <w:ind w:left="720"/>
        <w:rPr>
          <w:sz w:val="24"/>
          <w:szCs w:val="24"/>
        </w:rPr>
      </w:pPr>
      <w:r w:rsidRPr="00825269">
        <w:rPr>
          <w:sz w:val="24"/>
          <w:szCs w:val="24"/>
        </w:rPr>
        <w:t>Маршрут должен обеспечить возможность выполнения кандидатом в водите</w:t>
      </w:r>
      <w:r w:rsidRPr="00825269">
        <w:rPr>
          <w:sz w:val="24"/>
          <w:szCs w:val="24"/>
        </w:rPr>
        <w:softHyphen/>
        <w:t>ли следующих заданий экзаменатора:</w:t>
      </w:r>
    </w:p>
    <w:p w:rsidR="00532927" w:rsidRPr="00825269" w:rsidRDefault="00532927" w:rsidP="00825269">
      <w:pPr>
        <w:pStyle w:val="a3"/>
        <w:numPr>
          <w:ilvl w:val="0"/>
          <w:numId w:val="38"/>
        </w:numPr>
        <w:shd w:val="clear" w:color="auto" w:fill="auto"/>
        <w:tabs>
          <w:tab w:val="left" w:pos="858"/>
        </w:tabs>
        <w:spacing w:before="0" w:line="360" w:lineRule="auto"/>
        <w:ind w:firstLine="426"/>
        <w:rPr>
          <w:sz w:val="24"/>
          <w:szCs w:val="24"/>
        </w:rPr>
      </w:pPr>
      <w:r w:rsidRPr="00825269">
        <w:rPr>
          <w:sz w:val="24"/>
          <w:szCs w:val="24"/>
        </w:rPr>
        <w:t>проезд регулируемого перекрестка;</w:t>
      </w:r>
    </w:p>
    <w:p w:rsidR="00532927" w:rsidRPr="00825269" w:rsidRDefault="00532927" w:rsidP="00825269">
      <w:pPr>
        <w:pStyle w:val="a3"/>
        <w:numPr>
          <w:ilvl w:val="0"/>
          <w:numId w:val="38"/>
        </w:numPr>
        <w:shd w:val="clear" w:color="auto" w:fill="auto"/>
        <w:tabs>
          <w:tab w:val="left" w:pos="858"/>
        </w:tabs>
        <w:spacing w:before="0" w:line="360" w:lineRule="auto"/>
        <w:ind w:firstLine="426"/>
        <w:rPr>
          <w:sz w:val="24"/>
          <w:szCs w:val="24"/>
        </w:rPr>
      </w:pPr>
      <w:r w:rsidRPr="00825269">
        <w:rPr>
          <w:sz w:val="24"/>
          <w:szCs w:val="24"/>
        </w:rPr>
        <w:t>проезд нерегулируемого перекрестка равнозначных дорог;</w:t>
      </w:r>
    </w:p>
    <w:p w:rsidR="00532927" w:rsidRPr="00825269" w:rsidRDefault="00532927" w:rsidP="00825269">
      <w:pPr>
        <w:pStyle w:val="a3"/>
        <w:numPr>
          <w:ilvl w:val="0"/>
          <w:numId w:val="38"/>
        </w:numPr>
        <w:shd w:val="clear" w:color="auto" w:fill="auto"/>
        <w:tabs>
          <w:tab w:val="left" w:pos="858"/>
        </w:tabs>
        <w:spacing w:before="0" w:line="360" w:lineRule="auto"/>
        <w:ind w:firstLine="426"/>
        <w:rPr>
          <w:sz w:val="24"/>
          <w:szCs w:val="24"/>
        </w:rPr>
      </w:pPr>
      <w:r w:rsidRPr="00825269">
        <w:rPr>
          <w:sz w:val="24"/>
          <w:szCs w:val="24"/>
        </w:rPr>
        <w:t>проезд нерегулируемого перекрестка неравнозначных дорог;</w:t>
      </w:r>
    </w:p>
    <w:p w:rsidR="00532927" w:rsidRPr="00825269" w:rsidRDefault="00532927" w:rsidP="00825269">
      <w:pPr>
        <w:pStyle w:val="a3"/>
        <w:numPr>
          <w:ilvl w:val="0"/>
          <w:numId w:val="38"/>
        </w:numPr>
        <w:shd w:val="clear" w:color="auto" w:fill="auto"/>
        <w:tabs>
          <w:tab w:val="left" w:pos="849"/>
        </w:tabs>
        <w:spacing w:before="0" w:line="360" w:lineRule="auto"/>
        <w:ind w:firstLine="426"/>
        <w:rPr>
          <w:sz w:val="24"/>
          <w:szCs w:val="24"/>
        </w:rPr>
      </w:pPr>
      <w:r w:rsidRPr="00825269">
        <w:rPr>
          <w:sz w:val="24"/>
          <w:szCs w:val="24"/>
        </w:rPr>
        <w:t>левые, правые повороты и разворот;</w:t>
      </w:r>
    </w:p>
    <w:p w:rsidR="00532927" w:rsidRPr="00825269" w:rsidRDefault="00532927" w:rsidP="00825269">
      <w:pPr>
        <w:pStyle w:val="a3"/>
        <w:numPr>
          <w:ilvl w:val="0"/>
          <w:numId w:val="38"/>
        </w:numPr>
        <w:shd w:val="clear" w:color="auto" w:fill="auto"/>
        <w:tabs>
          <w:tab w:val="left" w:pos="849"/>
        </w:tabs>
        <w:spacing w:before="0" w:line="360" w:lineRule="auto"/>
        <w:ind w:firstLine="426"/>
        <w:rPr>
          <w:sz w:val="24"/>
          <w:szCs w:val="24"/>
        </w:rPr>
      </w:pPr>
      <w:r w:rsidRPr="00825269">
        <w:rPr>
          <w:sz w:val="24"/>
          <w:szCs w:val="24"/>
        </w:rPr>
        <w:t>перестроение в рядах на участке дороги, имеющей две и более полосы для движе</w:t>
      </w:r>
      <w:r w:rsidRPr="00825269">
        <w:rPr>
          <w:sz w:val="24"/>
          <w:szCs w:val="24"/>
        </w:rPr>
        <w:softHyphen/>
        <w:t>ния в одном направлении;</w:t>
      </w:r>
    </w:p>
    <w:p w:rsidR="00532927" w:rsidRPr="00825269" w:rsidRDefault="00532927" w:rsidP="00825269">
      <w:pPr>
        <w:pStyle w:val="a3"/>
        <w:numPr>
          <w:ilvl w:val="0"/>
          <w:numId w:val="38"/>
        </w:numPr>
        <w:shd w:val="clear" w:color="auto" w:fill="auto"/>
        <w:tabs>
          <w:tab w:val="left" w:pos="849"/>
        </w:tabs>
        <w:spacing w:before="0" w:line="360" w:lineRule="auto"/>
        <w:ind w:firstLine="426"/>
        <w:rPr>
          <w:sz w:val="24"/>
          <w:szCs w:val="24"/>
        </w:rPr>
      </w:pPr>
      <w:r w:rsidRPr="00825269">
        <w:rPr>
          <w:sz w:val="24"/>
          <w:szCs w:val="24"/>
        </w:rPr>
        <w:t>обгон;</w:t>
      </w:r>
    </w:p>
    <w:p w:rsidR="00532927" w:rsidRPr="00825269" w:rsidRDefault="00532927" w:rsidP="00825269">
      <w:pPr>
        <w:pStyle w:val="a3"/>
        <w:numPr>
          <w:ilvl w:val="0"/>
          <w:numId w:val="38"/>
        </w:numPr>
        <w:shd w:val="clear" w:color="auto" w:fill="auto"/>
        <w:tabs>
          <w:tab w:val="left" w:pos="849"/>
        </w:tabs>
        <w:spacing w:before="0" w:line="360" w:lineRule="auto"/>
        <w:ind w:firstLine="426"/>
        <w:rPr>
          <w:sz w:val="24"/>
          <w:szCs w:val="24"/>
        </w:rPr>
      </w:pPr>
      <w:r w:rsidRPr="00825269">
        <w:rPr>
          <w:sz w:val="24"/>
          <w:szCs w:val="24"/>
        </w:rPr>
        <w:t>движение с максимальной разрешенной скоростью;</w:t>
      </w:r>
    </w:p>
    <w:p w:rsidR="00532927" w:rsidRPr="00825269" w:rsidRDefault="00532927" w:rsidP="00825269">
      <w:pPr>
        <w:pStyle w:val="a3"/>
        <w:numPr>
          <w:ilvl w:val="0"/>
          <w:numId w:val="38"/>
        </w:numPr>
        <w:shd w:val="clear" w:color="auto" w:fill="auto"/>
        <w:tabs>
          <w:tab w:val="left" w:pos="858"/>
        </w:tabs>
        <w:spacing w:before="0" w:line="360" w:lineRule="auto"/>
        <w:ind w:firstLine="426"/>
        <w:rPr>
          <w:sz w:val="24"/>
          <w:szCs w:val="24"/>
        </w:rPr>
      </w:pPr>
      <w:r w:rsidRPr="00825269">
        <w:rPr>
          <w:sz w:val="24"/>
          <w:szCs w:val="24"/>
        </w:rPr>
        <w:t>проезд пешеходных переходов и остановок маршрутных ТС;</w:t>
      </w:r>
    </w:p>
    <w:p w:rsidR="00532927" w:rsidRPr="00825269" w:rsidRDefault="00532927" w:rsidP="00825269">
      <w:pPr>
        <w:pStyle w:val="a3"/>
        <w:numPr>
          <w:ilvl w:val="0"/>
          <w:numId w:val="38"/>
        </w:numPr>
        <w:shd w:val="clear" w:color="auto" w:fill="auto"/>
        <w:tabs>
          <w:tab w:val="left" w:pos="858"/>
        </w:tabs>
        <w:spacing w:before="0" w:line="360" w:lineRule="auto"/>
        <w:ind w:firstLine="426"/>
        <w:rPr>
          <w:sz w:val="24"/>
          <w:szCs w:val="24"/>
        </w:rPr>
      </w:pPr>
      <w:r w:rsidRPr="00825269">
        <w:rPr>
          <w:sz w:val="24"/>
          <w:szCs w:val="24"/>
        </w:rPr>
        <w:lastRenderedPageBreak/>
        <w:t>торможение и остановку при движении на различных скоростях, включая экс</w:t>
      </w:r>
      <w:r w:rsidRPr="00825269">
        <w:rPr>
          <w:sz w:val="24"/>
          <w:szCs w:val="24"/>
        </w:rPr>
        <w:softHyphen/>
        <w:t>тренную остановку.</w:t>
      </w:r>
    </w:p>
    <w:p w:rsidR="00532927" w:rsidRPr="00825269" w:rsidRDefault="00532927" w:rsidP="00825269">
      <w:pPr>
        <w:tabs>
          <w:tab w:val="left" w:pos="2029"/>
        </w:tabs>
        <w:spacing w:line="360" w:lineRule="auto"/>
        <w:ind w:firstLine="426"/>
        <w:rPr>
          <w:rFonts w:ascii="Times New Roman" w:hAnsi="Times New Roman" w:cs="Times New Roman"/>
          <w:sz w:val="24"/>
          <w:szCs w:val="24"/>
        </w:rPr>
      </w:pPr>
      <w:r w:rsidRPr="00825269">
        <w:rPr>
          <w:rFonts w:ascii="Times New Roman" w:hAnsi="Times New Roman" w:cs="Times New Roman"/>
          <w:sz w:val="24"/>
          <w:szCs w:val="24"/>
        </w:rPr>
        <w:t>Маршрут должен учитывать особенности выполнения вышеперечисленных дей</w:t>
      </w:r>
      <w:r w:rsidRPr="00825269">
        <w:rPr>
          <w:rFonts w:ascii="Times New Roman" w:hAnsi="Times New Roman" w:cs="Times New Roman"/>
          <w:sz w:val="24"/>
          <w:szCs w:val="24"/>
        </w:rPr>
        <w:softHyphen/>
        <w:t>ствий на ТС различных категорий.</w:t>
      </w:r>
    </w:p>
    <w:p w:rsidR="00532927" w:rsidRPr="00825269" w:rsidRDefault="00532927" w:rsidP="00825269">
      <w:pPr>
        <w:pStyle w:val="a3"/>
        <w:numPr>
          <w:ilvl w:val="1"/>
          <w:numId w:val="3"/>
        </w:numPr>
        <w:shd w:val="clear" w:color="auto" w:fill="auto"/>
        <w:tabs>
          <w:tab w:val="left" w:pos="1162"/>
        </w:tabs>
        <w:spacing w:before="0" w:line="360" w:lineRule="auto"/>
        <w:ind w:left="720"/>
        <w:rPr>
          <w:sz w:val="24"/>
          <w:szCs w:val="24"/>
        </w:rPr>
      </w:pPr>
      <w:r w:rsidRPr="00825269">
        <w:rPr>
          <w:sz w:val="24"/>
          <w:szCs w:val="24"/>
        </w:rPr>
        <w:t>Продолжительность экзамена на маршруте должна быть не менее 20 минут, однако экзамен может быть прекращен досрочно - после получения кандидатом в води</w:t>
      </w:r>
      <w:r w:rsidRPr="00825269">
        <w:rPr>
          <w:sz w:val="24"/>
          <w:szCs w:val="24"/>
        </w:rPr>
        <w:softHyphen/>
        <w:t>тели оценки «НЕ СДАЛ».</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Примечание, В случае выполнения кандидатом в водители всех заданий экзаме</w:t>
      </w:r>
      <w:r w:rsidRPr="00825269">
        <w:rPr>
          <w:sz w:val="24"/>
          <w:szCs w:val="24"/>
        </w:rPr>
        <w:softHyphen/>
        <w:t>натора, предусмотренных пунктом 2.5, допускается сокращение продолжительности экзамена.</w:t>
      </w:r>
    </w:p>
    <w:p w:rsidR="00532927" w:rsidRPr="00825269" w:rsidRDefault="00532927" w:rsidP="00825269">
      <w:pPr>
        <w:pStyle w:val="a3"/>
        <w:numPr>
          <w:ilvl w:val="1"/>
          <w:numId w:val="3"/>
        </w:numPr>
        <w:shd w:val="clear" w:color="auto" w:fill="auto"/>
        <w:tabs>
          <w:tab w:val="left" w:pos="1132"/>
        </w:tabs>
        <w:spacing w:before="0" w:line="360" w:lineRule="auto"/>
        <w:ind w:left="720"/>
        <w:rPr>
          <w:sz w:val="24"/>
          <w:szCs w:val="24"/>
        </w:rPr>
      </w:pPr>
      <w:r w:rsidRPr="00825269">
        <w:rPr>
          <w:sz w:val="24"/>
          <w:szCs w:val="24"/>
        </w:rPr>
        <w:t>Не допускается проведение экзамена в следующих случаях:</w:t>
      </w:r>
    </w:p>
    <w:p w:rsidR="00532927" w:rsidRPr="00825269" w:rsidRDefault="00532927" w:rsidP="00825269">
      <w:pPr>
        <w:pStyle w:val="a3"/>
        <w:numPr>
          <w:ilvl w:val="0"/>
          <w:numId w:val="38"/>
        </w:numPr>
        <w:shd w:val="clear" w:color="auto" w:fill="auto"/>
        <w:tabs>
          <w:tab w:val="left" w:pos="863"/>
        </w:tabs>
        <w:spacing w:before="0" w:line="360" w:lineRule="auto"/>
        <w:ind w:firstLine="426"/>
        <w:rPr>
          <w:sz w:val="24"/>
          <w:szCs w:val="24"/>
        </w:rPr>
      </w:pPr>
      <w:r w:rsidRPr="00825269">
        <w:rPr>
          <w:sz w:val="24"/>
          <w:szCs w:val="24"/>
        </w:rPr>
        <w:t>ТС не отвечает требованиям, изложенным в пункте 2.4;</w:t>
      </w:r>
    </w:p>
    <w:p w:rsidR="00532927" w:rsidRPr="00825269" w:rsidRDefault="00532927" w:rsidP="00825269">
      <w:pPr>
        <w:pStyle w:val="a3"/>
        <w:numPr>
          <w:ilvl w:val="0"/>
          <w:numId w:val="38"/>
        </w:numPr>
        <w:shd w:val="clear" w:color="auto" w:fill="auto"/>
        <w:tabs>
          <w:tab w:val="left" w:pos="863"/>
        </w:tabs>
        <w:spacing w:before="0" w:line="360" w:lineRule="auto"/>
        <w:ind w:firstLine="426"/>
        <w:rPr>
          <w:sz w:val="24"/>
          <w:szCs w:val="24"/>
        </w:rPr>
      </w:pPr>
      <w:r w:rsidRPr="00825269">
        <w:rPr>
          <w:sz w:val="24"/>
          <w:szCs w:val="24"/>
        </w:rPr>
        <w:t>маршрут не отвечает требованиям, изложенным в пункте 2.5;</w:t>
      </w:r>
    </w:p>
    <w:p w:rsidR="00532927" w:rsidRPr="00825269" w:rsidRDefault="00532927" w:rsidP="00825269">
      <w:pPr>
        <w:pStyle w:val="a3"/>
        <w:numPr>
          <w:ilvl w:val="0"/>
          <w:numId w:val="38"/>
        </w:numPr>
        <w:shd w:val="clear" w:color="auto" w:fill="auto"/>
        <w:tabs>
          <w:tab w:val="left" w:pos="894"/>
        </w:tabs>
        <w:spacing w:before="0" w:line="360" w:lineRule="auto"/>
        <w:ind w:firstLine="426"/>
        <w:rPr>
          <w:sz w:val="24"/>
          <w:szCs w:val="24"/>
        </w:rPr>
      </w:pPr>
      <w:r w:rsidRPr="00825269">
        <w:rPr>
          <w:sz w:val="24"/>
          <w:szCs w:val="24"/>
        </w:rPr>
        <w:t>пользование участками дорог на маршруте угрожает безопасности дорожного движения.</w:t>
      </w:r>
    </w:p>
    <w:p w:rsidR="00532927" w:rsidRPr="00825269" w:rsidRDefault="00532927" w:rsidP="00825269">
      <w:pPr>
        <w:pStyle w:val="210"/>
        <w:keepNext/>
        <w:keepLines/>
        <w:shd w:val="clear" w:color="auto" w:fill="auto"/>
        <w:spacing w:before="0" w:after="0" w:line="360" w:lineRule="auto"/>
        <w:ind w:firstLine="426"/>
        <w:jc w:val="center"/>
        <w:rPr>
          <w:rFonts w:cs="Times New Roman"/>
          <w:sz w:val="24"/>
          <w:szCs w:val="24"/>
        </w:rPr>
      </w:pPr>
      <w:r w:rsidRPr="00825269">
        <w:rPr>
          <w:rStyle w:val="220"/>
          <w:b/>
          <w:bCs/>
          <w:sz w:val="24"/>
          <w:szCs w:val="24"/>
        </w:rPr>
        <w:t>3. Порядок проведения экзамена</w:t>
      </w:r>
    </w:p>
    <w:p w:rsidR="00532927" w:rsidRPr="00825269" w:rsidRDefault="00532927" w:rsidP="00825269">
      <w:pPr>
        <w:pStyle w:val="a3"/>
        <w:numPr>
          <w:ilvl w:val="1"/>
          <w:numId w:val="45"/>
        </w:numPr>
        <w:shd w:val="clear" w:color="auto" w:fill="auto"/>
        <w:tabs>
          <w:tab w:val="left" w:pos="1134"/>
        </w:tabs>
        <w:spacing w:before="0" w:line="360" w:lineRule="auto"/>
        <w:ind w:left="720"/>
        <w:rPr>
          <w:sz w:val="24"/>
          <w:szCs w:val="24"/>
        </w:rPr>
      </w:pPr>
      <w:r w:rsidRPr="00825269">
        <w:rPr>
          <w:sz w:val="24"/>
          <w:szCs w:val="24"/>
        </w:rPr>
        <w:t>Экзаменатор знакомит кандидата в водители с формой и методом проведения экзамена, системой оценки, порядком и последовательностью выполнения заданий на маршруте.</w:t>
      </w:r>
    </w:p>
    <w:p w:rsidR="00532927" w:rsidRPr="00825269" w:rsidRDefault="00532927" w:rsidP="00825269">
      <w:pPr>
        <w:pStyle w:val="a3"/>
        <w:numPr>
          <w:ilvl w:val="1"/>
          <w:numId w:val="45"/>
        </w:numPr>
        <w:shd w:val="clear" w:color="auto" w:fill="auto"/>
        <w:tabs>
          <w:tab w:val="left" w:pos="1182"/>
        </w:tabs>
        <w:spacing w:before="0" w:line="360" w:lineRule="auto"/>
        <w:ind w:left="720"/>
        <w:rPr>
          <w:sz w:val="24"/>
          <w:szCs w:val="24"/>
        </w:rPr>
      </w:pPr>
      <w:r w:rsidRPr="00825269">
        <w:rPr>
          <w:sz w:val="24"/>
          <w:szCs w:val="24"/>
        </w:rPr>
        <w:t>По команде экзаменатора кандидат в водители занимает место водителя в экзаменационном ТС, осуществляет подготовку к движению и начинает движение по маршруту, следуя указаниям экзаменатора.</w:t>
      </w:r>
    </w:p>
    <w:p w:rsidR="00532927" w:rsidRPr="00825269" w:rsidRDefault="00532927" w:rsidP="00825269">
      <w:pPr>
        <w:pStyle w:val="a3"/>
        <w:numPr>
          <w:ilvl w:val="1"/>
          <w:numId w:val="45"/>
        </w:numPr>
        <w:shd w:val="clear" w:color="auto" w:fill="auto"/>
        <w:tabs>
          <w:tab w:val="left" w:pos="1177"/>
        </w:tabs>
        <w:spacing w:before="0" w:line="360" w:lineRule="auto"/>
        <w:ind w:left="720"/>
        <w:rPr>
          <w:sz w:val="24"/>
          <w:szCs w:val="24"/>
        </w:rPr>
      </w:pPr>
      <w:r w:rsidRPr="00825269">
        <w:rPr>
          <w:sz w:val="24"/>
          <w:szCs w:val="24"/>
        </w:rPr>
        <w:t>При движении по маршруту экзаменатор подает команды кандидату в во</w:t>
      </w:r>
      <w:r w:rsidRPr="00825269">
        <w:rPr>
          <w:sz w:val="24"/>
          <w:szCs w:val="24"/>
        </w:rPr>
        <w:softHyphen/>
        <w:t>дители, обеспечивает безопасность движения экзаменационного ТС (при отсутствии собственника ТС), контролирует правильность выполнения заданий, классифицирует и фиксирует в экзаменационном листе допущенные ошибки, суммирует количество на</w:t>
      </w:r>
      <w:r w:rsidRPr="00825269">
        <w:rPr>
          <w:sz w:val="24"/>
          <w:szCs w:val="24"/>
        </w:rPr>
        <w:softHyphen/>
        <w:t>бранных кандидатом в водители штрафных баллов и выставляет итоговую оценку за экзамен.</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Команды кандидату в водители должны подаваться экзаменатором четко и своев</w:t>
      </w:r>
      <w:r w:rsidRPr="00825269">
        <w:rPr>
          <w:sz w:val="24"/>
          <w:szCs w:val="24"/>
        </w:rPr>
        <w:softHyphen/>
        <w:t>ременно. Необходимо предлагать кандидату в водители самому определять оптималь</w:t>
      </w:r>
      <w:r w:rsidRPr="00825269">
        <w:rPr>
          <w:sz w:val="24"/>
          <w:szCs w:val="24"/>
        </w:rPr>
        <w:softHyphen/>
        <w:t>ный порядок действий. Например, команды развернуться или остановиться должны подаваться соответственно в следующей форме: «Выберите место для остановки и оста</w:t>
      </w:r>
      <w:r w:rsidRPr="00825269">
        <w:rPr>
          <w:sz w:val="24"/>
          <w:szCs w:val="24"/>
        </w:rPr>
        <w:softHyphen/>
        <w:t>новитесь» или «Выберите место для разворота и развернитесь».</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Запрещается провоцировать кандидата а водители к каким-либо действиям в на</w:t>
      </w:r>
      <w:r w:rsidRPr="00825269">
        <w:rPr>
          <w:sz w:val="24"/>
          <w:szCs w:val="24"/>
        </w:rPr>
        <w:softHyphen/>
        <w:t>рушение требований ПДД.</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lastRenderedPageBreak/>
        <w:t>При возникновении угрозы безопасности движения с целью предотвращения возникновения дорожно-транспортного происшествия экзаменатор или собственник ТС (при его присутствии) обязан незамедлительно вмешаться в процесс управления экзаменационным ТС.</w:t>
      </w:r>
    </w:p>
    <w:p w:rsidR="00532927" w:rsidRPr="00825269" w:rsidRDefault="00532927" w:rsidP="00825269">
      <w:pPr>
        <w:pStyle w:val="a3"/>
        <w:numPr>
          <w:ilvl w:val="1"/>
          <w:numId w:val="45"/>
        </w:numPr>
        <w:shd w:val="clear" w:color="auto" w:fill="auto"/>
        <w:tabs>
          <w:tab w:val="left" w:pos="462"/>
        </w:tabs>
        <w:spacing w:before="0" w:line="360" w:lineRule="auto"/>
        <w:ind w:left="720"/>
        <w:rPr>
          <w:sz w:val="24"/>
          <w:szCs w:val="24"/>
        </w:rPr>
      </w:pPr>
      <w:r w:rsidRPr="00825269">
        <w:rPr>
          <w:sz w:val="24"/>
          <w:szCs w:val="24"/>
        </w:rPr>
        <w:t>Экзаменационная ведомость с результатами экзамена подписывается экзаменатором.</w:t>
      </w:r>
    </w:p>
    <w:p w:rsidR="00532927" w:rsidRPr="00825269" w:rsidRDefault="00532927" w:rsidP="00825269">
      <w:pPr>
        <w:pStyle w:val="a3"/>
        <w:shd w:val="clear" w:color="auto" w:fill="auto"/>
        <w:tabs>
          <w:tab w:val="left" w:pos="462"/>
        </w:tabs>
        <w:spacing w:before="0" w:line="360" w:lineRule="auto"/>
        <w:ind w:firstLine="0"/>
        <w:rPr>
          <w:sz w:val="24"/>
          <w:szCs w:val="24"/>
        </w:rPr>
      </w:pPr>
    </w:p>
    <w:p w:rsidR="00532927" w:rsidRPr="00825269" w:rsidRDefault="00532927" w:rsidP="00825269">
      <w:pPr>
        <w:pStyle w:val="311"/>
        <w:shd w:val="clear" w:color="auto" w:fill="auto"/>
        <w:spacing w:before="0" w:line="360" w:lineRule="auto"/>
        <w:ind w:firstLine="426"/>
        <w:jc w:val="center"/>
        <w:rPr>
          <w:rFonts w:cs="Times New Roman"/>
          <w:sz w:val="24"/>
          <w:szCs w:val="24"/>
        </w:rPr>
      </w:pPr>
      <w:r w:rsidRPr="00825269">
        <w:rPr>
          <w:rStyle w:val="32"/>
          <w:b/>
          <w:bCs/>
          <w:sz w:val="24"/>
          <w:szCs w:val="24"/>
        </w:rPr>
        <w:t>4. Система оценки</w:t>
      </w:r>
    </w:p>
    <w:p w:rsidR="00532927" w:rsidRPr="00825269" w:rsidRDefault="00532927" w:rsidP="00825269">
      <w:pPr>
        <w:pStyle w:val="a3"/>
        <w:numPr>
          <w:ilvl w:val="1"/>
          <w:numId w:val="51"/>
        </w:numPr>
        <w:shd w:val="clear" w:color="auto" w:fill="auto"/>
        <w:tabs>
          <w:tab w:val="left" w:pos="1162"/>
        </w:tabs>
        <w:spacing w:before="0" w:line="360" w:lineRule="auto"/>
        <w:ind w:left="720"/>
        <w:rPr>
          <w:sz w:val="24"/>
          <w:szCs w:val="24"/>
        </w:rPr>
      </w:pPr>
      <w:r w:rsidRPr="00825269">
        <w:rPr>
          <w:sz w:val="24"/>
          <w:szCs w:val="24"/>
        </w:rPr>
        <w:t>Второй этап квалификационного экзамена в итоге оценивается по системе: положительная оценка «СДАЛ», отрицательная - «НЕ СДАЛ».</w:t>
      </w:r>
    </w:p>
    <w:p w:rsidR="00532927" w:rsidRPr="00825269" w:rsidRDefault="00532927" w:rsidP="00825269">
      <w:pPr>
        <w:pStyle w:val="a3"/>
        <w:numPr>
          <w:ilvl w:val="1"/>
          <w:numId w:val="51"/>
        </w:numPr>
        <w:shd w:val="clear" w:color="auto" w:fill="auto"/>
        <w:tabs>
          <w:tab w:val="left" w:pos="1124"/>
        </w:tabs>
        <w:spacing w:before="0" w:line="360" w:lineRule="auto"/>
        <w:ind w:left="720"/>
        <w:rPr>
          <w:sz w:val="24"/>
          <w:szCs w:val="24"/>
        </w:rPr>
      </w:pPr>
      <w:r w:rsidRPr="00825269">
        <w:rPr>
          <w:sz w:val="24"/>
          <w:szCs w:val="24"/>
        </w:rPr>
        <w:t>Для оценки экзамена определен перечень типичных ошибок, которые делятся на грубые, средние и мелкие.</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В соответствии с этой классификацией за совершение каждой ошибки кандидату в водители начисляются штрафные баллы: за грубую - 5, за среднюю - 3, за мелкую -1.</w:t>
      </w:r>
    </w:p>
    <w:p w:rsidR="00532927" w:rsidRPr="00825269" w:rsidRDefault="00532927" w:rsidP="00825269">
      <w:pPr>
        <w:pStyle w:val="a3"/>
        <w:numPr>
          <w:ilvl w:val="1"/>
          <w:numId w:val="51"/>
        </w:numPr>
        <w:shd w:val="clear" w:color="auto" w:fill="auto"/>
        <w:tabs>
          <w:tab w:val="left" w:pos="1138"/>
        </w:tabs>
        <w:spacing w:before="0" w:line="360" w:lineRule="auto"/>
        <w:ind w:left="720"/>
        <w:rPr>
          <w:sz w:val="24"/>
          <w:szCs w:val="24"/>
        </w:rPr>
      </w:pPr>
      <w:r w:rsidRPr="00825269">
        <w:rPr>
          <w:sz w:val="24"/>
          <w:szCs w:val="24"/>
        </w:rPr>
        <w:t>Оценка «СДАЛ» выставляется, когда кандидат в водители во время экзамена не допустил ошибок или сумма штрафных баллов за допущенные ошибки составила менее 5.</w:t>
      </w:r>
    </w:p>
    <w:p w:rsidR="00532927" w:rsidRPr="00825269" w:rsidRDefault="00532927" w:rsidP="00825269">
      <w:pPr>
        <w:pStyle w:val="a3"/>
        <w:shd w:val="clear" w:color="auto" w:fill="auto"/>
        <w:spacing w:before="0" w:line="360" w:lineRule="auto"/>
        <w:ind w:firstLine="426"/>
        <w:rPr>
          <w:sz w:val="24"/>
          <w:szCs w:val="24"/>
        </w:rPr>
      </w:pPr>
      <w:r w:rsidRPr="00825269">
        <w:rPr>
          <w:sz w:val="24"/>
          <w:szCs w:val="24"/>
        </w:rPr>
        <w:t>Оценка «НЕ СДАЛ» выставляется, когда сумма штрафных баллов за допущенные ошибки составляет 5 и более.</w:t>
      </w:r>
    </w:p>
    <w:p w:rsidR="00532927" w:rsidRPr="00825269" w:rsidRDefault="00532927" w:rsidP="00825269">
      <w:pPr>
        <w:pStyle w:val="a3"/>
        <w:shd w:val="clear" w:color="auto" w:fill="auto"/>
        <w:spacing w:before="0" w:line="360" w:lineRule="auto"/>
        <w:ind w:firstLine="426"/>
        <w:jc w:val="center"/>
        <w:rPr>
          <w:b/>
          <w:sz w:val="24"/>
          <w:szCs w:val="24"/>
        </w:rPr>
      </w:pPr>
      <w:r w:rsidRPr="00825269">
        <w:rPr>
          <w:b/>
          <w:sz w:val="24"/>
          <w:szCs w:val="24"/>
        </w:rPr>
        <w:t>Контрольная таблица 6 по второму этапу практического экзамена</w:t>
      </w:r>
    </w:p>
    <w:tbl>
      <w:tblPr>
        <w:tblW w:w="9990" w:type="dxa"/>
        <w:tblLayout w:type="fixed"/>
        <w:tblCellMar>
          <w:left w:w="0" w:type="dxa"/>
          <w:right w:w="0" w:type="dxa"/>
        </w:tblCellMar>
        <w:tblLook w:val="0000"/>
      </w:tblPr>
      <w:tblGrid>
        <w:gridCol w:w="5990"/>
        <w:gridCol w:w="20"/>
        <w:gridCol w:w="2726"/>
        <w:gridCol w:w="20"/>
        <w:gridCol w:w="1214"/>
        <w:gridCol w:w="20"/>
      </w:tblGrid>
      <w:tr w:rsidR="00532927" w:rsidRPr="00825269" w:rsidTr="00532927">
        <w:trPr>
          <w:gridAfter w:val="1"/>
          <w:wAfter w:w="20" w:type="dxa"/>
          <w:trHeight w:val="1094"/>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Типичные ошибки</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proofErr w:type="spellStart"/>
            <w:r w:rsidRPr="00825269">
              <w:rPr>
                <w:rFonts w:cs="Times New Roman"/>
                <w:sz w:val="24"/>
                <w:szCs w:val="24"/>
              </w:rPr>
              <w:t>Соот</w:t>
            </w:r>
            <w:proofErr w:type="spellEnd"/>
            <w:r w:rsidRPr="00825269">
              <w:rPr>
                <w:rFonts w:cs="Times New Roman"/>
                <w:sz w:val="24"/>
                <w:szCs w:val="24"/>
              </w:rPr>
              <w:t xml:space="preserve"> </w:t>
            </w:r>
            <w:proofErr w:type="spellStart"/>
            <w:r w:rsidRPr="00825269">
              <w:rPr>
                <w:rFonts w:cs="Times New Roman"/>
                <w:sz w:val="24"/>
                <w:szCs w:val="24"/>
              </w:rPr>
              <w:t>ветствующие</w:t>
            </w:r>
            <w:proofErr w:type="spellEnd"/>
            <w:r w:rsidRPr="00825269">
              <w:rPr>
                <w:rFonts w:cs="Times New Roman"/>
                <w:sz w:val="24"/>
                <w:szCs w:val="24"/>
              </w:rPr>
              <w:t xml:space="preserve"> пункты ПДД</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Шкала штрафных баллов за ошибки</w:t>
            </w:r>
          </w:p>
        </w:tc>
      </w:tr>
      <w:tr w:rsidR="00532927" w:rsidRPr="00825269" w:rsidTr="00532927">
        <w:trPr>
          <w:gridAfter w:val="1"/>
          <w:wAfter w:w="20" w:type="dxa"/>
          <w:trHeight w:val="317"/>
        </w:trPr>
        <w:tc>
          <w:tcPr>
            <w:tcW w:w="9970" w:type="dxa"/>
            <w:gridSpan w:val="5"/>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А. Грубые</w:t>
            </w:r>
          </w:p>
        </w:tc>
      </w:tr>
      <w:tr w:rsidR="00532927" w:rsidRPr="00825269" w:rsidTr="00532927">
        <w:trPr>
          <w:gridAfter w:val="1"/>
          <w:wAfter w:w="20" w:type="dxa"/>
          <w:trHeight w:val="830"/>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1.1. Не предоставил преимущество в движении водителям ТС, имеющим такое право (создал помеху)</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3.2,8.1,8.3-8.5,8.8,8.9, 11.7,13.4-13.6, 3.8,13.9, 13.11,13.12, 15.1, 18.1,18.3</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5</w:t>
            </w:r>
          </w:p>
        </w:tc>
      </w:tr>
      <w:tr w:rsidR="00532927" w:rsidRPr="00825269" w:rsidTr="00532927">
        <w:trPr>
          <w:gridAfter w:val="1"/>
          <w:wAfter w:w="20" w:type="dxa"/>
          <w:trHeight w:val="566"/>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1.2. Не предоставил преимущество в движении пешеходам и (или) велосипедистам, имеющим такое право</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8.3,13.1, 14.1-14.3,14.5, 14.6</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5</w:t>
            </w:r>
          </w:p>
        </w:tc>
      </w:tr>
      <w:tr w:rsidR="00532927" w:rsidRPr="00825269" w:rsidTr="00532927">
        <w:trPr>
          <w:gridAfter w:val="1"/>
          <w:wAfter w:w="20" w:type="dxa"/>
          <w:trHeight w:val="566"/>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1.3. Выехал на полосу встречного движения или на трамвайные пути встречного направления</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8.6, 9.2, 9.3, 9.6, 9.8</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5</w:t>
            </w:r>
          </w:p>
        </w:tc>
      </w:tr>
      <w:tr w:rsidR="00532927" w:rsidRPr="00825269" w:rsidTr="00532927">
        <w:trPr>
          <w:gridAfter w:val="1"/>
          <w:wAfter w:w="20" w:type="dxa"/>
          <w:trHeight w:val="571"/>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1.4. Проехал на запрещающий сигнал светофора или регулировщика</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6.2-6.5,6.7, 6.9, 6.10</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5</w:t>
            </w:r>
          </w:p>
        </w:tc>
      </w:tr>
      <w:tr w:rsidR="00532927" w:rsidRPr="00825269" w:rsidTr="00532927">
        <w:trPr>
          <w:gridAfter w:val="1"/>
          <w:wAfter w:w="20" w:type="dxa"/>
          <w:trHeight w:val="576"/>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lastRenderedPageBreak/>
              <w:t>1.5. Не выполнил требования знаков приоритета, запрещающих и предписывающих знаков</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Приложение 1</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5</w:t>
            </w:r>
          </w:p>
        </w:tc>
      </w:tr>
      <w:tr w:rsidR="00532927" w:rsidRPr="00825269" w:rsidTr="00532927">
        <w:trPr>
          <w:gridAfter w:val="1"/>
          <w:wAfter w:w="20" w:type="dxa"/>
          <w:trHeight w:val="821"/>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 xml:space="preserve">1 .6. Пересек </w:t>
            </w:r>
            <w:proofErr w:type="spellStart"/>
            <w:r w:rsidRPr="00825269">
              <w:rPr>
                <w:rFonts w:cs="Times New Roman"/>
                <w:sz w:val="24"/>
                <w:szCs w:val="24"/>
              </w:rPr>
              <w:t>стоп-линию</w:t>
            </w:r>
            <w:proofErr w:type="spellEnd"/>
            <w:r w:rsidRPr="00825269">
              <w:rPr>
                <w:rFonts w:cs="Times New Roman"/>
                <w:sz w:val="24"/>
                <w:szCs w:val="24"/>
              </w:rPr>
              <w:t xml:space="preserve"> (разметка 1.12) при наличии знака 2.5 или при запрещающем сигнале светофора (регулировщика)</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6.13, Приложение 2</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5</w:t>
            </w:r>
          </w:p>
        </w:tc>
      </w:tr>
      <w:tr w:rsidR="00532927" w:rsidRPr="00825269" w:rsidTr="00532927">
        <w:trPr>
          <w:gridAfter w:val="1"/>
          <w:wAfter w:w="20" w:type="dxa"/>
          <w:trHeight w:val="322"/>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1 ,7. Нарушил правила обгона</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11.1-11.5</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5</w:t>
            </w:r>
          </w:p>
        </w:tc>
      </w:tr>
      <w:tr w:rsidR="00532927" w:rsidRPr="00825269" w:rsidTr="00532927">
        <w:trPr>
          <w:gridAfter w:val="1"/>
          <w:wAfter w:w="20" w:type="dxa"/>
          <w:trHeight w:val="317"/>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1.8. Нарушил правила разворота</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8.8,8.11</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5</w:t>
            </w:r>
          </w:p>
        </w:tc>
      </w:tr>
      <w:tr w:rsidR="00532927" w:rsidRPr="00825269" w:rsidTr="00532927">
        <w:trPr>
          <w:gridAfter w:val="1"/>
          <w:wAfter w:w="20" w:type="dxa"/>
          <w:trHeight w:val="821"/>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jc w:val="both"/>
              <w:rPr>
                <w:rFonts w:cs="Times New Roman"/>
                <w:sz w:val="24"/>
                <w:szCs w:val="24"/>
              </w:rPr>
            </w:pPr>
            <w:r w:rsidRPr="00825269">
              <w:rPr>
                <w:rFonts w:cs="Times New Roman"/>
                <w:sz w:val="24"/>
                <w:szCs w:val="24"/>
              </w:rPr>
              <w:t>1.9. Перед поворотом направо, налево или разворотом не занял соответствующее положение на проезжей части с учетом п.8.7</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8.5</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5</w:t>
            </w:r>
          </w:p>
        </w:tc>
      </w:tr>
      <w:tr w:rsidR="00532927" w:rsidRPr="00825269" w:rsidTr="00532927">
        <w:trPr>
          <w:gridAfter w:val="1"/>
          <w:wAfter w:w="20" w:type="dxa"/>
          <w:trHeight w:val="566"/>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1.10. Нарушил правила проезда железнодорожных переездов</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15.1-15.4, 12.4</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5</w:t>
            </w:r>
          </w:p>
        </w:tc>
      </w:tr>
      <w:tr w:rsidR="00532927" w:rsidRPr="00825269" w:rsidTr="00532927">
        <w:trPr>
          <w:gridAfter w:val="1"/>
          <w:wAfter w:w="20" w:type="dxa"/>
          <w:trHeight w:val="322"/>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1.11. Превысил установленную скорость движения</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10.1-10.4</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5</w:t>
            </w:r>
          </w:p>
        </w:tc>
      </w:tr>
      <w:tr w:rsidR="00532927" w:rsidRPr="00825269" w:rsidTr="00532927">
        <w:trPr>
          <w:gridAfter w:val="1"/>
          <w:wAfter w:w="20" w:type="dxa"/>
          <w:trHeight w:val="850"/>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1.12. Не принял возможных мер к снижению скорости, вплоть до полной остановки, при возникновении опасности для движения</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10.1</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5</w:t>
            </w:r>
          </w:p>
        </w:tc>
      </w:tr>
      <w:tr w:rsidR="00532927" w:rsidRPr="00825269" w:rsidTr="00532927">
        <w:trPr>
          <w:gridAfter w:val="1"/>
          <w:wAfter w:w="20" w:type="dxa"/>
          <w:trHeight w:val="850"/>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1.13. Действие или бездействие кандидата в водители, вызвавшее необходимость вмешательства в процесс управления экзаменационным ТС с целые предотвращения возникновения ДТП</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pacing w:line="360" w:lineRule="auto"/>
              <w:ind w:left="5" w:hanging="5"/>
              <w:jc w:val="center"/>
              <w:rPr>
                <w:rFonts w:cs="Times New Roman"/>
                <w:sz w:val="24"/>
                <w:szCs w:val="24"/>
              </w:rPr>
            </w:pPr>
            <w:r w:rsidRPr="00825269">
              <w:rPr>
                <w:rFonts w:cs="Times New Roman"/>
                <w:sz w:val="24"/>
                <w:szCs w:val="24"/>
              </w:rPr>
              <w:t>-</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5</w:t>
            </w:r>
          </w:p>
        </w:tc>
      </w:tr>
      <w:tr w:rsidR="00532927" w:rsidRPr="00825269" w:rsidTr="00532927">
        <w:trPr>
          <w:trHeight w:val="317"/>
        </w:trPr>
        <w:tc>
          <w:tcPr>
            <w:tcW w:w="9990" w:type="dxa"/>
            <w:gridSpan w:val="6"/>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Б. Средние</w:t>
            </w:r>
          </w:p>
        </w:tc>
      </w:tr>
      <w:tr w:rsidR="00532927" w:rsidRPr="00825269" w:rsidTr="00532927">
        <w:trPr>
          <w:trHeight w:val="317"/>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2.1. Нарушил правила остановки</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2.1, 12.2,12.4,12.7,12.8</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3</w:t>
            </w:r>
          </w:p>
        </w:tc>
      </w:tr>
      <w:tr w:rsidR="00532927" w:rsidRPr="00825269" w:rsidTr="00532927">
        <w:trPr>
          <w:trHeight w:val="830"/>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jc w:val="both"/>
              <w:rPr>
                <w:rFonts w:cs="Times New Roman"/>
                <w:sz w:val="24"/>
                <w:szCs w:val="24"/>
              </w:rPr>
            </w:pPr>
            <w:r w:rsidRPr="00825269">
              <w:rPr>
                <w:rFonts w:cs="Times New Roman"/>
                <w:sz w:val="24"/>
                <w:szCs w:val="24"/>
              </w:rPr>
              <w:t>2.2. Не подал сигнал световым указателем поворота перед началом движения, перестроением, поворотом (разворотом)</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8.1</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3</w:t>
            </w:r>
          </w:p>
        </w:tc>
      </w:tr>
      <w:tr w:rsidR="00532927" w:rsidRPr="00825269" w:rsidTr="00532927">
        <w:trPr>
          <w:trHeight w:val="821"/>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2.3. Не выполнил требования информационно- указательных знаков, дорожной разметки (кроме разметки 1.3,1.12 приложения 2 к ПДД)</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Приложения 1, 2</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3</w:t>
            </w:r>
          </w:p>
        </w:tc>
      </w:tr>
      <w:tr w:rsidR="00532927" w:rsidRPr="00825269" w:rsidTr="00532927">
        <w:trPr>
          <w:trHeight w:val="571"/>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2.4. Не использовал в установленных случаях аварийную сигнализацию или знак аварийной остановки</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7.1,7.2</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3</w:t>
            </w:r>
          </w:p>
        </w:tc>
      </w:tr>
      <w:tr w:rsidR="00532927" w:rsidRPr="00825269" w:rsidTr="00532927">
        <w:trPr>
          <w:trHeight w:val="821"/>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2.5. Выехал на перекресток при образовавшемся заторе, создав препятствие для движения ТС в поперечном направлении</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13.2</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3</w:t>
            </w:r>
          </w:p>
        </w:tc>
      </w:tr>
      <w:tr w:rsidR="00532927" w:rsidRPr="00825269" w:rsidTr="00532927">
        <w:trPr>
          <w:trHeight w:val="312"/>
        </w:trPr>
        <w:tc>
          <w:tcPr>
            <w:tcW w:w="9990" w:type="dxa"/>
            <w:gridSpan w:val="6"/>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В. Мелкие</w:t>
            </w:r>
          </w:p>
        </w:tc>
      </w:tr>
      <w:tr w:rsidR="00532927" w:rsidRPr="00825269" w:rsidTr="00532927">
        <w:trPr>
          <w:trHeight w:val="322"/>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Style w:val="91pt"/>
                <w:sz w:val="24"/>
                <w:szCs w:val="24"/>
                <w:shd w:val="clear" w:color="auto" w:fill="auto"/>
              </w:rPr>
              <w:t>3.1.</w:t>
            </w:r>
            <w:r w:rsidRPr="00825269">
              <w:rPr>
                <w:rFonts w:cs="Times New Roman"/>
                <w:sz w:val="24"/>
                <w:szCs w:val="24"/>
              </w:rPr>
              <w:t xml:space="preserve"> Не пристегнул ремень безопасности</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2.1.2</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1</w:t>
            </w:r>
          </w:p>
        </w:tc>
      </w:tr>
      <w:tr w:rsidR="00532927" w:rsidRPr="00825269" w:rsidTr="00532927">
        <w:trPr>
          <w:trHeight w:val="317"/>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lastRenderedPageBreak/>
              <w:t>3.2. Несвоевременно подал и выключил сигнал поворота</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8.2</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1</w:t>
            </w:r>
          </w:p>
        </w:tc>
      </w:tr>
      <w:tr w:rsidR="00532927" w:rsidRPr="00825269" w:rsidTr="00532927">
        <w:trPr>
          <w:trHeight w:val="576"/>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3.3. Нарушил правила расположения ТС на проезжей части</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9.3,9.4,9.7-9.10</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1</w:t>
            </w:r>
          </w:p>
        </w:tc>
      </w:tr>
      <w:tr w:rsidR="00532927" w:rsidRPr="00825269" w:rsidTr="00532927">
        <w:trPr>
          <w:trHeight w:val="566"/>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3.4. Выбрал скорость движения без учета дорожных и метеорологических условий</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10.1</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1</w:t>
            </w:r>
          </w:p>
        </w:tc>
      </w:tr>
      <w:tr w:rsidR="00532927" w:rsidRPr="00825269" w:rsidTr="00532927">
        <w:trPr>
          <w:trHeight w:val="576"/>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3.5. Двигался без необходимости со слишком малой скоростью</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10.4</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1</w:t>
            </w:r>
          </w:p>
        </w:tc>
      </w:tr>
      <w:tr w:rsidR="00532927" w:rsidRPr="00825269" w:rsidTr="00532927">
        <w:trPr>
          <w:trHeight w:val="571"/>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3.6. Резко затормозил при отсутствии необходимости предотвращения ДТП</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10.4</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1</w:t>
            </w:r>
          </w:p>
        </w:tc>
      </w:tr>
      <w:tr w:rsidR="00532927" w:rsidRPr="00825269" w:rsidTr="00532927">
        <w:trPr>
          <w:trHeight w:val="571"/>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3.7. Нарушил правила пользования внешними световыми приборами и звуковыми сигналами</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19.1-19.5,19.8</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1</w:t>
            </w:r>
          </w:p>
        </w:tc>
      </w:tr>
      <w:tr w:rsidR="00532927" w:rsidRPr="00825269" w:rsidTr="00532927">
        <w:trPr>
          <w:trHeight w:val="312"/>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3.8. Невнимателен по отношению к другим ТС</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130"/>
              <w:shd w:val="clear" w:color="auto" w:fill="auto"/>
              <w:spacing w:line="360" w:lineRule="auto"/>
              <w:ind w:left="5" w:hanging="5"/>
              <w:jc w:val="center"/>
              <w:rPr>
                <w:rFonts w:cs="Times New Roman"/>
                <w:sz w:val="24"/>
                <w:szCs w:val="24"/>
              </w:rPr>
            </w:pPr>
            <w:r w:rsidRPr="00825269">
              <w:rPr>
                <w:rFonts w:cs="Times New Roman"/>
                <w:noProof w:val="0"/>
                <w:sz w:val="24"/>
                <w:szCs w:val="24"/>
              </w:rPr>
              <w:t>-</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1</w:t>
            </w:r>
          </w:p>
        </w:tc>
      </w:tr>
      <w:tr w:rsidR="00532927" w:rsidRPr="00825269" w:rsidTr="00532927">
        <w:trPr>
          <w:trHeight w:val="576"/>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3.9. Неуверенно пользуется органами управления ТС, не обеспечивает плавность движения и торможения</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120"/>
              <w:shd w:val="clear" w:color="auto" w:fill="auto"/>
              <w:spacing w:line="360" w:lineRule="auto"/>
              <w:ind w:left="5" w:hanging="5"/>
              <w:jc w:val="center"/>
              <w:rPr>
                <w:rFonts w:cs="Times New Roman"/>
                <w:sz w:val="24"/>
                <w:szCs w:val="24"/>
              </w:rPr>
            </w:pPr>
            <w:r w:rsidRPr="00825269">
              <w:rPr>
                <w:rFonts w:cs="Times New Roman"/>
                <w:noProof w:val="0"/>
                <w:sz w:val="24"/>
                <w:szCs w:val="24"/>
              </w:rPr>
              <w:t>-</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1</w:t>
            </w:r>
          </w:p>
        </w:tc>
      </w:tr>
      <w:tr w:rsidR="00532927" w:rsidRPr="00825269" w:rsidTr="00532927">
        <w:trPr>
          <w:trHeight w:val="322"/>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3.10 Не пользуется зеркалами заднего вида</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120"/>
              <w:shd w:val="clear" w:color="auto" w:fill="auto"/>
              <w:spacing w:line="360" w:lineRule="auto"/>
              <w:ind w:left="5" w:hanging="5"/>
              <w:jc w:val="center"/>
              <w:rPr>
                <w:rFonts w:cs="Times New Roman"/>
                <w:sz w:val="24"/>
                <w:szCs w:val="24"/>
              </w:rPr>
            </w:pPr>
            <w:r w:rsidRPr="00825269">
              <w:rPr>
                <w:rFonts w:cs="Times New Roman"/>
                <w:noProof w:val="0"/>
                <w:sz w:val="24"/>
                <w:szCs w:val="24"/>
              </w:rPr>
              <w:t>-</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1</w:t>
            </w:r>
          </w:p>
        </w:tc>
      </w:tr>
      <w:tr w:rsidR="00532927" w:rsidRPr="00825269" w:rsidTr="00532927">
        <w:trPr>
          <w:trHeight w:val="562"/>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3.11 Допустил блокировку колес транспортного средства при выполнении экстренного торможения</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120"/>
              <w:shd w:val="clear" w:color="auto" w:fill="auto"/>
              <w:spacing w:line="360" w:lineRule="auto"/>
              <w:ind w:left="5" w:hanging="5"/>
              <w:jc w:val="center"/>
              <w:rPr>
                <w:rFonts w:cs="Times New Roman"/>
                <w:sz w:val="24"/>
                <w:szCs w:val="24"/>
              </w:rPr>
            </w:pPr>
            <w:r w:rsidRPr="00825269">
              <w:rPr>
                <w:rFonts w:cs="Times New Roman"/>
                <w:noProof w:val="0"/>
                <w:sz w:val="24"/>
                <w:szCs w:val="24"/>
              </w:rPr>
              <w:t>-</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1</w:t>
            </w:r>
          </w:p>
        </w:tc>
      </w:tr>
      <w:tr w:rsidR="00532927" w:rsidRPr="00825269" w:rsidTr="00532927">
        <w:trPr>
          <w:trHeight w:val="350"/>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firstLine="426"/>
              <w:rPr>
                <w:rFonts w:cs="Times New Roman"/>
                <w:sz w:val="24"/>
                <w:szCs w:val="24"/>
              </w:rPr>
            </w:pPr>
            <w:r w:rsidRPr="00825269">
              <w:rPr>
                <w:rFonts w:cs="Times New Roman"/>
                <w:sz w:val="24"/>
                <w:szCs w:val="24"/>
              </w:rPr>
              <w:t>3.12. Иные нарушения ПДД</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120"/>
              <w:shd w:val="clear" w:color="auto" w:fill="auto"/>
              <w:spacing w:line="360" w:lineRule="auto"/>
              <w:ind w:left="5" w:hanging="5"/>
              <w:jc w:val="center"/>
              <w:rPr>
                <w:rFonts w:cs="Times New Roman"/>
                <w:sz w:val="24"/>
                <w:szCs w:val="24"/>
              </w:rPr>
            </w:pPr>
            <w:r w:rsidRPr="00825269">
              <w:rPr>
                <w:rFonts w:cs="Times New Roman"/>
                <w:noProof w:val="0"/>
                <w:sz w:val="24"/>
                <w:szCs w:val="24"/>
              </w:rPr>
              <w:t>-</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532927" w:rsidRPr="00825269" w:rsidRDefault="00532927" w:rsidP="00825269">
            <w:pPr>
              <w:pStyle w:val="90"/>
              <w:shd w:val="clear" w:color="auto" w:fill="auto"/>
              <w:spacing w:after="0" w:line="360" w:lineRule="auto"/>
              <w:ind w:left="5" w:hanging="5"/>
              <w:jc w:val="center"/>
              <w:rPr>
                <w:rFonts w:cs="Times New Roman"/>
                <w:sz w:val="24"/>
                <w:szCs w:val="24"/>
              </w:rPr>
            </w:pPr>
            <w:r w:rsidRPr="00825269">
              <w:rPr>
                <w:rFonts w:cs="Times New Roman"/>
                <w:sz w:val="24"/>
                <w:szCs w:val="24"/>
              </w:rPr>
              <w:t>1</w:t>
            </w:r>
          </w:p>
        </w:tc>
      </w:tr>
    </w:tbl>
    <w:p w:rsidR="00532927" w:rsidRPr="00825269" w:rsidRDefault="00532927" w:rsidP="00825269">
      <w:pPr>
        <w:tabs>
          <w:tab w:val="left" w:pos="2029"/>
        </w:tabs>
        <w:spacing w:line="360" w:lineRule="auto"/>
        <w:ind w:firstLine="567"/>
        <w:rPr>
          <w:rFonts w:ascii="Times New Roman" w:hAnsi="Times New Roman" w:cs="Times New Roman"/>
          <w:sz w:val="24"/>
          <w:szCs w:val="24"/>
          <w:lang w:eastAsia="en-US"/>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p w:rsidR="00532927" w:rsidRPr="00825269" w:rsidRDefault="00532927" w:rsidP="00825269">
      <w:pPr>
        <w:spacing w:line="360" w:lineRule="auto"/>
        <w:rPr>
          <w:rFonts w:ascii="Times New Roman" w:hAnsi="Times New Roman" w:cs="Times New Roman"/>
          <w:sz w:val="24"/>
          <w:szCs w:val="24"/>
        </w:rPr>
      </w:pPr>
    </w:p>
    <w:sectPr w:rsidR="00532927" w:rsidRPr="00825269" w:rsidSect="00E87473">
      <w:pgSz w:w="11906" w:h="16838"/>
      <w:pgMar w:top="1134"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56A8007C"/>
    <w:lvl w:ilvl="0">
      <w:start w:val="1"/>
      <w:numFmt w:val="decimal"/>
      <w:lvlText w:val="%1."/>
      <w:lvlJc w:val="left"/>
      <w:rPr>
        <w:rFonts w:ascii="Times New Roman" w:eastAsia="Calibri" w:hAnsi="Times New Roman" w:cs="Times New Roman"/>
        <w:b w:val="0"/>
        <w:bCs w:val="0"/>
        <w:i w:val="0"/>
        <w:iCs w:val="0"/>
        <w:smallCaps w:val="0"/>
        <w:strike w:val="0"/>
        <w:color w:val="000000"/>
        <w:spacing w:val="0"/>
        <w:w w:val="100"/>
        <w:position w:val="0"/>
        <w:sz w:val="25"/>
        <w:szCs w:val="25"/>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2"/>
      <w:numFmt w:val="decimal"/>
      <w:lvlText w:val="%8."/>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1">
    <w:nsid w:val="00000009"/>
    <w:multiLevelType w:val="multilevel"/>
    <w:tmpl w:val="0000000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4"/>
      <w:numFmt w:val="decimal"/>
      <w:lvlText w:val="%3."/>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2">
    <w:nsid w:val="0000000B"/>
    <w:multiLevelType w:val="multilevel"/>
    <w:tmpl w:val="C40697B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4."/>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5"/>
      <w:numFmt w:val="decimal"/>
      <w:lvlText w:val="%7."/>
      <w:lvlJc w:val="left"/>
      <w:rPr>
        <w:rFonts w:ascii="Times New Roman" w:hAnsi="Times New Roman" w:cs="Times New Roman"/>
        <w:b/>
        <w:bCs w:val="0"/>
        <w:i w:val="0"/>
        <w:iCs w:val="0"/>
        <w:smallCaps w:val="0"/>
        <w:strike w:val="0"/>
        <w:color w:val="000000"/>
        <w:spacing w:val="0"/>
        <w:w w:val="100"/>
        <w:position w:val="0"/>
        <w:sz w:val="24"/>
        <w:szCs w:val="24"/>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9."/>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3">
    <w:nsid w:val="0000000D"/>
    <w:multiLevelType w:val="multilevel"/>
    <w:tmpl w:val="0000000C"/>
    <w:lvl w:ilvl="0">
      <w:start w:val="1"/>
      <w:numFmt w:val="bullet"/>
      <w:lvlText w:val="-"/>
      <w:lvlJc w:val="left"/>
      <w:rPr>
        <w:rFonts w:ascii="Times New Roman" w:hAnsi="Times New Roman"/>
        <w:b w:val="0"/>
        <w:i/>
        <w:smallCaps w:val="0"/>
        <w:strike w:val="0"/>
        <w:color w:val="000000"/>
        <w:spacing w:val="0"/>
        <w:w w:val="100"/>
        <w:position w:val="0"/>
        <w:sz w:val="25"/>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4">
    <w:nsid w:val="0000000F"/>
    <w:multiLevelType w:val="multilevel"/>
    <w:tmpl w:val="0000000E"/>
    <w:lvl w:ilvl="0">
      <w:start w:val="1"/>
      <w:numFmt w:val="bullet"/>
      <w:lvlText w:val="-"/>
      <w:lvlJc w:val="left"/>
      <w:rPr>
        <w:rFonts w:ascii="Times New Roman" w:hAnsi="Times New Roman"/>
        <w:b w:val="0"/>
        <w:i/>
        <w:smallCaps w:val="0"/>
        <w:strike w:val="0"/>
        <w:color w:val="000000"/>
        <w:spacing w:val="0"/>
        <w:w w:val="100"/>
        <w:position w:val="0"/>
        <w:sz w:val="25"/>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5">
    <w:nsid w:val="00000017"/>
    <w:multiLevelType w:val="multilevel"/>
    <w:tmpl w:val="00000016"/>
    <w:lvl w:ilvl="0">
      <w:start w:val="1"/>
      <w:numFmt w:val="bullet"/>
      <w:lvlText w:val="•"/>
      <w:lvlJc w:val="left"/>
      <w:rPr>
        <w:rFonts w:ascii="Times New Roman" w:hAnsi="Times New Roman"/>
        <w:b w:val="0"/>
        <w:i w:val="0"/>
        <w:smallCaps w:val="0"/>
        <w:strike w:val="0"/>
        <w:color w:val="000000"/>
        <w:spacing w:val="0"/>
        <w:w w:val="100"/>
        <w:position w:val="0"/>
        <w:sz w:val="25"/>
        <w:u w:val="none"/>
      </w:rPr>
    </w:lvl>
    <w:lvl w:ilvl="1">
      <w:start w:val="1"/>
      <w:numFmt w:val="decimal"/>
      <w:lvlText w:val="%2."/>
      <w:lvlJc w:val="left"/>
      <w:rPr>
        <w:rFonts w:ascii="Times New Roman" w:hAnsi="Times New Roman" w:cs="Times New Roman"/>
        <w:b/>
        <w:bCs/>
        <w:i w:val="0"/>
        <w:iCs w:val="0"/>
        <w:smallCaps w:val="0"/>
        <w:strike w:val="0"/>
        <w:color w:val="000000"/>
        <w:spacing w:val="0"/>
        <w:w w:val="100"/>
        <w:position w:val="0"/>
        <w:sz w:val="25"/>
        <w:szCs w:val="25"/>
        <w:u w:val="none"/>
      </w:rPr>
    </w:lvl>
    <w:lvl w:ilvl="2">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6">
    <w:nsid w:val="0000001B"/>
    <w:multiLevelType w:val="multilevel"/>
    <w:tmpl w:val="0000001A"/>
    <w:lvl w:ilvl="0">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7">
    <w:nsid w:val="0000001F"/>
    <w:multiLevelType w:val="multilevel"/>
    <w:tmpl w:val="0000001E"/>
    <w:lvl w:ilvl="0">
      <w:start w:val="1"/>
      <w:numFmt w:val="bullet"/>
      <w:lvlText w:val="•"/>
      <w:lvlJc w:val="left"/>
      <w:rPr>
        <w:rFonts w:ascii="Times New Roman" w:hAnsi="Times New Roman"/>
        <w:b w:val="0"/>
        <w:i w:val="0"/>
        <w:smallCaps w:val="0"/>
        <w:strike w:val="0"/>
        <w:color w:val="000000"/>
        <w:spacing w:val="0"/>
        <w:w w:val="100"/>
        <w:position w:val="0"/>
        <w:sz w:val="25"/>
        <w:u w:val="none"/>
      </w:rPr>
    </w:lvl>
    <w:lvl w:ilvl="1">
      <w:start w:val="1"/>
      <w:numFmt w:val="bullet"/>
      <w:lvlText w:val="•"/>
      <w:lvlJc w:val="left"/>
      <w:rPr>
        <w:rFonts w:ascii="Times New Roman" w:hAnsi="Times New Roman"/>
        <w:b w:val="0"/>
        <w:i w:val="0"/>
        <w:smallCaps w:val="0"/>
        <w:strike w:val="0"/>
        <w:color w:val="000000"/>
        <w:spacing w:val="0"/>
        <w:w w:val="100"/>
        <w:position w:val="0"/>
        <w:sz w:val="25"/>
        <w:u w:val="none"/>
      </w:rPr>
    </w:lvl>
    <w:lvl w:ilvl="2">
      <w:start w:val="1"/>
      <w:numFmt w:val="bullet"/>
      <w:lvlText w:val="•"/>
      <w:lvlJc w:val="left"/>
      <w:rPr>
        <w:rFonts w:ascii="Times New Roman" w:hAnsi="Times New Roman"/>
        <w:b w:val="0"/>
        <w:i w:val="0"/>
        <w:smallCaps w:val="0"/>
        <w:strike w:val="0"/>
        <w:color w:val="000000"/>
        <w:spacing w:val="0"/>
        <w:w w:val="100"/>
        <w:position w:val="0"/>
        <w:sz w:val="25"/>
        <w:u w:val="none"/>
      </w:rPr>
    </w:lvl>
    <w:lvl w:ilvl="3">
      <w:start w:val="1"/>
      <w:numFmt w:val="bullet"/>
      <w:lvlText w:val="•"/>
      <w:lvlJc w:val="left"/>
      <w:rPr>
        <w:rFonts w:ascii="Times New Roman" w:hAnsi="Times New Roman"/>
        <w:b w:val="0"/>
        <w:i w:val="0"/>
        <w:smallCaps w:val="0"/>
        <w:strike w:val="0"/>
        <w:color w:val="000000"/>
        <w:spacing w:val="0"/>
        <w:w w:val="100"/>
        <w:position w:val="0"/>
        <w:sz w:val="25"/>
        <w:u w:val="none"/>
      </w:rPr>
    </w:lvl>
    <w:lvl w:ilvl="4">
      <w:start w:val="1"/>
      <w:numFmt w:val="bullet"/>
      <w:lvlText w:val="•"/>
      <w:lvlJc w:val="left"/>
      <w:rPr>
        <w:rFonts w:ascii="Times New Roman" w:hAnsi="Times New Roman"/>
        <w:b w:val="0"/>
        <w:i w:val="0"/>
        <w:smallCaps w:val="0"/>
        <w:strike w:val="0"/>
        <w:color w:val="000000"/>
        <w:spacing w:val="0"/>
        <w:w w:val="100"/>
        <w:position w:val="0"/>
        <w:sz w:val="25"/>
        <w:u w:val="none"/>
      </w:rPr>
    </w:lvl>
    <w:lvl w:ilvl="5">
      <w:start w:val="1"/>
      <w:numFmt w:val="bullet"/>
      <w:lvlText w:val="•"/>
      <w:lvlJc w:val="left"/>
      <w:rPr>
        <w:rFonts w:ascii="Times New Roman" w:hAnsi="Times New Roman"/>
        <w:b w:val="0"/>
        <w:i w:val="0"/>
        <w:smallCaps w:val="0"/>
        <w:strike w:val="0"/>
        <w:color w:val="000000"/>
        <w:spacing w:val="0"/>
        <w:w w:val="100"/>
        <w:position w:val="0"/>
        <w:sz w:val="25"/>
        <w:u w:val="none"/>
      </w:rPr>
    </w:lvl>
    <w:lvl w:ilvl="6">
      <w:start w:val="1"/>
      <w:numFmt w:val="bullet"/>
      <w:lvlText w:val="•"/>
      <w:lvlJc w:val="left"/>
      <w:rPr>
        <w:rFonts w:ascii="Times New Roman" w:hAnsi="Times New Roman"/>
        <w:b w:val="0"/>
        <w:i w:val="0"/>
        <w:smallCaps w:val="0"/>
        <w:strike w:val="0"/>
        <w:color w:val="000000"/>
        <w:spacing w:val="0"/>
        <w:w w:val="100"/>
        <w:position w:val="0"/>
        <w:sz w:val="25"/>
        <w:u w:val="none"/>
      </w:rPr>
    </w:lvl>
    <w:lvl w:ilvl="7">
      <w:start w:val="1"/>
      <w:numFmt w:val="bullet"/>
      <w:lvlText w:val="•"/>
      <w:lvlJc w:val="left"/>
      <w:rPr>
        <w:rFonts w:ascii="Times New Roman" w:hAnsi="Times New Roman"/>
        <w:b w:val="0"/>
        <w:i w:val="0"/>
        <w:smallCaps w:val="0"/>
        <w:strike w:val="0"/>
        <w:color w:val="000000"/>
        <w:spacing w:val="0"/>
        <w:w w:val="100"/>
        <w:position w:val="0"/>
        <w:sz w:val="25"/>
        <w:u w:val="none"/>
      </w:rPr>
    </w:lvl>
    <w:lvl w:ilvl="8">
      <w:start w:val="1"/>
      <w:numFmt w:val="bullet"/>
      <w:lvlText w:val="•"/>
      <w:lvlJc w:val="left"/>
      <w:rPr>
        <w:rFonts w:ascii="Times New Roman" w:hAnsi="Times New Roman"/>
        <w:b w:val="0"/>
        <w:i w:val="0"/>
        <w:smallCaps w:val="0"/>
        <w:strike w:val="0"/>
        <w:color w:val="000000"/>
        <w:spacing w:val="0"/>
        <w:w w:val="100"/>
        <w:position w:val="0"/>
        <w:sz w:val="25"/>
        <w:u w:val="none"/>
      </w:rPr>
    </w:lvl>
  </w:abstractNum>
  <w:abstractNum w:abstractNumId="8">
    <w:nsid w:val="00000021"/>
    <w:multiLevelType w:val="multilevel"/>
    <w:tmpl w:val="00000020"/>
    <w:lvl w:ilvl="0">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9">
    <w:nsid w:val="00000023"/>
    <w:multiLevelType w:val="multilevel"/>
    <w:tmpl w:val="00000022"/>
    <w:lvl w:ilvl="0">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10">
    <w:nsid w:val="023266AC"/>
    <w:multiLevelType w:val="hybridMultilevel"/>
    <w:tmpl w:val="403E03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6471096"/>
    <w:multiLevelType w:val="hybridMultilevel"/>
    <w:tmpl w:val="FC4467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76B4C29"/>
    <w:multiLevelType w:val="hybridMultilevel"/>
    <w:tmpl w:val="29FE4F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77E23C6"/>
    <w:multiLevelType w:val="hybridMultilevel"/>
    <w:tmpl w:val="38E899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8A60915"/>
    <w:multiLevelType w:val="hybridMultilevel"/>
    <w:tmpl w:val="577245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B3221D4"/>
    <w:multiLevelType w:val="hybridMultilevel"/>
    <w:tmpl w:val="E15C2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ED07DEA"/>
    <w:multiLevelType w:val="hybridMultilevel"/>
    <w:tmpl w:val="C11A97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ED41835"/>
    <w:multiLevelType w:val="hybridMultilevel"/>
    <w:tmpl w:val="C820EB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EF7570F"/>
    <w:multiLevelType w:val="hybridMultilevel"/>
    <w:tmpl w:val="5A2CA6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36F43B7"/>
    <w:multiLevelType w:val="hybridMultilevel"/>
    <w:tmpl w:val="F224F8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61F5E2F"/>
    <w:multiLevelType w:val="multilevel"/>
    <w:tmpl w:val="1A489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BDC74DD"/>
    <w:multiLevelType w:val="hybridMultilevel"/>
    <w:tmpl w:val="06E6E4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F182208"/>
    <w:multiLevelType w:val="multilevel"/>
    <w:tmpl w:val="A3DE0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03B1FD4"/>
    <w:multiLevelType w:val="hybridMultilevel"/>
    <w:tmpl w:val="66FA0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A7621CB"/>
    <w:multiLevelType w:val="multilevel"/>
    <w:tmpl w:val="406CC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B91178A"/>
    <w:multiLevelType w:val="hybridMultilevel"/>
    <w:tmpl w:val="72BE7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DDF0BE0"/>
    <w:multiLevelType w:val="hybridMultilevel"/>
    <w:tmpl w:val="9634E4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31B5952"/>
    <w:multiLevelType w:val="multilevel"/>
    <w:tmpl w:val="B038E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31C7EAA"/>
    <w:multiLevelType w:val="hybridMultilevel"/>
    <w:tmpl w:val="16448B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4572DFF"/>
    <w:multiLevelType w:val="hybridMultilevel"/>
    <w:tmpl w:val="7D2EE7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5471B33"/>
    <w:multiLevelType w:val="hybridMultilevel"/>
    <w:tmpl w:val="7570C1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7351E53"/>
    <w:multiLevelType w:val="hybridMultilevel"/>
    <w:tmpl w:val="2894FE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8CA5DBC"/>
    <w:multiLevelType w:val="multilevel"/>
    <w:tmpl w:val="6C1E51C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9262982"/>
    <w:multiLevelType w:val="multilevel"/>
    <w:tmpl w:val="AF201236"/>
    <w:lvl w:ilvl="0">
      <w:start w:val="1"/>
      <w:numFmt w:val="decimal"/>
      <w:lvlText w:val="%1."/>
      <w:lvlJc w:val="left"/>
      <w:pPr>
        <w:ind w:left="38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834" w:hanging="720"/>
      </w:pPr>
      <w:rPr>
        <w:rFonts w:hint="default"/>
      </w:rPr>
    </w:lvl>
    <w:lvl w:ilvl="3">
      <w:start w:val="1"/>
      <w:numFmt w:val="decimal"/>
      <w:isLgl/>
      <w:lvlText w:val="%1.%2.%3.%4"/>
      <w:lvlJc w:val="left"/>
      <w:pPr>
        <w:ind w:left="2381" w:hanging="720"/>
      </w:pPr>
      <w:rPr>
        <w:rFonts w:hint="default"/>
      </w:rPr>
    </w:lvl>
    <w:lvl w:ilvl="4">
      <w:start w:val="1"/>
      <w:numFmt w:val="decimal"/>
      <w:isLgl/>
      <w:lvlText w:val="%1.%2.%3.%4.%5"/>
      <w:lvlJc w:val="left"/>
      <w:pPr>
        <w:ind w:left="3288" w:hanging="1080"/>
      </w:pPr>
      <w:rPr>
        <w:rFonts w:hint="default"/>
      </w:rPr>
    </w:lvl>
    <w:lvl w:ilvl="5">
      <w:start w:val="1"/>
      <w:numFmt w:val="decimal"/>
      <w:isLgl/>
      <w:lvlText w:val="%1.%2.%3.%4.%5.%6"/>
      <w:lvlJc w:val="left"/>
      <w:pPr>
        <w:ind w:left="3835" w:hanging="1080"/>
      </w:pPr>
      <w:rPr>
        <w:rFonts w:hint="default"/>
      </w:rPr>
    </w:lvl>
    <w:lvl w:ilvl="6">
      <w:start w:val="1"/>
      <w:numFmt w:val="decimal"/>
      <w:isLgl/>
      <w:lvlText w:val="%1.%2.%3.%4.%5.%6.%7"/>
      <w:lvlJc w:val="left"/>
      <w:pPr>
        <w:ind w:left="4742" w:hanging="1440"/>
      </w:pPr>
      <w:rPr>
        <w:rFonts w:hint="default"/>
      </w:rPr>
    </w:lvl>
    <w:lvl w:ilvl="7">
      <w:start w:val="1"/>
      <w:numFmt w:val="decimal"/>
      <w:isLgl/>
      <w:lvlText w:val="%1.%2.%3.%4.%5.%6.%7.%8"/>
      <w:lvlJc w:val="left"/>
      <w:pPr>
        <w:ind w:left="5289" w:hanging="1440"/>
      </w:pPr>
      <w:rPr>
        <w:rFonts w:hint="default"/>
      </w:rPr>
    </w:lvl>
    <w:lvl w:ilvl="8">
      <w:start w:val="1"/>
      <w:numFmt w:val="decimal"/>
      <w:isLgl/>
      <w:lvlText w:val="%1.%2.%3.%4.%5.%6.%7.%8.%9"/>
      <w:lvlJc w:val="left"/>
      <w:pPr>
        <w:ind w:left="6196" w:hanging="1800"/>
      </w:pPr>
      <w:rPr>
        <w:rFonts w:hint="default"/>
      </w:rPr>
    </w:lvl>
  </w:abstractNum>
  <w:abstractNum w:abstractNumId="34">
    <w:nsid w:val="39966C4A"/>
    <w:multiLevelType w:val="hybridMultilevel"/>
    <w:tmpl w:val="37227E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A3C5AEE"/>
    <w:multiLevelType w:val="hybridMultilevel"/>
    <w:tmpl w:val="4B4033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BDE05B3"/>
    <w:multiLevelType w:val="multilevel"/>
    <w:tmpl w:val="999C6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E82461C"/>
    <w:multiLevelType w:val="multilevel"/>
    <w:tmpl w:val="478C44C2"/>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1244742"/>
    <w:multiLevelType w:val="hybridMultilevel"/>
    <w:tmpl w:val="C09843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2502C21"/>
    <w:multiLevelType w:val="hybridMultilevel"/>
    <w:tmpl w:val="5B0445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5797B78"/>
    <w:multiLevelType w:val="hybridMultilevel"/>
    <w:tmpl w:val="EE3E60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8EE2588"/>
    <w:multiLevelType w:val="hybridMultilevel"/>
    <w:tmpl w:val="1974E3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A8D4171"/>
    <w:multiLevelType w:val="hybridMultilevel"/>
    <w:tmpl w:val="C0004F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B194BBE"/>
    <w:multiLevelType w:val="hybridMultilevel"/>
    <w:tmpl w:val="FD9878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C5925FA"/>
    <w:multiLevelType w:val="hybridMultilevel"/>
    <w:tmpl w:val="5A20FE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D9A43FD"/>
    <w:multiLevelType w:val="hybridMultilevel"/>
    <w:tmpl w:val="F7400B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DFF77FA"/>
    <w:multiLevelType w:val="hybridMultilevel"/>
    <w:tmpl w:val="1FAE989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7">
    <w:nsid w:val="4EBD5F31"/>
    <w:multiLevelType w:val="multilevel"/>
    <w:tmpl w:val="68DA0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F6B037E"/>
    <w:multiLevelType w:val="hybridMultilevel"/>
    <w:tmpl w:val="3BF0D00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9">
    <w:nsid w:val="50A224A4"/>
    <w:multiLevelType w:val="hybridMultilevel"/>
    <w:tmpl w:val="A48071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2280AC0"/>
    <w:multiLevelType w:val="hybridMultilevel"/>
    <w:tmpl w:val="0FD014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3856AD4"/>
    <w:multiLevelType w:val="hybridMultilevel"/>
    <w:tmpl w:val="2032A4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nsid w:val="558926E3"/>
    <w:multiLevelType w:val="hybridMultilevel"/>
    <w:tmpl w:val="26280F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62813C6"/>
    <w:multiLevelType w:val="hybridMultilevel"/>
    <w:tmpl w:val="699CDD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7C67EE2"/>
    <w:multiLevelType w:val="hybridMultilevel"/>
    <w:tmpl w:val="E294F8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9B40734"/>
    <w:multiLevelType w:val="multilevel"/>
    <w:tmpl w:val="077C8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C3D6D2E"/>
    <w:multiLevelType w:val="multilevel"/>
    <w:tmpl w:val="B11E4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5DDB748F"/>
    <w:multiLevelType w:val="multilevel"/>
    <w:tmpl w:val="AED6C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FC83C73"/>
    <w:multiLevelType w:val="hybridMultilevel"/>
    <w:tmpl w:val="897858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10D6E4B"/>
    <w:multiLevelType w:val="multilevel"/>
    <w:tmpl w:val="0FF8E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651F18D4"/>
    <w:multiLevelType w:val="hybridMultilevel"/>
    <w:tmpl w:val="4C1EAC42"/>
    <w:lvl w:ilvl="0" w:tplc="0419000F">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61">
    <w:nsid w:val="65B52542"/>
    <w:multiLevelType w:val="hybridMultilevel"/>
    <w:tmpl w:val="0B400B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5BF2B5B"/>
    <w:multiLevelType w:val="multilevel"/>
    <w:tmpl w:val="DCAAE8B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3">
    <w:nsid w:val="67A57CA3"/>
    <w:multiLevelType w:val="multilevel"/>
    <w:tmpl w:val="0000000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4"/>
      <w:numFmt w:val="decimal"/>
      <w:lvlText w:val="%3."/>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64">
    <w:nsid w:val="69162C47"/>
    <w:multiLevelType w:val="hybridMultilevel"/>
    <w:tmpl w:val="D3840B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9F81E28"/>
    <w:multiLevelType w:val="multilevel"/>
    <w:tmpl w:val="510A4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D860D68"/>
    <w:multiLevelType w:val="hybridMultilevel"/>
    <w:tmpl w:val="13EEFC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E11482F"/>
    <w:multiLevelType w:val="hybridMultilevel"/>
    <w:tmpl w:val="FEA45C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F56144E"/>
    <w:multiLevelType w:val="hybridMultilevel"/>
    <w:tmpl w:val="65E8D6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F5A2649"/>
    <w:multiLevelType w:val="hybridMultilevel"/>
    <w:tmpl w:val="749AB0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F5C5FE9"/>
    <w:multiLevelType w:val="hybridMultilevel"/>
    <w:tmpl w:val="88F6DE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2D65A1D"/>
    <w:multiLevelType w:val="hybridMultilevel"/>
    <w:tmpl w:val="BA7801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61552D5"/>
    <w:multiLevelType w:val="hybridMultilevel"/>
    <w:tmpl w:val="0512CA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644637F"/>
    <w:multiLevelType w:val="hybridMultilevel"/>
    <w:tmpl w:val="82706E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6F262B7"/>
    <w:multiLevelType w:val="multilevel"/>
    <w:tmpl w:val="B5284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7071AC0"/>
    <w:multiLevelType w:val="hybridMultilevel"/>
    <w:tmpl w:val="F048B8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93657C6"/>
    <w:multiLevelType w:val="hybridMultilevel"/>
    <w:tmpl w:val="01F20D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9737BFD"/>
    <w:multiLevelType w:val="multilevel"/>
    <w:tmpl w:val="EF261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7A3C171E"/>
    <w:multiLevelType w:val="hybridMultilevel"/>
    <w:tmpl w:val="214CA3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A76480A"/>
    <w:multiLevelType w:val="hybridMultilevel"/>
    <w:tmpl w:val="D090A1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AFA251F"/>
    <w:multiLevelType w:val="hybridMultilevel"/>
    <w:tmpl w:val="B79A32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7C86649B"/>
    <w:multiLevelType w:val="multilevel"/>
    <w:tmpl w:val="A5E25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FF35853"/>
    <w:multiLevelType w:val="hybridMultilevel"/>
    <w:tmpl w:val="6BB09D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2"/>
  </w:num>
  <w:num w:numId="3">
    <w:abstractNumId w:val="53"/>
  </w:num>
  <w:num w:numId="4">
    <w:abstractNumId w:val="45"/>
  </w:num>
  <w:num w:numId="5">
    <w:abstractNumId w:val="79"/>
  </w:num>
  <w:num w:numId="6">
    <w:abstractNumId w:val="38"/>
  </w:num>
  <w:num w:numId="7">
    <w:abstractNumId w:val="78"/>
  </w:num>
  <w:num w:numId="8">
    <w:abstractNumId w:val="66"/>
  </w:num>
  <w:num w:numId="9">
    <w:abstractNumId w:val="18"/>
  </w:num>
  <w:num w:numId="10">
    <w:abstractNumId w:val="82"/>
  </w:num>
  <w:num w:numId="11">
    <w:abstractNumId w:val="17"/>
  </w:num>
  <w:num w:numId="12">
    <w:abstractNumId w:val="39"/>
  </w:num>
  <w:num w:numId="13">
    <w:abstractNumId w:val="15"/>
  </w:num>
  <w:num w:numId="14">
    <w:abstractNumId w:val="40"/>
  </w:num>
  <w:num w:numId="15">
    <w:abstractNumId w:val="61"/>
  </w:num>
  <w:num w:numId="16">
    <w:abstractNumId w:val="23"/>
  </w:num>
  <w:num w:numId="17">
    <w:abstractNumId w:val="11"/>
  </w:num>
  <w:num w:numId="18">
    <w:abstractNumId w:val="43"/>
  </w:num>
  <w:num w:numId="19">
    <w:abstractNumId w:val="21"/>
  </w:num>
  <w:num w:numId="20">
    <w:abstractNumId w:val="52"/>
  </w:num>
  <w:num w:numId="21">
    <w:abstractNumId w:val="16"/>
  </w:num>
  <w:num w:numId="22">
    <w:abstractNumId w:val="31"/>
  </w:num>
  <w:num w:numId="23">
    <w:abstractNumId w:val="35"/>
  </w:num>
  <w:num w:numId="24">
    <w:abstractNumId w:val="29"/>
  </w:num>
  <w:num w:numId="25">
    <w:abstractNumId w:val="28"/>
  </w:num>
  <w:num w:numId="26">
    <w:abstractNumId w:val="1"/>
  </w:num>
  <w:num w:numId="27">
    <w:abstractNumId w:val="2"/>
  </w:num>
  <w:num w:numId="28">
    <w:abstractNumId w:val="63"/>
  </w:num>
  <w:num w:numId="29">
    <w:abstractNumId w:val="3"/>
  </w:num>
  <w:num w:numId="30">
    <w:abstractNumId w:val="30"/>
  </w:num>
  <w:num w:numId="31">
    <w:abstractNumId w:val="4"/>
  </w:num>
  <w:num w:numId="32">
    <w:abstractNumId w:val="33"/>
  </w:num>
  <w:num w:numId="33">
    <w:abstractNumId w:val="5"/>
  </w:num>
  <w:num w:numId="34">
    <w:abstractNumId w:val="6"/>
  </w:num>
  <w:num w:numId="35">
    <w:abstractNumId w:val="62"/>
  </w:num>
  <w:num w:numId="36">
    <w:abstractNumId w:val="46"/>
  </w:num>
  <w:num w:numId="37">
    <w:abstractNumId w:val="48"/>
  </w:num>
  <w:num w:numId="38">
    <w:abstractNumId w:val="7"/>
  </w:num>
  <w:num w:numId="39">
    <w:abstractNumId w:val="8"/>
  </w:num>
  <w:num w:numId="40">
    <w:abstractNumId w:val="9"/>
  </w:num>
  <w:num w:numId="41">
    <w:abstractNumId w:val="72"/>
  </w:num>
  <w:num w:numId="42">
    <w:abstractNumId w:val="25"/>
  </w:num>
  <w:num w:numId="43">
    <w:abstractNumId w:val="26"/>
  </w:num>
  <w:num w:numId="44">
    <w:abstractNumId w:val="42"/>
  </w:num>
  <w:num w:numId="45">
    <w:abstractNumId w:val="70"/>
  </w:num>
  <w:num w:numId="46">
    <w:abstractNumId w:val="64"/>
  </w:num>
  <w:num w:numId="47">
    <w:abstractNumId w:val="54"/>
  </w:num>
  <w:num w:numId="48">
    <w:abstractNumId w:val="58"/>
  </w:num>
  <w:num w:numId="49">
    <w:abstractNumId w:val="41"/>
  </w:num>
  <w:num w:numId="50">
    <w:abstractNumId w:val="76"/>
  </w:num>
  <w:num w:numId="51">
    <w:abstractNumId w:val="34"/>
  </w:num>
  <w:num w:numId="52">
    <w:abstractNumId w:val="73"/>
  </w:num>
  <w:num w:numId="53">
    <w:abstractNumId w:val="68"/>
  </w:num>
  <w:num w:numId="54">
    <w:abstractNumId w:val="49"/>
  </w:num>
  <w:num w:numId="55">
    <w:abstractNumId w:val="44"/>
  </w:num>
  <w:num w:numId="56">
    <w:abstractNumId w:val="13"/>
  </w:num>
  <w:num w:numId="57">
    <w:abstractNumId w:val="69"/>
  </w:num>
  <w:num w:numId="58">
    <w:abstractNumId w:val="50"/>
  </w:num>
  <w:num w:numId="59">
    <w:abstractNumId w:val="10"/>
  </w:num>
  <w:num w:numId="60">
    <w:abstractNumId w:val="67"/>
  </w:num>
  <w:num w:numId="61">
    <w:abstractNumId w:val="80"/>
  </w:num>
  <w:num w:numId="62">
    <w:abstractNumId w:val="14"/>
  </w:num>
  <w:num w:numId="63">
    <w:abstractNumId w:val="71"/>
  </w:num>
  <w:num w:numId="64">
    <w:abstractNumId w:val="19"/>
  </w:num>
  <w:num w:numId="65">
    <w:abstractNumId w:val="75"/>
  </w:num>
  <w:num w:numId="66">
    <w:abstractNumId w:val="77"/>
  </w:num>
  <w:num w:numId="67">
    <w:abstractNumId w:val="81"/>
  </w:num>
  <w:num w:numId="68">
    <w:abstractNumId w:val="65"/>
  </w:num>
  <w:num w:numId="69">
    <w:abstractNumId w:val="20"/>
  </w:num>
  <w:num w:numId="70">
    <w:abstractNumId w:val="47"/>
  </w:num>
  <w:num w:numId="71">
    <w:abstractNumId w:val="22"/>
  </w:num>
  <w:num w:numId="72">
    <w:abstractNumId w:val="27"/>
  </w:num>
  <w:num w:numId="73">
    <w:abstractNumId w:val="24"/>
  </w:num>
  <w:num w:numId="74">
    <w:abstractNumId w:val="56"/>
  </w:num>
  <w:num w:numId="75">
    <w:abstractNumId w:val="55"/>
  </w:num>
  <w:num w:numId="76">
    <w:abstractNumId w:val="57"/>
  </w:num>
  <w:num w:numId="77">
    <w:abstractNumId w:val="59"/>
  </w:num>
  <w:num w:numId="78">
    <w:abstractNumId w:val="74"/>
  </w:num>
  <w:num w:numId="79">
    <w:abstractNumId w:val="36"/>
  </w:num>
  <w:num w:numId="80">
    <w:abstractNumId w:val="37"/>
  </w:num>
  <w:num w:numId="81">
    <w:abstractNumId w:val="51"/>
  </w:num>
  <w:num w:numId="82">
    <w:abstractNumId w:val="32"/>
  </w:num>
  <w:num w:numId="83">
    <w:abstractNumId w:val="60"/>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FC00F5"/>
    <w:rsid w:val="00046635"/>
    <w:rsid w:val="000515B6"/>
    <w:rsid w:val="00057301"/>
    <w:rsid w:val="000675CA"/>
    <w:rsid w:val="00076784"/>
    <w:rsid w:val="000E7C87"/>
    <w:rsid w:val="000F135F"/>
    <w:rsid w:val="00110156"/>
    <w:rsid w:val="001276B0"/>
    <w:rsid w:val="00131C63"/>
    <w:rsid w:val="00163DA3"/>
    <w:rsid w:val="00177B07"/>
    <w:rsid w:val="00183B35"/>
    <w:rsid w:val="001B055C"/>
    <w:rsid w:val="001B4735"/>
    <w:rsid w:val="001C0B9E"/>
    <w:rsid w:val="001D6036"/>
    <w:rsid w:val="001E3F53"/>
    <w:rsid w:val="001E6103"/>
    <w:rsid w:val="002278DB"/>
    <w:rsid w:val="00237502"/>
    <w:rsid w:val="0024085F"/>
    <w:rsid w:val="00257752"/>
    <w:rsid w:val="00272D95"/>
    <w:rsid w:val="002868EA"/>
    <w:rsid w:val="002B0A23"/>
    <w:rsid w:val="002C4D9D"/>
    <w:rsid w:val="002C61F0"/>
    <w:rsid w:val="002E37AC"/>
    <w:rsid w:val="002F15D4"/>
    <w:rsid w:val="00332D28"/>
    <w:rsid w:val="00354C83"/>
    <w:rsid w:val="00356CF3"/>
    <w:rsid w:val="00394C01"/>
    <w:rsid w:val="003E3F15"/>
    <w:rsid w:val="004061D5"/>
    <w:rsid w:val="00411023"/>
    <w:rsid w:val="0041292D"/>
    <w:rsid w:val="00424641"/>
    <w:rsid w:val="004378F9"/>
    <w:rsid w:val="004547D6"/>
    <w:rsid w:val="004604E7"/>
    <w:rsid w:val="004802C5"/>
    <w:rsid w:val="004A0936"/>
    <w:rsid w:val="004E544C"/>
    <w:rsid w:val="005310A7"/>
    <w:rsid w:val="00532927"/>
    <w:rsid w:val="00543A03"/>
    <w:rsid w:val="00567617"/>
    <w:rsid w:val="00570608"/>
    <w:rsid w:val="00576DA5"/>
    <w:rsid w:val="005803ED"/>
    <w:rsid w:val="0058164D"/>
    <w:rsid w:val="005A5B7B"/>
    <w:rsid w:val="005B6FA0"/>
    <w:rsid w:val="005B7ABB"/>
    <w:rsid w:val="005C4452"/>
    <w:rsid w:val="005D7E99"/>
    <w:rsid w:val="005E16EC"/>
    <w:rsid w:val="005F6C03"/>
    <w:rsid w:val="0061392F"/>
    <w:rsid w:val="00656860"/>
    <w:rsid w:val="006569AF"/>
    <w:rsid w:val="00674236"/>
    <w:rsid w:val="006759E5"/>
    <w:rsid w:val="006B211B"/>
    <w:rsid w:val="006E0294"/>
    <w:rsid w:val="007148C5"/>
    <w:rsid w:val="00744F41"/>
    <w:rsid w:val="007A5053"/>
    <w:rsid w:val="007A5EB1"/>
    <w:rsid w:val="007B77A8"/>
    <w:rsid w:val="007D41AA"/>
    <w:rsid w:val="007F0664"/>
    <w:rsid w:val="00801319"/>
    <w:rsid w:val="00813CE1"/>
    <w:rsid w:val="00825269"/>
    <w:rsid w:val="0082543B"/>
    <w:rsid w:val="00864680"/>
    <w:rsid w:val="008730B4"/>
    <w:rsid w:val="00874110"/>
    <w:rsid w:val="00881F76"/>
    <w:rsid w:val="008B2D85"/>
    <w:rsid w:val="008B2F5C"/>
    <w:rsid w:val="008C0F4B"/>
    <w:rsid w:val="008E1808"/>
    <w:rsid w:val="008F50B0"/>
    <w:rsid w:val="008F54C1"/>
    <w:rsid w:val="008F73DE"/>
    <w:rsid w:val="009046B5"/>
    <w:rsid w:val="0091389B"/>
    <w:rsid w:val="00933771"/>
    <w:rsid w:val="00947F73"/>
    <w:rsid w:val="009510EA"/>
    <w:rsid w:val="009637F4"/>
    <w:rsid w:val="009645F4"/>
    <w:rsid w:val="009B283A"/>
    <w:rsid w:val="009B3C45"/>
    <w:rsid w:val="009F0B05"/>
    <w:rsid w:val="00A35BE4"/>
    <w:rsid w:val="00A73D56"/>
    <w:rsid w:val="00A90C98"/>
    <w:rsid w:val="00A914C5"/>
    <w:rsid w:val="00AA51A0"/>
    <w:rsid w:val="00AB1352"/>
    <w:rsid w:val="00AF40DC"/>
    <w:rsid w:val="00B03EEA"/>
    <w:rsid w:val="00B07101"/>
    <w:rsid w:val="00B33B09"/>
    <w:rsid w:val="00B60742"/>
    <w:rsid w:val="00B67DE1"/>
    <w:rsid w:val="00B7020A"/>
    <w:rsid w:val="00B85183"/>
    <w:rsid w:val="00B93C1D"/>
    <w:rsid w:val="00B9489A"/>
    <w:rsid w:val="00BC3E5D"/>
    <w:rsid w:val="00BE32E3"/>
    <w:rsid w:val="00BE6F75"/>
    <w:rsid w:val="00BF0EAB"/>
    <w:rsid w:val="00C22F37"/>
    <w:rsid w:val="00C24C81"/>
    <w:rsid w:val="00C26C0E"/>
    <w:rsid w:val="00C56054"/>
    <w:rsid w:val="00C96700"/>
    <w:rsid w:val="00CA798F"/>
    <w:rsid w:val="00CB4563"/>
    <w:rsid w:val="00CC7EE5"/>
    <w:rsid w:val="00CE1054"/>
    <w:rsid w:val="00D13887"/>
    <w:rsid w:val="00D904B5"/>
    <w:rsid w:val="00D96135"/>
    <w:rsid w:val="00D970AE"/>
    <w:rsid w:val="00DA0BB6"/>
    <w:rsid w:val="00DD17D3"/>
    <w:rsid w:val="00E100B4"/>
    <w:rsid w:val="00E87473"/>
    <w:rsid w:val="00E974EF"/>
    <w:rsid w:val="00E97511"/>
    <w:rsid w:val="00EA23AD"/>
    <w:rsid w:val="00EB3AD6"/>
    <w:rsid w:val="00EC75E2"/>
    <w:rsid w:val="00EE0956"/>
    <w:rsid w:val="00EE24E1"/>
    <w:rsid w:val="00EE7763"/>
    <w:rsid w:val="00EF41C9"/>
    <w:rsid w:val="00EF555E"/>
    <w:rsid w:val="00F31C04"/>
    <w:rsid w:val="00F320F5"/>
    <w:rsid w:val="00F37B95"/>
    <w:rsid w:val="00F43EEC"/>
    <w:rsid w:val="00F77A54"/>
    <w:rsid w:val="00F9091D"/>
    <w:rsid w:val="00F93B32"/>
    <w:rsid w:val="00FA62C7"/>
    <w:rsid w:val="00FC00F5"/>
    <w:rsid w:val="00FC4DDD"/>
    <w:rsid w:val="00FD2ADA"/>
    <w:rsid w:val="00FE51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00F5"/>
    <w:rPr>
      <w:rFonts w:eastAsiaTheme="minorEastAsia"/>
      <w:lang w:eastAsia="ru-RU"/>
    </w:rPr>
  </w:style>
  <w:style w:type="paragraph" w:styleId="2">
    <w:name w:val="heading 2"/>
    <w:basedOn w:val="a"/>
    <w:link w:val="20"/>
    <w:uiPriority w:val="9"/>
    <w:qFormat/>
    <w:rsid w:val="00E8747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53292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3292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uiPriority w:val="99"/>
    <w:rsid w:val="00FC00F5"/>
    <w:rPr>
      <w:rFonts w:ascii="Times New Roman" w:hAnsi="Times New Roman" w:cs="Times New Roman"/>
      <w:b/>
      <w:bCs/>
      <w:sz w:val="25"/>
      <w:szCs w:val="25"/>
      <w:shd w:val="clear" w:color="auto" w:fill="FFFFFF"/>
    </w:rPr>
  </w:style>
  <w:style w:type="character" w:customStyle="1" w:styleId="11">
    <w:name w:val="Основной текст Знак1"/>
    <w:basedOn w:val="a0"/>
    <w:link w:val="a3"/>
    <w:uiPriority w:val="99"/>
    <w:rsid w:val="00FC00F5"/>
    <w:rPr>
      <w:rFonts w:ascii="Times New Roman" w:hAnsi="Times New Roman" w:cs="Times New Roman"/>
      <w:sz w:val="25"/>
      <w:szCs w:val="25"/>
      <w:shd w:val="clear" w:color="auto" w:fill="FFFFFF"/>
    </w:rPr>
  </w:style>
  <w:style w:type="paragraph" w:styleId="a3">
    <w:name w:val="Body Text"/>
    <w:basedOn w:val="a"/>
    <w:link w:val="11"/>
    <w:uiPriority w:val="99"/>
    <w:rsid w:val="00FC00F5"/>
    <w:pPr>
      <w:shd w:val="clear" w:color="auto" w:fill="FFFFFF"/>
      <w:spacing w:before="480" w:after="0" w:line="394" w:lineRule="exact"/>
      <w:ind w:firstLine="680"/>
      <w:jc w:val="both"/>
    </w:pPr>
    <w:rPr>
      <w:rFonts w:ascii="Times New Roman" w:eastAsiaTheme="minorHAnsi" w:hAnsi="Times New Roman" w:cs="Times New Roman"/>
      <w:sz w:val="25"/>
      <w:szCs w:val="25"/>
      <w:lang w:eastAsia="en-US"/>
    </w:rPr>
  </w:style>
  <w:style w:type="character" w:customStyle="1" w:styleId="a4">
    <w:name w:val="Основной текст Знак"/>
    <w:basedOn w:val="a0"/>
    <w:uiPriority w:val="99"/>
    <w:semiHidden/>
    <w:rsid w:val="00FC00F5"/>
    <w:rPr>
      <w:rFonts w:eastAsiaTheme="minorEastAsia"/>
      <w:lang w:eastAsia="ru-RU"/>
    </w:rPr>
  </w:style>
  <w:style w:type="paragraph" w:customStyle="1" w:styleId="10">
    <w:name w:val="Заголовок №1"/>
    <w:basedOn w:val="a"/>
    <w:link w:val="1"/>
    <w:uiPriority w:val="99"/>
    <w:rsid w:val="00FC00F5"/>
    <w:pPr>
      <w:shd w:val="clear" w:color="auto" w:fill="FFFFFF"/>
      <w:spacing w:after="480" w:line="240" w:lineRule="atLeast"/>
      <w:outlineLvl w:val="0"/>
    </w:pPr>
    <w:rPr>
      <w:rFonts w:ascii="Times New Roman" w:eastAsiaTheme="minorHAnsi" w:hAnsi="Times New Roman" w:cs="Times New Roman"/>
      <w:b/>
      <w:bCs/>
      <w:sz w:val="25"/>
      <w:szCs w:val="25"/>
      <w:lang w:eastAsia="en-US"/>
    </w:rPr>
  </w:style>
  <w:style w:type="paragraph" w:styleId="a5">
    <w:name w:val="Balloon Text"/>
    <w:basedOn w:val="a"/>
    <w:link w:val="a6"/>
    <w:uiPriority w:val="99"/>
    <w:semiHidden/>
    <w:unhideWhenUsed/>
    <w:rsid w:val="00FC00F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C00F5"/>
    <w:rPr>
      <w:rFonts w:ascii="Tahoma" w:eastAsiaTheme="minorEastAsia" w:hAnsi="Tahoma" w:cs="Tahoma"/>
      <w:sz w:val="16"/>
      <w:szCs w:val="16"/>
      <w:lang w:eastAsia="ru-RU"/>
    </w:rPr>
  </w:style>
  <w:style w:type="paragraph" w:styleId="a7">
    <w:name w:val="List Paragraph"/>
    <w:basedOn w:val="a"/>
    <w:uiPriority w:val="34"/>
    <w:qFormat/>
    <w:rsid w:val="00B07101"/>
    <w:pPr>
      <w:ind w:left="720"/>
      <w:contextualSpacing/>
    </w:pPr>
  </w:style>
  <w:style w:type="character" w:customStyle="1" w:styleId="310">
    <w:name w:val="Основной текст (3)10"/>
    <w:basedOn w:val="a0"/>
    <w:uiPriority w:val="99"/>
    <w:rsid w:val="00B07101"/>
    <w:rPr>
      <w:rFonts w:ascii="Times New Roman" w:hAnsi="Times New Roman" w:cs="Times New Roman"/>
      <w:b/>
      <w:bCs/>
      <w:spacing w:val="0"/>
      <w:sz w:val="25"/>
      <w:szCs w:val="25"/>
      <w:shd w:val="clear" w:color="auto" w:fill="FFFFFF"/>
    </w:rPr>
  </w:style>
  <w:style w:type="paragraph" w:customStyle="1" w:styleId="medium">
    <w:name w:val="medium"/>
    <w:basedOn w:val="a"/>
    <w:rsid w:val="001E3F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1E3F53"/>
  </w:style>
  <w:style w:type="character" w:customStyle="1" w:styleId="mgray">
    <w:name w:val="m_gray"/>
    <w:basedOn w:val="a0"/>
    <w:rsid w:val="001E3F53"/>
  </w:style>
  <w:style w:type="paragraph" w:customStyle="1" w:styleId="clear">
    <w:name w:val="clear"/>
    <w:basedOn w:val="a"/>
    <w:rsid w:val="001E3F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E87473"/>
    <w:rPr>
      <w:rFonts w:ascii="Times New Roman" w:eastAsia="Times New Roman" w:hAnsi="Times New Roman" w:cs="Times New Roman"/>
      <w:b/>
      <w:bCs/>
      <w:sz w:val="36"/>
      <w:szCs w:val="36"/>
      <w:lang w:eastAsia="ru-RU"/>
    </w:rPr>
  </w:style>
  <w:style w:type="paragraph" w:customStyle="1" w:styleId="black-text">
    <w:name w:val="black-text"/>
    <w:basedOn w:val="a"/>
    <w:rsid w:val="00E874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dge">
    <w:name w:val="badge"/>
    <w:basedOn w:val="a0"/>
    <w:rsid w:val="00E87473"/>
  </w:style>
  <w:style w:type="paragraph" w:customStyle="1" w:styleId="square-black">
    <w:name w:val="square-black"/>
    <w:basedOn w:val="a"/>
    <w:rsid w:val="00E87473"/>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rmal (Web)"/>
    <w:basedOn w:val="a"/>
    <w:uiPriority w:val="99"/>
    <w:unhideWhenUsed/>
    <w:rsid w:val="00E87473"/>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E87473"/>
    <w:rPr>
      <w:b/>
      <w:bCs/>
    </w:rPr>
  </w:style>
  <w:style w:type="character" w:styleId="aa">
    <w:name w:val="Hyperlink"/>
    <w:basedOn w:val="a0"/>
    <w:uiPriority w:val="99"/>
    <w:semiHidden/>
    <w:unhideWhenUsed/>
    <w:rsid w:val="00E87473"/>
    <w:rPr>
      <w:color w:val="0000FF"/>
      <w:u w:val="single"/>
    </w:rPr>
  </w:style>
  <w:style w:type="character" w:customStyle="1" w:styleId="21">
    <w:name w:val="Заголовок №2_"/>
    <w:basedOn w:val="a0"/>
    <w:link w:val="210"/>
    <w:uiPriority w:val="99"/>
    <w:rsid w:val="00E87473"/>
    <w:rPr>
      <w:rFonts w:ascii="Times New Roman" w:hAnsi="Times New Roman"/>
      <w:b/>
      <w:bCs/>
      <w:sz w:val="25"/>
      <w:szCs w:val="25"/>
      <w:shd w:val="clear" w:color="auto" w:fill="FFFFFF"/>
    </w:rPr>
  </w:style>
  <w:style w:type="paragraph" w:customStyle="1" w:styleId="210">
    <w:name w:val="Заголовок №21"/>
    <w:basedOn w:val="a"/>
    <w:link w:val="21"/>
    <w:uiPriority w:val="99"/>
    <w:rsid w:val="00E87473"/>
    <w:pPr>
      <w:shd w:val="clear" w:color="auto" w:fill="FFFFFF"/>
      <w:spacing w:before="480" w:after="120" w:line="240" w:lineRule="atLeast"/>
      <w:ind w:hanging="740"/>
      <w:jc w:val="both"/>
      <w:outlineLvl w:val="1"/>
    </w:pPr>
    <w:rPr>
      <w:rFonts w:ascii="Times New Roman" w:eastAsiaTheme="minorHAnsi" w:hAnsi="Times New Roman"/>
      <w:b/>
      <w:bCs/>
      <w:sz w:val="25"/>
      <w:szCs w:val="25"/>
      <w:lang w:eastAsia="en-US"/>
    </w:rPr>
  </w:style>
  <w:style w:type="character" w:customStyle="1" w:styleId="211">
    <w:name w:val="Заголовок №211"/>
    <w:basedOn w:val="21"/>
    <w:uiPriority w:val="99"/>
    <w:rsid w:val="00E87473"/>
    <w:rPr>
      <w:rFonts w:ascii="Times New Roman" w:hAnsi="Times New Roman" w:cs="Times New Roman"/>
      <w:b w:val="0"/>
      <w:bCs w:val="0"/>
      <w:spacing w:val="0"/>
      <w:sz w:val="25"/>
      <w:szCs w:val="25"/>
      <w:shd w:val="clear" w:color="auto" w:fill="FFFFFF"/>
    </w:rPr>
  </w:style>
  <w:style w:type="character" w:customStyle="1" w:styleId="31">
    <w:name w:val="Основной текст (3)_"/>
    <w:basedOn w:val="a0"/>
    <w:link w:val="311"/>
    <w:uiPriority w:val="99"/>
    <w:rsid w:val="00E87473"/>
    <w:rPr>
      <w:rFonts w:ascii="Times New Roman" w:hAnsi="Times New Roman"/>
      <w:b/>
      <w:bCs/>
      <w:sz w:val="25"/>
      <w:szCs w:val="25"/>
      <w:shd w:val="clear" w:color="auto" w:fill="FFFFFF"/>
    </w:rPr>
  </w:style>
  <w:style w:type="paragraph" w:customStyle="1" w:styleId="311">
    <w:name w:val="Основной текст (3)1"/>
    <w:basedOn w:val="a"/>
    <w:link w:val="31"/>
    <w:uiPriority w:val="99"/>
    <w:rsid w:val="00E87473"/>
    <w:pPr>
      <w:shd w:val="clear" w:color="auto" w:fill="FFFFFF"/>
      <w:spacing w:before="300" w:after="0" w:line="341" w:lineRule="exact"/>
    </w:pPr>
    <w:rPr>
      <w:rFonts w:ascii="Times New Roman" w:eastAsiaTheme="minorHAnsi" w:hAnsi="Times New Roman"/>
      <w:b/>
      <w:bCs/>
      <w:sz w:val="25"/>
      <w:szCs w:val="25"/>
      <w:lang w:eastAsia="en-US"/>
    </w:rPr>
  </w:style>
  <w:style w:type="character" w:customStyle="1" w:styleId="39">
    <w:name w:val="Основной текст (3)9"/>
    <w:basedOn w:val="31"/>
    <w:uiPriority w:val="99"/>
    <w:rsid w:val="00E87473"/>
    <w:rPr>
      <w:rFonts w:ascii="Times New Roman" w:hAnsi="Times New Roman" w:cs="Times New Roman"/>
      <w:b w:val="0"/>
      <w:bCs w:val="0"/>
      <w:spacing w:val="0"/>
      <w:sz w:val="25"/>
      <w:szCs w:val="25"/>
      <w:shd w:val="clear" w:color="auto" w:fill="FFFFFF"/>
    </w:rPr>
  </w:style>
  <w:style w:type="character" w:customStyle="1" w:styleId="ab">
    <w:name w:val="Основной текст + Полужирный"/>
    <w:basedOn w:val="11"/>
    <w:uiPriority w:val="99"/>
    <w:rsid w:val="00E87473"/>
    <w:rPr>
      <w:rFonts w:ascii="Times New Roman" w:hAnsi="Times New Roman" w:cs="Times New Roman"/>
      <w:b/>
      <w:bCs/>
      <w:spacing w:val="0"/>
      <w:sz w:val="25"/>
      <w:szCs w:val="25"/>
      <w:shd w:val="clear" w:color="auto" w:fill="FFFFFF"/>
    </w:rPr>
  </w:style>
  <w:style w:type="paragraph" w:customStyle="1" w:styleId="pdd-exam-cardquestion">
    <w:name w:val="pdd-exam-card__question"/>
    <w:basedOn w:val="a"/>
    <w:rsid w:val="00E874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8">
    <w:name w:val="Основной текст (3)8"/>
    <w:basedOn w:val="31"/>
    <w:uiPriority w:val="99"/>
    <w:rsid w:val="00E87473"/>
    <w:rPr>
      <w:rFonts w:ascii="Times New Roman" w:hAnsi="Times New Roman" w:cs="Times New Roman"/>
      <w:b/>
      <w:bCs/>
      <w:spacing w:val="0"/>
      <w:sz w:val="25"/>
      <w:szCs w:val="25"/>
      <w:shd w:val="clear" w:color="auto" w:fill="FFFFFF"/>
    </w:rPr>
  </w:style>
  <w:style w:type="character" w:customStyle="1" w:styleId="ac">
    <w:name w:val="Колонтитул_"/>
    <w:basedOn w:val="a0"/>
    <w:link w:val="ad"/>
    <w:uiPriority w:val="99"/>
    <w:rsid w:val="00E87473"/>
    <w:rPr>
      <w:rFonts w:ascii="Times New Roman" w:hAnsi="Times New Roman" w:cs="Times New Roman"/>
      <w:noProof/>
      <w:sz w:val="20"/>
      <w:szCs w:val="20"/>
      <w:shd w:val="clear" w:color="auto" w:fill="FFFFFF"/>
    </w:rPr>
  </w:style>
  <w:style w:type="paragraph" w:customStyle="1" w:styleId="ad">
    <w:name w:val="Колонтитул"/>
    <w:basedOn w:val="a"/>
    <w:link w:val="ac"/>
    <w:uiPriority w:val="99"/>
    <w:rsid w:val="00E87473"/>
    <w:pPr>
      <w:shd w:val="clear" w:color="auto" w:fill="FFFFFF"/>
      <w:spacing w:after="0" w:line="240" w:lineRule="auto"/>
    </w:pPr>
    <w:rPr>
      <w:rFonts w:ascii="Times New Roman" w:eastAsiaTheme="minorHAnsi" w:hAnsi="Times New Roman" w:cs="Times New Roman"/>
      <w:noProof/>
      <w:sz w:val="20"/>
      <w:szCs w:val="20"/>
      <w:lang w:eastAsia="en-US"/>
    </w:rPr>
  </w:style>
  <w:style w:type="paragraph" w:customStyle="1" w:styleId="22">
    <w:name w:val="Основной текст (2)"/>
    <w:basedOn w:val="a"/>
    <w:uiPriority w:val="99"/>
    <w:rsid w:val="00E87473"/>
    <w:pPr>
      <w:shd w:val="clear" w:color="auto" w:fill="FFFFFF"/>
      <w:spacing w:after="0" w:line="394" w:lineRule="exact"/>
      <w:jc w:val="center"/>
    </w:pPr>
    <w:rPr>
      <w:rFonts w:ascii="Times New Roman" w:eastAsia="Times New Roman" w:hAnsi="Times New Roman" w:cs="Times New Roman"/>
      <w:sz w:val="37"/>
      <w:szCs w:val="37"/>
    </w:rPr>
  </w:style>
  <w:style w:type="character" w:customStyle="1" w:styleId="2100">
    <w:name w:val="Заголовок №210"/>
    <w:basedOn w:val="21"/>
    <w:uiPriority w:val="99"/>
    <w:rsid w:val="00E87473"/>
    <w:rPr>
      <w:rFonts w:ascii="Times New Roman" w:hAnsi="Times New Roman" w:cs="Times New Roman"/>
      <w:b/>
      <w:bCs/>
      <w:spacing w:val="0"/>
      <w:sz w:val="25"/>
      <w:szCs w:val="25"/>
      <w:shd w:val="clear" w:color="auto" w:fill="FFFFFF"/>
    </w:rPr>
  </w:style>
  <w:style w:type="character" w:customStyle="1" w:styleId="ae">
    <w:name w:val="Основной текст + Курсив"/>
    <w:basedOn w:val="11"/>
    <w:uiPriority w:val="99"/>
    <w:rsid w:val="00E87473"/>
    <w:rPr>
      <w:rFonts w:ascii="Times New Roman" w:hAnsi="Times New Roman" w:cs="Times New Roman"/>
      <w:i/>
      <w:iCs/>
      <w:spacing w:val="0"/>
      <w:sz w:val="25"/>
      <w:szCs w:val="25"/>
      <w:shd w:val="clear" w:color="auto" w:fill="FFFFFF"/>
    </w:rPr>
  </w:style>
  <w:style w:type="character" w:customStyle="1" w:styleId="8">
    <w:name w:val="Основной текст (8)_"/>
    <w:basedOn w:val="a0"/>
    <w:link w:val="80"/>
    <w:uiPriority w:val="99"/>
    <w:locked/>
    <w:rsid w:val="00E87473"/>
    <w:rPr>
      <w:rFonts w:ascii="Times New Roman" w:hAnsi="Times New Roman"/>
      <w:i/>
      <w:iCs/>
      <w:sz w:val="25"/>
      <w:szCs w:val="25"/>
      <w:shd w:val="clear" w:color="auto" w:fill="FFFFFF"/>
    </w:rPr>
  </w:style>
  <w:style w:type="character" w:customStyle="1" w:styleId="81">
    <w:name w:val="Основной текст (8) + Не курсив"/>
    <w:basedOn w:val="8"/>
    <w:uiPriority w:val="99"/>
    <w:rsid w:val="00E87473"/>
    <w:rPr>
      <w:rFonts w:ascii="Times New Roman" w:hAnsi="Times New Roman"/>
      <w:i/>
      <w:iCs/>
      <w:sz w:val="25"/>
      <w:szCs w:val="25"/>
      <w:shd w:val="clear" w:color="auto" w:fill="FFFFFF"/>
    </w:rPr>
  </w:style>
  <w:style w:type="character" w:customStyle="1" w:styleId="29">
    <w:name w:val="Заголовок №29"/>
    <w:basedOn w:val="21"/>
    <w:uiPriority w:val="99"/>
    <w:rsid w:val="00E87473"/>
    <w:rPr>
      <w:rFonts w:ascii="Times New Roman" w:hAnsi="Times New Roman" w:cs="Times New Roman"/>
      <w:b/>
      <w:bCs/>
      <w:spacing w:val="0"/>
      <w:sz w:val="25"/>
      <w:szCs w:val="25"/>
      <w:shd w:val="clear" w:color="auto" w:fill="FFFFFF"/>
    </w:rPr>
  </w:style>
  <w:style w:type="character" w:customStyle="1" w:styleId="86">
    <w:name w:val="Основной текст (8) + Не курсив6"/>
    <w:basedOn w:val="8"/>
    <w:uiPriority w:val="99"/>
    <w:rsid w:val="00E87473"/>
    <w:rPr>
      <w:rFonts w:ascii="Times New Roman" w:hAnsi="Times New Roman"/>
      <w:i/>
      <w:iCs/>
      <w:sz w:val="25"/>
      <w:szCs w:val="25"/>
      <w:shd w:val="clear" w:color="auto" w:fill="FFFFFF"/>
    </w:rPr>
  </w:style>
  <w:style w:type="character" w:customStyle="1" w:styleId="85">
    <w:name w:val="Основной текст (8) + Не курсив5"/>
    <w:basedOn w:val="8"/>
    <w:uiPriority w:val="99"/>
    <w:rsid w:val="00E87473"/>
    <w:rPr>
      <w:rFonts w:ascii="Times New Roman" w:hAnsi="Times New Roman"/>
      <w:i/>
      <w:iCs/>
      <w:sz w:val="25"/>
      <w:szCs w:val="25"/>
      <w:shd w:val="clear" w:color="auto" w:fill="FFFFFF"/>
    </w:rPr>
  </w:style>
  <w:style w:type="character" w:customStyle="1" w:styleId="84">
    <w:name w:val="Основной текст (8) + Не курсив4"/>
    <w:basedOn w:val="8"/>
    <w:uiPriority w:val="99"/>
    <w:rsid w:val="00E87473"/>
    <w:rPr>
      <w:rFonts w:ascii="Times New Roman" w:hAnsi="Times New Roman"/>
      <w:i/>
      <w:iCs/>
      <w:sz w:val="25"/>
      <w:szCs w:val="25"/>
      <w:shd w:val="clear" w:color="auto" w:fill="FFFFFF"/>
    </w:rPr>
  </w:style>
  <w:style w:type="character" w:customStyle="1" w:styleId="28">
    <w:name w:val="Заголовок №28"/>
    <w:basedOn w:val="21"/>
    <w:uiPriority w:val="99"/>
    <w:rsid w:val="00E87473"/>
    <w:rPr>
      <w:rFonts w:ascii="Times New Roman" w:hAnsi="Times New Roman" w:cs="Times New Roman"/>
      <w:b/>
      <w:bCs/>
      <w:spacing w:val="0"/>
      <w:sz w:val="25"/>
      <w:szCs w:val="25"/>
      <w:shd w:val="clear" w:color="auto" w:fill="FFFFFF"/>
    </w:rPr>
  </w:style>
  <w:style w:type="character" w:customStyle="1" w:styleId="37">
    <w:name w:val="Основной текст (3)7"/>
    <w:basedOn w:val="31"/>
    <w:uiPriority w:val="99"/>
    <w:rsid w:val="00E87473"/>
    <w:rPr>
      <w:rFonts w:ascii="Times New Roman" w:hAnsi="Times New Roman" w:cs="Times New Roman"/>
      <w:b/>
      <w:bCs/>
      <w:spacing w:val="0"/>
      <w:sz w:val="25"/>
      <w:szCs w:val="25"/>
      <w:shd w:val="clear" w:color="auto" w:fill="FFFFFF"/>
    </w:rPr>
  </w:style>
  <w:style w:type="character" w:customStyle="1" w:styleId="100">
    <w:name w:val="Основной текст + 10"/>
    <w:aliases w:val="5 pt1,Полужирный1,Курсив"/>
    <w:basedOn w:val="11"/>
    <w:uiPriority w:val="99"/>
    <w:rsid w:val="00E87473"/>
    <w:rPr>
      <w:rFonts w:ascii="Times New Roman" w:hAnsi="Times New Roman" w:cs="Times New Roman"/>
      <w:b/>
      <w:bCs/>
      <w:i/>
      <w:iCs/>
      <w:spacing w:val="0"/>
      <w:sz w:val="21"/>
      <w:szCs w:val="21"/>
      <w:shd w:val="clear" w:color="auto" w:fill="FFFFFF"/>
    </w:rPr>
  </w:style>
  <w:style w:type="paragraph" w:customStyle="1" w:styleId="80">
    <w:name w:val="Основной текст (8)"/>
    <w:basedOn w:val="a"/>
    <w:link w:val="8"/>
    <w:uiPriority w:val="99"/>
    <w:rsid w:val="00E87473"/>
    <w:pPr>
      <w:shd w:val="clear" w:color="auto" w:fill="FFFFFF"/>
      <w:spacing w:after="0" w:line="398" w:lineRule="exact"/>
      <w:jc w:val="both"/>
    </w:pPr>
    <w:rPr>
      <w:rFonts w:ascii="Times New Roman" w:eastAsiaTheme="minorHAnsi" w:hAnsi="Times New Roman"/>
      <w:i/>
      <w:iCs/>
      <w:sz w:val="25"/>
      <w:szCs w:val="25"/>
      <w:lang w:eastAsia="en-US"/>
    </w:rPr>
  </w:style>
  <w:style w:type="character" w:customStyle="1" w:styleId="91">
    <w:name w:val="Колонтитул + 91"/>
    <w:aliases w:val="5 pt2,Полужирный2"/>
    <w:basedOn w:val="ac"/>
    <w:uiPriority w:val="99"/>
    <w:rsid w:val="00E87473"/>
    <w:rPr>
      <w:rFonts w:ascii="Times New Roman" w:hAnsi="Times New Roman" w:cs="Times New Roman"/>
      <w:b/>
      <w:bCs/>
      <w:noProof/>
      <w:spacing w:val="0"/>
      <w:sz w:val="19"/>
      <w:szCs w:val="19"/>
      <w:shd w:val="clear" w:color="auto" w:fill="FFFFFF"/>
    </w:rPr>
  </w:style>
  <w:style w:type="character" w:customStyle="1" w:styleId="83">
    <w:name w:val="Основной текст (8) + Не курсив3"/>
    <w:basedOn w:val="8"/>
    <w:uiPriority w:val="99"/>
    <w:rsid w:val="00E87473"/>
    <w:rPr>
      <w:rFonts w:ascii="Times New Roman" w:hAnsi="Times New Roman"/>
      <w:i/>
      <w:iCs/>
      <w:sz w:val="25"/>
      <w:szCs w:val="25"/>
      <w:shd w:val="clear" w:color="auto" w:fill="FFFFFF"/>
    </w:rPr>
  </w:style>
  <w:style w:type="character" w:customStyle="1" w:styleId="36">
    <w:name w:val="Основной текст (3)6"/>
    <w:basedOn w:val="31"/>
    <w:uiPriority w:val="99"/>
    <w:rsid w:val="00E87473"/>
    <w:rPr>
      <w:rFonts w:ascii="Times New Roman" w:hAnsi="Times New Roman" w:cs="Times New Roman"/>
      <w:b/>
      <w:bCs/>
      <w:spacing w:val="0"/>
      <w:sz w:val="25"/>
      <w:szCs w:val="25"/>
      <w:shd w:val="clear" w:color="auto" w:fill="FFFFFF"/>
    </w:rPr>
  </w:style>
  <w:style w:type="character" w:customStyle="1" w:styleId="82">
    <w:name w:val="Основной текст (8) + Не курсив2"/>
    <w:basedOn w:val="8"/>
    <w:uiPriority w:val="99"/>
    <w:rsid w:val="00E87473"/>
    <w:rPr>
      <w:rFonts w:ascii="Times New Roman" w:hAnsi="Times New Roman"/>
      <w:i/>
      <w:iCs/>
      <w:sz w:val="25"/>
      <w:szCs w:val="25"/>
      <w:shd w:val="clear" w:color="auto" w:fill="FFFFFF"/>
    </w:rPr>
  </w:style>
  <w:style w:type="character" w:customStyle="1" w:styleId="810">
    <w:name w:val="Основной текст (8) + Не курсив1"/>
    <w:basedOn w:val="8"/>
    <w:uiPriority w:val="99"/>
    <w:rsid w:val="00E87473"/>
    <w:rPr>
      <w:rFonts w:ascii="Times New Roman" w:hAnsi="Times New Roman"/>
      <w:i/>
      <w:iCs/>
      <w:sz w:val="25"/>
      <w:szCs w:val="25"/>
      <w:shd w:val="clear" w:color="auto" w:fill="FFFFFF"/>
    </w:rPr>
  </w:style>
  <w:style w:type="character" w:customStyle="1" w:styleId="35">
    <w:name w:val="Основной текст (3)5"/>
    <w:basedOn w:val="31"/>
    <w:uiPriority w:val="99"/>
    <w:rsid w:val="00E87473"/>
    <w:rPr>
      <w:rFonts w:ascii="Times New Roman" w:hAnsi="Times New Roman" w:cs="Times New Roman"/>
      <w:b/>
      <w:bCs/>
      <w:spacing w:val="0"/>
      <w:sz w:val="25"/>
      <w:szCs w:val="25"/>
      <w:shd w:val="clear" w:color="auto" w:fill="FFFFFF"/>
    </w:rPr>
  </w:style>
  <w:style w:type="character" w:customStyle="1" w:styleId="27">
    <w:name w:val="Заголовок №27"/>
    <w:basedOn w:val="21"/>
    <w:uiPriority w:val="99"/>
    <w:rsid w:val="00E87473"/>
    <w:rPr>
      <w:rFonts w:ascii="Times New Roman" w:hAnsi="Times New Roman" w:cs="Times New Roman"/>
      <w:b/>
      <w:bCs/>
      <w:spacing w:val="0"/>
      <w:sz w:val="25"/>
      <w:szCs w:val="25"/>
      <w:shd w:val="clear" w:color="auto" w:fill="FFFFFF"/>
    </w:rPr>
  </w:style>
  <w:style w:type="character" w:customStyle="1" w:styleId="26">
    <w:name w:val="Заголовок №26"/>
    <w:basedOn w:val="21"/>
    <w:uiPriority w:val="99"/>
    <w:rsid w:val="00E87473"/>
    <w:rPr>
      <w:rFonts w:ascii="Times New Roman" w:hAnsi="Times New Roman" w:cs="Times New Roman"/>
      <w:b/>
      <w:bCs/>
      <w:spacing w:val="0"/>
      <w:sz w:val="25"/>
      <w:szCs w:val="25"/>
      <w:shd w:val="clear" w:color="auto" w:fill="FFFFFF"/>
    </w:rPr>
  </w:style>
  <w:style w:type="character" w:customStyle="1" w:styleId="34">
    <w:name w:val="Основной текст (3)4"/>
    <w:basedOn w:val="31"/>
    <w:uiPriority w:val="99"/>
    <w:rsid w:val="00E87473"/>
    <w:rPr>
      <w:rFonts w:ascii="Times New Roman" w:hAnsi="Times New Roman" w:cs="Times New Roman"/>
      <w:b/>
      <w:bCs/>
      <w:spacing w:val="0"/>
      <w:sz w:val="25"/>
      <w:szCs w:val="25"/>
      <w:shd w:val="clear" w:color="auto" w:fill="FFFFFF"/>
    </w:rPr>
  </w:style>
  <w:style w:type="character" w:customStyle="1" w:styleId="25">
    <w:name w:val="Заголовок №25"/>
    <w:basedOn w:val="21"/>
    <w:uiPriority w:val="99"/>
    <w:rsid w:val="00E87473"/>
    <w:rPr>
      <w:rFonts w:ascii="Times New Roman" w:hAnsi="Times New Roman" w:cs="Times New Roman"/>
      <w:b/>
      <w:bCs/>
      <w:spacing w:val="0"/>
      <w:sz w:val="25"/>
      <w:szCs w:val="25"/>
      <w:shd w:val="clear" w:color="auto" w:fill="FFFFFF"/>
    </w:rPr>
  </w:style>
  <w:style w:type="character" w:customStyle="1" w:styleId="24">
    <w:name w:val="Заголовок №24"/>
    <w:basedOn w:val="21"/>
    <w:uiPriority w:val="99"/>
    <w:rsid w:val="00E87473"/>
    <w:rPr>
      <w:rFonts w:ascii="Times New Roman" w:hAnsi="Times New Roman" w:cs="Times New Roman"/>
      <w:b/>
      <w:bCs/>
      <w:spacing w:val="0"/>
      <w:sz w:val="25"/>
      <w:szCs w:val="25"/>
      <w:shd w:val="clear" w:color="auto" w:fill="FFFFFF"/>
    </w:rPr>
  </w:style>
  <w:style w:type="paragraph" w:customStyle="1" w:styleId="ConsPlusNormal">
    <w:name w:val="ConsPlusNormal"/>
    <w:rsid w:val="00E8747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01">
    <w:name w:val="Основной текст (10)_"/>
    <w:basedOn w:val="a0"/>
    <w:link w:val="102"/>
    <w:uiPriority w:val="99"/>
    <w:locked/>
    <w:rsid w:val="00E87473"/>
    <w:rPr>
      <w:rFonts w:ascii="Trebuchet MS" w:hAnsi="Trebuchet MS" w:cs="Trebuchet MS"/>
      <w:shd w:val="clear" w:color="auto" w:fill="FFFFFF"/>
    </w:rPr>
  </w:style>
  <w:style w:type="paragraph" w:customStyle="1" w:styleId="102">
    <w:name w:val="Основной текст (10)"/>
    <w:basedOn w:val="a"/>
    <w:link w:val="101"/>
    <w:uiPriority w:val="99"/>
    <w:rsid w:val="00E87473"/>
    <w:pPr>
      <w:shd w:val="clear" w:color="auto" w:fill="FFFFFF"/>
      <w:spacing w:after="120" w:line="240" w:lineRule="atLeast"/>
    </w:pPr>
    <w:rPr>
      <w:rFonts w:ascii="Trebuchet MS" w:eastAsiaTheme="minorHAnsi" w:hAnsi="Trebuchet MS" w:cs="Trebuchet MS"/>
      <w:lang w:eastAsia="en-US"/>
    </w:rPr>
  </w:style>
  <w:style w:type="character" w:customStyle="1" w:styleId="9">
    <w:name w:val="Основной текст (9)_"/>
    <w:basedOn w:val="a0"/>
    <w:link w:val="90"/>
    <w:uiPriority w:val="99"/>
    <w:locked/>
    <w:rsid w:val="00E87473"/>
    <w:rPr>
      <w:rFonts w:ascii="Times New Roman" w:hAnsi="Times New Roman"/>
      <w:shd w:val="clear" w:color="auto" w:fill="FFFFFF"/>
    </w:rPr>
  </w:style>
  <w:style w:type="paragraph" w:customStyle="1" w:styleId="90">
    <w:name w:val="Основной текст (9)"/>
    <w:basedOn w:val="a"/>
    <w:link w:val="9"/>
    <w:uiPriority w:val="99"/>
    <w:rsid w:val="00E87473"/>
    <w:pPr>
      <w:shd w:val="clear" w:color="auto" w:fill="FFFFFF"/>
      <w:spacing w:after="120" w:line="240" w:lineRule="atLeast"/>
    </w:pPr>
    <w:rPr>
      <w:rFonts w:ascii="Times New Roman" w:eastAsiaTheme="minorHAnsi" w:hAnsi="Times New Roman"/>
      <w:lang w:eastAsia="en-US"/>
    </w:rPr>
  </w:style>
  <w:style w:type="character" w:customStyle="1" w:styleId="33">
    <w:name w:val="Основной текст (3)3"/>
    <w:basedOn w:val="31"/>
    <w:uiPriority w:val="99"/>
    <w:rsid w:val="00E87473"/>
    <w:rPr>
      <w:rFonts w:ascii="Times New Roman" w:hAnsi="Times New Roman" w:cs="Times New Roman"/>
      <w:b/>
      <w:bCs/>
      <w:spacing w:val="0"/>
      <w:sz w:val="25"/>
      <w:szCs w:val="25"/>
      <w:shd w:val="clear" w:color="auto" w:fill="FFFFFF"/>
    </w:rPr>
  </w:style>
  <w:style w:type="character" w:customStyle="1" w:styleId="23">
    <w:name w:val="Заголовок №23"/>
    <w:basedOn w:val="21"/>
    <w:uiPriority w:val="99"/>
    <w:rsid w:val="00E87473"/>
    <w:rPr>
      <w:rFonts w:ascii="Times New Roman" w:hAnsi="Times New Roman" w:cs="Times New Roman"/>
      <w:b/>
      <w:bCs/>
      <w:spacing w:val="0"/>
      <w:sz w:val="25"/>
      <w:szCs w:val="25"/>
      <w:shd w:val="clear" w:color="auto" w:fill="FFFFFF"/>
    </w:rPr>
  </w:style>
  <w:style w:type="character" w:customStyle="1" w:styleId="220">
    <w:name w:val="Заголовок №22"/>
    <w:basedOn w:val="21"/>
    <w:uiPriority w:val="99"/>
    <w:rsid w:val="00E87473"/>
    <w:rPr>
      <w:rFonts w:ascii="Times New Roman" w:hAnsi="Times New Roman" w:cs="Times New Roman"/>
      <w:b/>
      <w:bCs/>
      <w:spacing w:val="0"/>
      <w:sz w:val="25"/>
      <w:szCs w:val="25"/>
      <w:shd w:val="clear" w:color="auto" w:fill="FFFFFF"/>
    </w:rPr>
  </w:style>
  <w:style w:type="character" w:customStyle="1" w:styleId="32">
    <w:name w:val="Основной текст (3)2"/>
    <w:basedOn w:val="31"/>
    <w:uiPriority w:val="99"/>
    <w:rsid w:val="00E87473"/>
    <w:rPr>
      <w:rFonts w:ascii="Times New Roman" w:hAnsi="Times New Roman" w:cs="Times New Roman"/>
      <w:b/>
      <w:bCs/>
      <w:spacing w:val="0"/>
      <w:sz w:val="25"/>
      <w:szCs w:val="25"/>
      <w:shd w:val="clear" w:color="auto" w:fill="FFFFFF"/>
    </w:rPr>
  </w:style>
  <w:style w:type="character" w:customStyle="1" w:styleId="91pt">
    <w:name w:val="Основной текст (9) + Интервал 1 pt"/>
    <w:basedOn w:val="9"/>
    <w:uiPriority w:val="99"/>
    <w:rsid w:val="00E87473"/>
    <w:rPr>
      <w:rFonts w:ascii="Times New Roman" w:hAnsi="Times New Roman" w:cs="Times New Roman"/>
      <w:spacing w:val="30"/>
      <w:shd w:val="clear" w:color="auto" w:fill="FFFFFF"/>
    </w:rPr>
  </w:style>
  <w:style w:type="character" w:customStyle="1" w:styleId="13">
    <w:name w:val="Основной текст (13)_"/>
    <w:basedOn w:val="a0"/>
    <w:link w:val="130"/>
    <w:uiPriority w:val="99"/>
    <w:locked/>
    <w:rsid w:val="00E87473"/>
    <w:rPr>
      <w:rFonts w:ascii="Times New Roman" w:hAnsi="Times New Roman"/>
      <w:noProof/>
      <w:sz w:val="8"/>
      <w:szCs w:val="8"/>
      <w:shd w:val="clear" w:color="auto" w:fill="FFFFFF"/>
    </w:rPr>
  </w:style>
  <w:style w:type="character" w:customStyle="1" w:styleId="12">
    <w:name w:val="Основной текст (12)_"/>
    <w:basedOn w:val="a0"/>
    <w:link w:val="120"/>
    <w:uiPriority w:val="99"/>
    <w:locked/>
    <w:rsid w:val="00E87473"/>
    <w:rPr>
      <w:rFonts w:ascii="Times New Roman" w:hAnsi="Times New Roman"/>
      <w:noProof/>
      <w:sz w:val="8"/>
      <w:szCs w:val="8"/>
      <w:shd w:val="clear" w:color="auto" w:fill="FFFFFF"/>
    </w:rPr>
  </w:style>
  <w:style w:type="paragraph" w:customStyle="1" w:styleId="130">
    <w:name w:val="Основной текст (13)"/>
    <w:basedOn w:val="a"/>
    <w:link w:val="13"/>
    <w:uiPriority w:val="99"/>
    <w:rsid w:val="00E87473"/>
    <w:pPr>
      <w:shd w:val="clear" w:color="auto" w:fill="FFFFFF"/>
      <w:spacing w:after="0" w:line="240" w:lineRule="atLeast"/>
    </w:pPr>
    <w:rPr>
      <w:rFonts w:ascii="Times New Roman" w:eastAsiaTheme="minorHAnsi" w:hAnsi="Times New Roman"/>
      <w:noProof/>
      <w:sz w:val="8"/>
      <w:szCs w:val="8"/>
      <w:lang w:eastAsia="en-US"/>
    </w:rPr>
  </w:style>
  <w:style w:type="paragraph" w:customStyle="1" w:styleId="120">
    <w:name w:val="Основной текст (12)"/>
    <w:basedOn w:val="a"/>
    <w:link w:val="12"/>
    <w:uiPriority w:val="99"/>
    <w:rsid w:val="00E87473"/>
    <w:pPr>
      <w:shd w:val="clear" w:color="auto" w:fill="FFFFFF"/>
      <w:spacing w:after="0" w:line="240" w:lineRule="atLeast"/>
    </w:pPr>
    <w:rPr>
      <w:rFonts w:ascii="Times New Roman" w:eastAsiaTheme="minorHAnsi" w:hAnsi="Times New Roman"/>
      <w:noProof/>
      <w:sz w:val="8"/>
      <w:szCs w:val="8"/>
      <w:lang w:eastAsia="en-US"/>
    </w:rPr>
  </w:style>
  <w:style w:type="character" w:customStyle="1" w:styleId="30">
    <w:name w:val="Заголовок 3 Знак"/>
    <w:basedOn w:val="a0"/>
    <w:link w:val="3"/>
    <w:uiPriority w:val="9"/>
    <w:rsid w:val="00532927"/>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semiHidden/>
    <w:rsid w:val="00532927"/>
    <w:rPr>
      <w:rFonts w:asciiTheme="majorHAnsi" w:eastAsiaTheme="majorEastAsia" w:hAnsiTheme="majorHAnsi" w:cstheme="majorBidi"/>
      <w:b/>
      <w:bCs/>
      <w:i/>
      <w:iCs/>
      <w:color w:val="4F81BD" w:themeColor="accent1"/>
      <w:lang w:eastAsia="ru-RU"/>
    </w:rPr>
  </w:style>
  <w:style w:type="table" w:styleId="af">
    <w:name w:val="Table Grid"/>
    <w:basedOn w:val="a1"/>
    <w:uiPriority w:val="59"/>
    <w:rsid w:val="00532927"/>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44065095">
      <w:bodyDiv w:val="1"/>
      <w:marLeft w:val="0"/>
      <w:marRight w:val="0"/>
      <w:marTop w:val="0"/>
      <w:marBottom w:val="0"/>
      <w:divBdr>
        <w:top w:val="none" w:sz="0" w:space="0" w:color="auto"/>
        <w:left w:val="none" w:sz="0" w:space="0" w:color="auto"/>
        <w:bottom w:val="none" w:sz="0" w:space="0" w:color="auto"/>
        <w:right w:val="none" w:sz="0" w:space="0" w:color="auto"/>
      </w:divBdr>
      <w:divsChild>
        <w:div w:id="1364555578">
          <w:marLeft w:val="0"/>
          <w:marRight w:val="0"/>
          <w:marTop w:val="0"/>
          <w:marBottom w:val="0"/>
          <w:divBdr>
            <w:top w:val="none" w:sz="0" w:space="0" w:color="auto"/>
            <w:left w:val="none" w:sz="0" w:space="0" w:color="auto"/>
            <w:bottom w:val="single" w:sz="6" w:space="11" w:color="EEEEEE"/>
            <w:right w:val="none" w:sz="0" w:space="0" w:color="auto"/>
          </w:divBdr>
        </w:div>
      </w:divsChild>
    </w:div>
    <w:div w:id="542181907">
      <w:bodyDiv w:val="1"/>
      <w:marLeft w:val="0"/>
      <w:marRight w:val="0"/>
      <w:marTop w:val="0"/>
      <w:marBottom w:val="0"/>
      <w:divBdr>
        <w:top w:val="none" w:sz="0" w:space="0" w:color="auto"/>
        <w:left w:val="none" w:sz="0" w:space="0" w:color="auto"/>
        <w:bottom w:val="none" w:sz="0" w:space="0" w:color="auto"/>
        <w:right w:val="none" w:sz="0" w:space="0" w:color="auto"/>
      </w:divBdr>
      <w:divsChild>
        <w:div w:id="823202551">
          <w:marLeft w:val="0"/>
          <w:marRight w:val="0"/>
          <w:marTop w:val="0"/>
          <w:marBottom w:val="0"/>
          <w:divBdr>
            <w:top w:val="none" w:sz="0" w:space="0" w:color="auto"/>
            <w:left w:val="none" w:sz="0" w:space="0" w:color="auto"/>
            <w:bottom w:val="single" w:sz="6" w:space="11" w:color="EEEEEE"/>
            <w:right w:val="none" w:sz="0" w:space="0" w:color="auto"/>
          </w:divBdr>
        </w:div>
      </w:divsChild>
    </w:div>
    <w:div w:id="582567184">
      <w:bodyDiv w:val="1"/>
      <w:marLeft w:val="0"/>
      <w:marRight w:val="0"/>
      <w:marTop w:val="0"/>
      <w:marBottom w:val="0"/>
      <w:divBdr>
        <w:top w:val="none" w:sz="0" w:space="0" w:color="auto"/>
        <w:left w:val="none" w:sz="0" w:space="0" w:color="auto"/>
        <w:bottom w:val="none" w:sz="0" w:space="0" w:color="auto"/>
        <w:right w:val="none" w:sz="0" w:space="0" w:color="auto"/>
      </w:divBdr>
      <w:divsChild>
        <w:div w:id="1124352130">
          <w:marLeft w:val="0"/>
          <w:marRight w:val="0"/>
          <w:marTop w:val="75"/>
          <w:marBottom w:val="0"/>
          <w:divBdr>
            <w:top w:val="none" w:sz="0" w:space="0" w:color="auto"/>
            <w:left w:val="none" w:sz="0" w:space="0" w:color="auto"/>
            <w:bottom w:val="none" w:sz="0" w:space="0" w:color="auto"/>
            <w:right w:val="none" w:sz="0" w:space="0" w:color="auto"/>
          </w:divBdr>
        </w:div>
        <w:div w:id="1066760585">
          <w:marLeft w:val="0"/>
          <w:marRight w:val="0"/>
          <w:marTop w:val="150"/>
          <w:marBottom w:val="0"/>
          <w:divBdr>
            <w:top w:val="none" w:sz="0" w:space="0" w:color="auto"/>
            <w:left w:val="none" w:sz="0" w:space="0" w:color="auto"/>
            <w:bottom w:val="none" w:sz="0" w:space="0" w:color="auto"/>
            <w:right w:val="none" w:sz="0" w:space="0" w:color="auto"/>
          </w:divBdr>
          <w:divsChild>
            <w:div w:id="1501968136">
              <w:marLeft w:val="0"/>
              <w:marRight w:val="0"/>
              <w:marTop w:val="0"/>
              <w:marBottom w:val="0"/>
              <w:divBdr>
                <w:top w:val="none" w:sz="0" w:space="0" w:color="auto"/>
                <w:left w:val="none" w:sz="0" w:space="0" w:color="auto"/>
                <w:bottom w:val="none" w:sz="0" w:space="0" w:color="auto"/>
                <w:right w:val="none" w:sz="0" w:space="0" w:color="auto"/>
              </w:divBdr>
            </w:div>
            <w:div w:id="1254633417">
              <w:marLeft w:val="0"/>
              <w:marRight w:val="0"/>
              <w:marTop w:val="0"/>
              <w:marBottom w:val="0"/>
              <w:divBdr>
                <w:top w:val="none" w:sz="0" w:space="0" w:color="auto"/>
                <w:left w:val="none" w:sz="0" w:space="0" w:color="auto"/>
                <w:bottom w:val="none" w:sz="0" w:space="0" w:color="auto"/>
                <w:right w:val="none" w:sz="0" w:space="0" w:color="auto"/>
              </w:divBdr>
            </w:div>
            <w:div w:id="110639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63041">
      <w:bodyDiv w:val="1"/>
      <w:marLeft w:val="0"/>
      <w:marRight w:val="0"/>
      <w:marTop w:val="0"/>
      <w:marBottom w:val="0"/>
      <w:divBdr>
        <w:top w:val="none" w:sz="0" w:space="0" w:color="auto"/>
        <w:left w:val="none" w:sz="0" w:space="0" w:color="auto"/>
        <w:bottom w:val="none" w:sz="0" w:space="0" w:color="auto"/>
        <w:right w:val="none" w:sz="0" w:space="0" w:color="auto"/>
      </w:divBdr>
      <w:divsChild>
        <w:div w:id="1791313616">
          <w:marLeft w:val="0"/>
          <w:marRight w:val="0"/>
          <w:marTop w:val="0"/>
          <w:marBottom w:val="0"/>
          <w:divBdr>
            <w:top w:val="none" w:sz="0" w:space="0" w:color="auto"/>
            <w:left w:val="none" w:sz="0" w:space="0" w:color="auto"/>
            <w:bottom w:val="single" w:sz="6" w:space="11" w:color="EEEEEE"/>
            <w:right w:val="none" w:sz="0" w:space="0" w:color="auto"/>
          </w:divBdr>
        </w:div>
      </w:divsChild>
    </w:div>
    <w:div w:id="978609128">
      <w:bodyDiv w:val="1"/>
      <w:marLeft w:val="0"/>
      <w:marRight w:val="0"/>
      <w:marTop w:val="0"/>
      <w:marBottom w:val="0"/>
      <w:divBdr>
        <w:top w:val="none" w:sz="0" w:space="0" w:color="auto"/>
        <w:left w:val="none" w:sz="0" w:space="0" w:color="auto"/>
        <w:bottom w:val="none" w:sz="0" w:space="0" w:color="auto"/>
        <w:right w:val="none" w:sz="0" w:space="0" w:color="auto"/>
      </w:divBdr>
      <w:divsChild>
        <w:div w:id="1730496558">
          <w:marLeft w:val="0"/>
          <w:marRight w:val="0"/>
          <w:marTop w:val="0"/>
          <w:marBottom w:val="0"/>
          <w:divBdr>
            <w:top w:val="none" w:sz="0" w:space="0" w:color="auto"/>
            <w:left w:val="none" w:sz="0" w:space="0" w:color="auto"/>
            <w:bottom w:val="single" w:sz="6" w:space="11" w:color="EEEEEE"/>
            <w:right w:val="none" w:sz="0" w:space="0" w:color="auto"/>
          </w:divBdr>
        </w:div>
      </w:divsChild>
    </w:div>
    <w:div w:id="1156995881">
      <w:bodyDiv w:val="1"/>
      <w:marLeft w:val="0"/>
      <w:marRight w:val="0"/>
      <w:marTop w:val="0"/>
      <w:marBottom w:val="0"/>
      <w:divBdr>
        <w:top w:val="none" w:sz="0" w:space="0" w:color="auto"/>
        <w:left w:val="none" w:sz="0" w:space="0" w:color="auto"/>
        <w:bottom w:val="none" w:sz="0" w:space="0" w:color="auto"/>
        <w:right w:val="none" w:sz="0" w:space="0" w:color="auto"/>
      </w:divBdr>
      <w:divsChild>
        <w:div w:id="290980806">
          <w:marLeft w:val="0"/>
          <w:marRight w:val="0"/>
          <w:marTop w:val="0"/>
          <w:marBottom w:val="0"/>
          <w:divBdr>
            <w:top w:val="none" w:sz="0" w:space="0" w:color="auto"/>
            <w:left w:val="none" w:sz="0" w:space="0" w:color="auto"/>
            <w:bottom w:val="single" w:sz="6" w:space="11" w:color="EEEEEE"/>
            <w:right w:val="none" w:sz="0" w:space="0" w:color="auto"/>
          </w:divBdr>
        </w:div>
      </w:divsChild>
    </w:div>
    <w:div w:id="1213804701">
      <w:bodyDiv w:val="1"/>
      <w:marLeft w:val="0"/>
      <w:marRight w:val="0"/>
      <w:marTop w:val="0"/>
      <w:marBottom w:val="0"/>
      <w:divBdr>
        <w:top w:val="none" w:sz="0" w:space="0" w:color="auto"/>
        <w:left w:val="none" w:sz="0" w:space="0" w:color="auto"/>
        <w:bottom w:val="none" w:sz="0" w:space="0" w:color="auto"/>
        <w:right w:val="none" w:sz="0" w:space="0" w:color="auto"/>
      </w:divBdr>
      <w:divsChild>
        <w:div w:id="1644655132">
          <w:marLeft w:val="0"/>
          <w:marRight w:val="0"/>
          <w:marTop w:val="0"/>
          <w:marBottom w:val="0"/>
          <w:divBdr>
            <w:top w:val="none" w:sz="0" w:space="0" w:color="auto"/>
            <w:left w:val="none" w:sz="0" w:space="0" w:color="auto"/>
            <w:bottom w:val="single" w:sz="6" w:space="13" w:color="EEEEEE"/>
            <w:right w:val="none" w:sz="0" w:space="0" w:color="auto"/>
          </w:divBdr>
        </w:div>
      </w:divsChild>
    </w:div>
    <w:div w:id="1550917502">
      <w:bodyDiv w:val="1"/>
      <w:marLeft w:val="0"/>
      <w:marRight w:val="0"/>
      <w:marTop w:val="0"/>
      <w:marBottom w:val="0"/>
      <w:divBdr>
        <w:top w:val="none" w:sz="0" w:space="0" w:color="auto"/>
        <w:left w:val="none" w:sz="0" w:space="0" w:color="auto"/>
        <w:bottom w:val="none" w:sz="0" w:space="0" w:color="auto"/>
        <w:right w:val="none" w:sz="0" w:space="0" w:color="auto"/>
      </w:divBdr>
      <w:divsChild>
        <w:div w:id="2126194263">
          <w:marLeft w:val="0"/>
          <w:marRight w:val="0"/>
          <w:marTop w:val="0"/>
          <w:marBottom w:val="0"/>
          <w:divBdr>
            <w:top w:val="none" w:sz="0" w:space="0" w:color="auto"/>
            <w:left w:val="none" w:sz="0" w:space="0" w:color="auto"/>
            <w:bottom w:val="single" w:sz="6" w:space="11" w:color="EEEEEE"/>
            <w:right w:val="none" w:sz="0" w:space="0" w:color="auto"/>
          </w:divBdr>
        </w:div>
      </w:divsChild>
    </w:div>
    <w:div w:id="1605068610">
      <w:bodyDiv w:val="1"/>
      <w:marLeft w:val="0"/>
      <w:marRight w:val="0"/>
      <w:marTop w:val="0"/>
      <w:marBottom w:val="0"/>
      <w:divBdr>
        <w:top w:val="none" w:sz="0" w:space="0" w:color="auto"/>
        <w:left w:val="none" w:sz="0" w:space="0" w:color="auto"/>
        <w:bottom w:val="none" w:sz="0" w:space="0" w:color="auto"/>
        <w:right w:val="none" w:sz="0" w:space="0" w:color="auto"/>
      </w:divBdr>
      <w:divsChild>
        <w:div w:id="209651348">
          <w:marLeft w:val="0"/>
          <w:marRight w:val="0"/>
          <w:marTop w:val="0"/>
          <w:marBottom w:val="0"/>
          <w:divBdr>
            <w:top w:val="none" w:sz="0" w:space="0" w:color="auto"/>
            <w:left w:val="none" w:sz="0" w:space="0" w:color="auto"/>
            <w:bottom w:val="single" w:sz="6" w:space="11" w:color="EEEEEE"/>
            <w:right w:val="none" w:sz="0" w:space="0" w:color="auto"/>
          </w:divBdr>
        </w:div>
      </w:divsChild>
    </w:div>
    <w:div w:id="1690981832">
      <w:bodyDiv w:val="1"/>
      <w:marLeft w:val="0"/>
      <w:marRight w:val="0"/>
      <w:marTop w:val="0"/>
      <w:marBottom w:val="0"/>
      <w:divBdr>
        <w:top w:val="none" w:sz="0" w:space="0" w:color="auto"/>
        <w:left w:val="none" w:sz="0" w:space="0" w:color="auto"/>
        <w:bottom w:val="none" w:sz="0" w:space="0" w:color="auto"/>
        <w:right w:val="none" w:sz="0" w:space="0" w:color="auto"/>
      </w:divBdr>
      <w:divsChild>
        <w:div w:id="1921254393">
          <w:marLeft w:val="0"/>
          <w:marRight w:val="0"/>
          <w:marTop w:val="0"/>
          <w:marBottom w:val="0"/>
          <w:divBdr>
            <w:top w:val="none" w:sz="0" w:space="0" w:color="auto"/>
            <w:left w:val="none" w:sz="0" w:space="0" w:color="auto"/>
            <w:bottom w:val="single" w:sz="6" w:space="11" w:color="EEEEEE"/>
            <w:right w:val="none" w:sz="0" w:space="0" w:color="auto"/>
          </w:divBdr>
        </w:div>
      </w:divsChild>
    </w:div>
    <w:div w:id="1737580895">
      <w:bodyDiv w:val="1"/>
      <w:marLeft w:val="0"/>
      <w:marRight w:val="0"/>
      <w:marTop w:val="0"/>
      <w:marBottom w:val="0"/>
      <w:divBdr>
        <w:top w:val="none" w:sz="0" w:space="0" w:color="auto"/>
        <w:left w:val="none" w:sz="0" w:space="0" w:color="auto"/>
        <w:bottom w:val="none" w:sz="0" w:space="0" w:color="auto"/>
        <w:right w:val="none" w:sz="0" w:space="0" w:color="auto"/>
      </w:divBdr>
      <w:divsChild>
        <w:div w:id="1646934163">
          <w:marLeft w:val="0"/>
          <w:marRight w:val="0"/>
          <w:marTop w:val="0"/>
          <w:marBottom w:val="0"/>
          <w:divBdr>
            <w:top w:val="none" w:sz="0" w:space="0" w:color="auto"/>
            <w:left w:val="none" w:sz="0" w:space="0" w:color="auto"/>
            <w:bottom w:val="single" w:sz="6" w:space="11" w:color="EEEEEE"/>
            <w:right w:val="none" w:sz="0" w:space="0" w:color="auto"/>
          </w:divBdr>
        </w:div>
      </w:divsChild>
    </w:div>
    <w:div w:id="1762412051">
      <w:bodyDiv w:val="1"/>
      <w:marLeft w:val="0"/>
      <w:marRight w:val="0"/>
      <w:marTop w:val="0"/>
      <w:marBottom w:val="0"/>
      <w:divBdr>
        <w:top w:val="none" w:sz="0" w:space="0" w:color="auto"/>
        <w:left w:val="none" w:sz="0" w:space="0" w:color="auto"/>
        <w:bottom w:val="none" w:sz="0" w:space="0" w:color="auto"/>
        <w:right w:val="none" w:sz="0" w:space="0" w:color="auto"/>
      </w:divBdr>
      <w:divsChild>
        <w:div w:id="1494224848">
          <w:marLeft w:val="0"/>
          <w:marRight w:val="0"/>
          <w:marTop w:val="0"/>
          <w:marBottom w:val="0"/>
          <w:divBdr>
            <w:top w:val="none" w:sz="0" w:space="0" w:color="auto"/>
            <w:left w:val="none" w:sz="0" w:space="0" w:color="auto"/>
            <w:bottom w:val="single" w:sz="6" w:space="11" w:color="EEEEEE"/>
            <w:right w:val="none" w:sz="0" w:space="0" w:color="auto"/>
          </w:divBdr>
        </w:div>
      </w:divsChild>
    </w:div>
    <w:div w:id="1799104176">
      <w:bodyDiv w:val="1"/>
      <w:marLeft w:val="0"/>
      <w:marRight w:val="0"/>
      <w:marTop w:val="0"/>
      <w:marBottom w:val="0"/>
      <w:divBdr>
        <w:top w:val="none" w:sz="0" w:space="0" w:color="auto"/>
        <w:left w:val="none" w:sz="0" w:space="0" w:color="auto"/>
        <w:bottom w:val="none" w:sz="0" w:space="0" w:color="auto"/>
        <w:right w:val="none" w:sz="0" w:space="0" w:color="auto"/>
      </w:divBdr>
      <w:divsChild>
        <w:div w:id="1382053479">
          <w:marLeft w:val="0"/>
          <w:marRight w:val="0"/>
          <w:marTop w:val="0"/>
          <w:marBottom w:val="0"/>
          <w:divBdr>
            <w:top w:val="none" w:sz="0" w:space="0" w:color="auto"/>
            <w:left w:val="none" w:sz="0" w:space="0" w:color="auto"/>
            <w:bottom w:val="single" w:sz="6" w:space="11" w:color="EEEEEE"/>
            <w:right w:val="none" w:sz="0" w:space="0" w:color="auto"/>
          </w:divBdr>
        </w:div>
      </w:divsChild>
    </w:div>
    <w:div w:id="1989741543">
      <w:bodyDiv w:val="1"/>
      <w:marLeft w:val="0"/>
      <w:marRight w:val="0"/>
      <w:marTop w:val="0"/>
      <w:marBottom w:val="0"/>
      <w:divBdr>
        <w:top w:val="none" w:sz="0" w:space="0" w:color="auto"/>
        <w:left w:val="none" w:sz="0" w:space="0" w:color="auto"/>
        <w:bottom w:val="none" w:sz="0" w:space="0" w:color="auto"/>
        <w:right w:val="none" w:sz="0" w:space="0" w:color="auto"/>
      </w:divBdr>
      <w:divsChild>
        <w:div w:id="847448962">
          <w:marLeft w:val="0"/>
          <w:marRight w:val="0"/>
          <w:marTop w:val="0"/>
          <w:marBottom w:val="0"/>
          <w:divBdr>
            <w:top w:val="none" w:sz="0" w:space="0" w:color="auto"/>
            <w:left w:val="none" w:sz="0" w:space="0" w:color="auto"/>
            <w:bottom w:val="single" w:sz="6" w:space="11" w:color="EEEEEE"/>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2842F-AAA2-422D-94A2-DD3558DF8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86</Pages>
  <Words>16311</Words>
  <Characters>92977</Characters>
  <Application>Microsoft Office Word</Application>
  <DocSecurity>0</DocSecurity>
  <Lines>774</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109070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2017-06-12T16:07:00Z</dcterms:created>
  <dcterms:modified xsi:type="dcterms:W3CDTF">2017-07-26T10:32:00Z</dcterms:modified>
</cp:coreProperties>
</file>