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C84" w:rsidRPr="008C54BC" w:rsidRDefault="005E1C84" w:rsidP="008C54BC">
      <w:pPr>
        <w:pStyle w:val="10"/>
        <w:keepNext/>
        <w:keepLines/>
        <w:shd w:val="clear" w:color="auto" w:fill="auto"/>
        <w:spacing w:after="0" w:line="360" w:lineRule="auto"/>
        <w:ind w:firstLine="426"/>
        <w:jc w:val="center"/>
        <w:rPr>
          <w:rFonts w:eastAsia="Times New Roman"/>
          <w:sz w:val="24"/>
          <w:szCs w:val="24"/>
        </w:rPr>
      </w:pPr>
      <w:bookmarkStart w:id="0" w:name="bookmark0"/>
      <w:r w:rsidRPr="008C54BC">
        <w:rPr>
          <w:rFonts w:eastAsia="Times New Roman"/>
          <w:sz w:val="24"/>
          <w:szCs w:val="24"/>
        </w:rPr>
        <w:t>Содержание</w:t>
      </w: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r w:rsidRPr="008C54BC">
        <w:rPr>
          <w:rFonts w:eastAsia="Times New Roman"/>
          <w:b w:val="0"/>
          <w:sz w:val="24"/>
          <w:szCs w:val="24"/>
        </w:rPr>
        <w:t>Пояснительная записка</w:t>
      </w: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r w:rsidRPr="008C54BC">
        <w:rPr>
          <w:rFonts w:eastAsia="Times New Roman"/>
          <w:b w:val="0"/>
          <w:sz w:val="24"/>
          <w:szCs w:val="24"/>
        </w:rPr>
        <w:t>Тематические задачи для проведения промежуточной аттестации обучающихся по учебным предметам.</w:t>
      </w: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r w:rsidRPr="008C54BC">
        <w:rPr>
          <w:rFonts w:eastAsia="Times New Roman"/>
          <w:b w:val="0"/>
          <w:sz w:val="24"/>
          <w:szCs w:val="24"/>
        </w:rPr>
        <w:t xml:space="preserve">Контрольные задания для проведения </w:t>
      </w:r>
      <w:r w:rsidR="002A6576" w:rsidRPr="008C54BC">
        <w:rPr>
          <w:rFonts w:eastAsia="Times New Roman"/>
          <w:b w:val="0"/>
          <w:sz w:val="24"/>
          <w:szCs w:val="24"/>
        </w:rPr>
        <w:t>промежуточной</w:t>
      </w:r>
      <w:r w:rsidRPr="008C54BC">
        <w:rPr>
          <w:rFonts w:eastAsia="Times New Roman"/>
          <w:b w:val="0"/>
          <w:sz w:val="24"/>
          <w:szCs w:val="24"/>
        </w:rPr>
        <w:t xml:space="preserve"> аттестации обучающихся по учебному предмету «Вождение транспортных средств категории «</w:t>
      </w:r>
      <w:r w:rsidRPr="008C54BC">
        <w:rPr>
          <w:b w:val="0"/>
          <w:sz w:val="24"/>
          <w:szCs w:val="24"/>
        </w:rPr>
        <w:t>С</w:t>
      </w:r>
      <w:r w:rsidRPr="008C54BC">
        <w:rPr>
          <w:rFonts w:eastAsia="Times New Roman"/>
          <w:b w:val="0"/>
          <w:sz w:val="24"/>
          <w:szCs w:val="24"/>
        </w:rPr>
        <w:t>» (с механической трансмиссией / с автоматической трансмиссией)».</w:t>
      </w: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r w:rsidRPr="008C54BC">
        <w:rPr>
          <w:rFonts w:eastAsia="Times New Roman"/>
          <w:b w:val="0"/>
          <w:sz w:val="24"/>
          <w:szCs w:val="24"/>
        </w:rPr>
        <w:t>Вопросы и задания для проведения квалификационного экзамена по учебным предметам.</w:t>
      </w: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b w:val="0"/>
          <w:sz w:val="24"/>
          <w:szCs w:val="24"/>
        </w:rPr>
      </w:pPr>
    </w:p>
    <w:p w:rsidR="00786CC7" w:rsidRPr="008C54BC" w:rsidRDefault="00786CC7" w:rsidP="008C54BC">
      <w:pPr>
        <w:pStyle w:val="10"/>
        <w:keepNext/>
        <w:keepLines/>
        <w:shd w:val="clear" w:color="auto" w:fill="auto"/>
        <w:spacing w:after="0" w:line="360" w:lineRule="auto"/>
        <w:ind w:firstLine="426"/>
        <w:rPr>
          <w:rFonts w:eastAsia="Times New Roman"/>
          <w:sz w:val="24"/>
          <w:szCs w:val="24"/>
        </w:rPr>
      </w:pPr>
    </w:p>
    <w:p w:rsidR="005E1C84" w:rsidRPr="008C54BC" w:rsidRDefault="005E1C84" w:rsidP="008C54BC">
      <w:pPr>
        <w:pStyle w:val="10"/>
        <w:keepNext/>
        <w:keepLines/>
        <w:shd w:val="clear" w:color="auto" w:fill="auto"/>
        <w:spacing w:after="0" w:line="360" w:lineRule="auto"/>
        <w:ind w:firstLine="426"/>
        <w:rPr>
          <w:rFonts w:eastAsia="Times New Roman"/>
          <w:sz w:val="24"/>
          <w:szCs w:val="24"/>
        </w:rPr>
      </w:pPr>
      <w:r w:rsidRPr="008C54BC">
        <w:rPr>
          <w:rFonts w:eastAsia="Times New Roman"/>
          <w:sz w:val="24"/>
          <w:szCs w:val="24"/>
        </w:rPr>
        <w:lastRenderedPageBreak/>
        <w:t>Пояснительная записка</w:t>
      </w:r>
      <w:bookmarkEnd w:id="0"/>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Промежуточная аттестация обучающихся по теоретическим предметам обучения осуществляется в форме зачетов. Зачеты проводятся в соответствии с календарным учебным графиком прохождения образовательной программы профессиональной подготовки водителей транспортных средств категории «</w:t>
      </w:r>
      <w:r w:rsidRPr="008C54BC">
        <w:rPr>
          <w:sz w:val="24"/>
          <w:szCs w:val="24"/>
        </w:rPr>
        <w:t>С</w:t>
      </w:r>
      <w:r w:rsidRPr="008C54BC">
        <w:rPr>
          <w:rFonts w:eastAsia="Times New Roman"/>
          <w:sz w:val="24"/>
          <w:szCs w:val="24"/>
        </w:rPr>
        <w:t>».</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Контроль знаний по учебному предмету «Основы законодательства в сфере дорожного движения» проводится с использованием программы-тренажера «Подготовка к теоретическому экзамену в ГИБДД» или иного аналогичного пособия. Допускается также письменный контроль.</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Проверка знаний и умений по учебным предметам «Психофизиологические основы деятельности водителя», «Первая помощь при дорожно-транспортном происшествии», «Устройство и техническое обслуживание транспортных средств категории «</w:t>
      </w:r>
      <w:r w:rsidRPr="008C54BC">
        <w:rPr>
          <w:sz w:val="24"/>
          <w:szCs w:val="24"/>
        </w:rPr>
        <w:t>С</w:t>
      </w:r>
      <w:r w:rsidRPr="008C54BC">
        <w:rPr>
          <w:rFonts w:eastAsia="Times New Roman"/>
          <w:sz w:val="24"/>
          <w:szCs w:val="24"/>
        </w:rPr>
        <w:t>» как объектов управления» осуществляется по результатам решения ситуационных задач по оценке психического состояния, поведения, профилактике конфликтов и общению в условиях конфликта; по оказанию первой помощи пострадавшим в дорожно-транспортном происшествии; по контрольному осмотру и определению неисправностей, влияющих на безопасность движения транспортного средства соответственно.</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Тестирование по остальным учебным предметам программы подготовки водителей транспортных средств категории «</w:t>
      </w:r>
      <w:r w:rsidRPr="008C54BC">
        <w:rPr>
          <w:sz w:val="24"/>
          <w:szCs w:val="24"/>
        </w:rPr>
        <w:t>С</w:t>
      </w:r>
      <w:r w:rsidRPr="008C54BC">
        <w:rPr>
          <w:rFonts w:eastAsia="Times New Roman"/>
          <w:sz w:val="24"/>
          <w:szCs w:val="24"/>
        </w:rPr>
        <w:t>» проводится на автоматизированных рабочих местах (АРМ) или в письменной форме.</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первоначального обучения вождению - контрольного задания №1; по окончании обучения вождению в условиях дорожного движения - контрольного задания №2.</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К проведению квалификационного экзамена привлекаются представители работодателей, их объединений.</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Проверка теоретических знаний при проведении квалификационного экзамена проводится по предметам:</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«Основы законодательства в сфере дорожного движения»;</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«Устройство и техническое обслуживание транспортных средств категории «</w:t>
      </w:r>
      <w:r w:rsidRPr="008C54BC">
        <w:rPr>
          <w:sz w:val="24"/>
          <w:szCs w:val="24"/>
        </w:rPr>
        <w:t>С</w:t>
      </w:r>
      <w:r w:rsidRPr="008C54BC">
        <w:rPr>
          <w:rFonts w:eastAsia="Times New Roman"/>
          <w:sz w:val="24"/>
          <w:szCs w:val="24"/>
        </w:rPr>
        <w:t>» как объектов управления»;</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«Основы управления транспортными средствами категории «</w:t>
      </w:r>
      <w:r w:rsidRPr="008C54BC">
        <w:rPr>
          <w:sz w:val="24"/>
          <w:szCs w:val="24"/>
        </w:rPr>
        <w:t>С</w:t>
      </w:r>
      <w:r w:rsidRPr="008C54BC">
        <w:rPr>
          <w:rFonts w:eastAsia="Times New Roman"/>
          <w:sz w:val="24"/>
          <w:szCs w:val="24"/>
        </w:rPr>
        <w:t>»;</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lastRenderedPageBreak/>
        <w:t>«Организация и выполнение грузовых перевозок автомобильным транспортом»;</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«Организация и выполнение пассажирских перевозок автомобильным транспортом».</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Проверка теоретических знаний по учебному предмету «Основы законодательства в сфере дорожного движения» проводится с использованием программы «Теоретический экзамен в ГИБДД по действующей методике. Сетевая версия», программы-тренажера «Подготовка к теоретическому экзамену в ГИБДД» или иного аналогичного пособия. Допускается также письменный контроль.</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Контроль знаний по учебным предметам «Устройство и техническое обслуживание транспортных средств категории «</w:t>
      </w:r>
      <w:r w:rsidRPr="008C54BC">
        <w:rPr>
          <w:sz w:val="24"/>
          <w:szCs w:val="24"/>
        </w:rPr>
        <w:t>С</w:t>
      </w:r>
      <w:r w:rsidRPr="008C54BC">
        <w:rPr>
          <w:rFonts w:eastAsia="Times New Roman"/>
          <w:sz w:val="24"/>
          <w:szCs w:val="24"/>
        </w:rPr>
        <w:t>» как объектов управления», «Основы управления транспортными средствами категории «</w:t>
      </w:r>
      <w:r w:rsidRPr="008C54BC">
        <w:rPr>
          <w:sz w:val="24"/>
          <w:szCs w:val="24"/>
        </w:rPr>
        <w:t>С</w:t>
      </w:r>
      <w:r w:rsidRPr="008C54BC">
        <w:rPr>
          <w:rFonts w:eastAsia="Times New Roman"/>
          <w:sz w:val="24"/>
          <w:szCs w:val="24"/>
        </w:rPr>
        <w:t>», «Организация и выполнение грузовых перевозок автомобильным транспортом», «Организация и выполнение пассажирских перевозок автомобильным транспортом» проводится по экзаменационным билетам.</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sidRPr="008C54BC">
        <w:rPr>
          <w:sz w:val="24"/>
          <w:szCs w:val="24"/>
        </w:rPr>
        <w:t>С</w:t>
      </w:r>
      <w:r w:rsidRPr="008C54BC">
        <w:rPr>
          <w:rFonts w:eastAsia="Times New Roman"/>
          <w:sz w:val="24"/>
          <w:szCs w:val="24"/>
        </w:rPr>
        <w:t>» на закрытой площадке или автодроме. На втором этапе осуществляется проверка навыков управления тра</w:t>
      </w:r>
      <w:r w:rsidRPr="008C54BC">
        <w:rPr>
          <w:sz w:val="24"/>
          <w:szCs w:val="24"/>
        </w:rPr>
        <w:t>нспортным средством категории «С</w:t>
      </w:r>
      <w:r w:rsidRPr="008C54BC">
        <w:rPr>
          <w:rFonts w:eastAsia="Times New Roman"/>
          <w:sz w:val="24"/>
          <w:szCs w:val="24"/>
        </w:rPr>
        <w:t>» в условиях дорожного движения.</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Результаты квалификационного экзамена оформляются протоколом.</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По результатам квалификационного экзамена выдается свидетельство о профессии водителя.</w:t>
      </w:r>
    </w:p>
    <w:p w:rsidR="005E1C84" w:rsidRPr="008C54BC" w:rsidRDefault="005E1C84" w:rsidP="008C54BC">
      <w:pPr>
        <w:pStyle w:val="a3"/>
        <w:shd w:val="clear" w:color="auto" w:fill="auto"/>
        <w:spacing w:before="0" w:line="360" w:lineRule="auto"/>
        <w:ind w:firstLine="426"/>
        <w:jc w:val="left"/>
        <w:rPr>
          <w:rFonts w:eastAsia="Times New Roman"/>
          <w:sz w:val="24"/>
          <w:szCs w:val="24"/>
        </w:rPr>
      </w:pPr>
      <w:r w:rsidRPr="008C54BC">
        <w:rPr>
          <w:rFonts w:eastAsia="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5E1C84" w:rsidRPr="008C54BC" w:rsidRDefault="005E1C84" w:rsidP="008C54BC">
      <w:pPr>
        <w:spacing w:line="360" w:lineRule="auto"/>
        <w:ind w:firstLine="426"/>
        <w:rPr>
          <w:rFonts w:ascii="Times New Roman" w:eastAsia="Times New Roman" w:hAnsi="Times New Roman" w:cs="Times New Roman"/>
          <w:sz w:val="24"/>
          <w:szCs w:val="24"/>
        </w:rPr>
      </w:pPr>
      <w:r w:rsidRPr="008C54BC">
        <w:rPr>
          <w:rFonts w:ascii="Times New Roman" w:eastAsia="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5E1746" w:rsidRPr="008C54BC" w:rsidRDefault="005E1746"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786CC7" w:rsidRPr="008C54BC" w:rsidRDefault="00786CC7" w:rsidP="008C54BC">
      <w:pPr>
        <w:spacing w:line="360" w:lineRule="auto"/>
        <w:ind w:firstLine="426"/>
        <w:jc w:val="center"/>
        <w:rPr>
          <w:rFonts w:ascii="Times New Roman" w:eastAsia="Times New Roman" w:hAnsi="Times New Roman" w:cs="Times New Roman"/>
          <w:b/>
          <w:sz w:val="24"/>
          <w:szCs w:val="24"/>
        </w:rPr>
      </w:pPr>
    </w:p>
    <w:p w:rsidR="005E1C84" w:rsidRPr="008C54BC" w:rsidRDefault="005E1C84" w:rsidP="008C54BC">
      <w:pPr>
        <w:spacing w:line="360" w:lineRule="auto"/>
        <w:ind w:firstLine="426"/>
        <w:jc w:val="center"/>
        <w:rPr>
          <w:rFonts w:ascii="Times New Roman" w:eastAsia="Times New Roman" w:hAnsi="Times New Roman" w:cs="Times New Roman"/>
          <w:b/>
          <w:sz w:val="24"/>
          <w:szCs w:val="24"/>
        </w:rPr>
      </w:pPr>
      <w:r w:rsidRPr="008C54BC">
        <w:rPr>
          <w:rFonts w:ascii="Times New Roman" w:eastAsia="Times New Roman" w:hAnsi="Times New Roman" w:cs="Times New Roman"/>
          <w:b/>
          <w:sz w:val="24"/>
          <w:szCs w:val="24"/>
        </w:rPr>
        <w:t>Задачи для проведения промежуточной аттестации обучающихся по учебным предметам</w:t>
      </w: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1416B2" w:rsidRPr="008C54BC" w:rsidRDefault="001416B2" w:rsidP="008C54BC">
      <w:pPr>
        <w:spacing w:line="360" w:lineRule="auto"/>
        <w:jc w:val="center"/>
        <w:rPr>
          <w:rFonts w:ascii="Times New Roman" w:hAnsi="Times New Roman" w:cs="Times New Roman"/>
          <w:b/>
          <w:sz w:val="24"/>
          <w:szCs w:val="24"/>
        </w:rPr>
      </w:pPr>
    </w:p>
    <w:p w:rsidR="001416B2" w:rsidRPr="008C54BC" w:rsidRDefault="001416B2" w:rsidP="008C54BC">
      <w:pPr>
        <w:spacing w:line="360" w:lineRule="auto"/>
        <w:jc w:val="center"/>
        <w:rPr>
          <w:rFonts w:ascii="Times New Roman" w:hAnsi="Times New Roman" w:cs="Times New Roman"/>
          <w:b/>
          <w:sz w:val="24"/>
          <w:szCs w:val="24"/>
        </w:rPr>
      </w:pPr>
    </w:p>
    <w:p w:rsidR="001416B2" w:rsidRPr="008C54BC" w:rsidRDefault="001416B2" w:rsidP="008C54BC">
      <w:pPr>
        <w:spacing w:line="360" w:lineRule="auto"/>
        <w:rPr>
          <w:rFonts w:ascii="Times New Roman" w:hAnsi="Times New Roman" w:cs="Times New Roman"/>
          <w:b/>
          <w:sz w:val="24"/>
          <w:szCs w:val="24"/>
        </w:rPr>
      </w:pPr>
      <w:r w:rsidRPr="008C54BC">
        <w:rPr>
          <w:rFonts w:ascii="Times New Roman" w:hAnsi="Times New Roman" w:cs="Times New Roman"/>
          <w:b/>
          <w:sz w:val="24"/>
          <w:szCs w:val="24"/>
        </w:rPr>
        <w:br w:type="page"/>
      </w:r>
    </w:p>
    <w:p w:rsidR="005E1C84" w:rsidRPr="008C54BC" w:rsidRDefault="00961DB0" w:rsidP="008C54BC">
      <w:pPr>
        <w:spacing w:line="360" w:lineRule="auto"/>
        <w:jc w:val="center"/>
        <w:rPr>
          <w:rFonts w:ascii="Times New Roman" w:hAnsi="Times New Roman" w:cs="Times New Roman"/>
          <w:b/>
          <w:sz w:val="24"/>
          <w:szCs w:val="24"/>
        </w:rPr>
      </w:pPr>
      <w:r w:rsidRPr="008C54BC">
        <w:rPr>
          <w:rFonts w:ascii="Times New Roman" w:hAnsi="Times New Roman" w:cs="Times New Roman"/>
          <w:b/>
          <w:sz w:val="24"/>
          <w:szCs w:val="24"/>
        </w:rPr>
        <w:t>Тематические задачи для проведения промежуточной аттестации обучающихся по учебному предмету «Основы законодательства в сфере дорожного движения»</w:t>
      </w: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eastAsia="Times New Roman" w:hAnsi="Times New Roman" w:cs="Times New Roman"/>
          <w:b/>
          <w:bCs/>
          <w:color w:val="000000" w:themeColor="text1"/>
          <w:sz w:val="24"/>
          <w:szCs w:val="24"/>
        </w:rPr>
        <w:t>Задача 1</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В каких направлениях Вам можно продолжить движение по левой полосе на грузовом автомобиле с разрешенной максимальной массой более 3,5 т?</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1" name="Рисунок 1" descr="Картинка к вопросу ПДД №8 биле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к вопросу ПДД №8 билет 5"/>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Только прямо.</w:t>
      </w:r>
    </w:p>
    <w:p w:rsidR="003638F4" w:rsidRPr="008C54BC" w:rsidRDefault="003638F4" w:rsidP="008C54BC">
      <w:pPr>
        <w:pStyle w:val="a5"/>
        <w:numPr>
          <w:ilvl w:val="0"/>
          <w:numId w:val="2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Прямо и направо.</w:t>
      </w:r>
    </w:p>
    <w:p w:rsidR="003638F4" w:rsidRPr="008C54BC" w:rsidRDefault="003638F4" w:rsidP="008C54BC">
      <w:pPr>
        <w:pStyle w:val="a5"/>
        <w:numPr>
          <w:ilvl w:val="0"/>
          <w:numId w:val="2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Прямо, налево и в обратном направлении.</w:t>
      </w:r>
    </w:p>
    <w:p w:rsidR="00F07D2B" w:rsidRPr="008C54BC" w:rsidRDefault="00F07D2B"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Задача 2.</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Данный знак запрещает движение:</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3" name="Рисунок 3" descr="Картинка к вопросу ПДД №3 биле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к вопросу ПДД №3 билет 17"/>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Всем транспортным средствам, фактическая масса которых более 6 т.</w:t>
      </w:r>
    </w:p>
    <w:p w:rsidR="003638F4" w:rsidRPr="008C54BC" w:rsidRDefault="003638F4" w:rsidP="008C54BC">
      <w:pPr>
        <w:pStyle w:val="a5"/>
        <w:numPr>
          <w:ilvl w:val="0"/>
          <w:numId w:val="2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Транспортным средствам, у которых фактическая масса, приходящаяся на какую-либо ось, более 6 т.</w:t>
      </w:r>
    </w:p>
    <w:p w:rsidR="003638F4" w:rsidRPr="008C54BC" w:rsidRDefault="003638F4" w:rsidP="008C54BC">
      <w:pPr>
        <w:pStyle w:val="a5"/>
        <w:numPr>
          <w:ilvl w:val="0"/>
          <w:numId w:val="2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Грузовым автомобилям с разрешенной максимальной массой более 6 т.</w:t>
      </w:r>
    </w:p>
    <w:p w:rsidR="00F07D2B" w:rsidRPr="008C54BC" w:rsidRDefault="00F07D2B" w:rsidP="008C54BC">
      <w:pPr>
        <w:spacing w:after="0" w:line="360" w:lineRule="auto"/>
        <w:rPr>
          <w:rFonts w:ascii="Times New Roman" w:eastAsia="Times New Roman" w:hAnsi="Times New Roman" w:cs="Times New Roman"/>
          <w:b/>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b/>
          <w:color w:val="000000" w:themeColor="text1"/>
          <w:sz w:val="24"/>
          <w:szCs w:val="24"/>
        </w:rPr>
      </w:pPr>
      <w:r w:rsidRPr="008C54BC">
        <w:rPr>
          <w:rFonts w:ascii="Times New Roman" w:eastAsia="Times New Roman" w:hAnsi="Times New Roman" w:cs="Times New Roman"/>
          <w:b/>
          <w:color w:val="000000" w:themeColor="text1"/>
          <w:sz w:val="24"/>
          <w:szCs w:val="24"/>
        </w:rPr>
        <w:t>Задача 3.</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Кто из водителей грузовых автомобилей нарушил правила стоянки?</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4" name="Рисунок 4" descr="Картинка к вопросу ПДД №12 биле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к вопросу ПДД №12 билет 19"/>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F07D2B" w:rsidRPr="008C54BC" w:rsidRDefault="00F07D2B" w:rsidP="008C54BC">
      <w:pPr>
        <w:spacing w:after="0" w:line="360" w:lineRule="auto"/>
        <w:rPr>
          <w:rFonts w:ascii="Times New Roman" w:eastAsia="Times New Roman" w:hAnsi="Times New Roman" w:cs="Times New Roman"/>
          <w:color w:val="000000" w:themeColor="text1"/>
          <w:sz w:val="24"/>
          <w:szCs w:val="24"/>
        </w:rPr>
      </w:pPr>
    </w:p>
    <w:p w:rsidR="003638F4" w:rsidRPr="008C54BC" w:rsidRDefault="003638F4" w:rsidP="008C54BC">
      <w:pPr>
        <w:pStyle w:val="a5"/>
        <w:numPr>
          <w:ilvl w:val="0"/>
          <w:numId w:val="2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Оба.</w:t>
      </w:r>
    </w:p>
    <w:p w:rsidR="003638F4" w:rsidRPr="008C54BC" w:rsidRDefault="003638F4" w:rsidP="008C54BC">
      <w:pPr>
        <w:pStyle w:val="a5"/>
        <w:numPr>
          <w:ilvl w:val="0"/>
          <w:numId w:val="2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Только водитель автомобиля А.</w:t>
      </w:r>
    </w:p>
    <w:p w:rsidR="003638F4" w:rsidRPr="008C54BC" w:rsidRDefault="003638F4" w:rsidP="008C54BC">
      <w:pPr>
        <w:pStyle w:val="a5"/>
        <w:numPr>
          <w:ilvl w:val="0"/>
          <w:numId w:val="2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Только водитель автомобиля Б.</w:t>
      </w:r>
    </w:p>
    <w:p w:rsidR="003638F4" w:rsidRPr="008C54BC" w:rsidRDefault="003638F4" w:rsidP="008C54BC">
      <w:pPr>
        <w:pStyle w:val="a5"/>
        <w:numPr>
          <w:ilvl w:val="0"/>
          <w:numId w:val="2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Никто не нарушил.</w:t>
      </w:r>
    </w:p>
    <w:p w:rsidR="00F07D2B" w:rsidRPr="008C54BC" w:rsidRDefault="00F07D2B" w:rsidP="008C54BC">
      <w:pPr>
        <w:spacing w:after="0" w:line="360" w:lineRule="auto"/>
        <w:rPr>
          <w:rFonts w:ascii="Times New Roman" w:eastAsia="Times New Roman" w:hAnsi="Times New Roman" w:cs="Times New Roman"/>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color w:val="000000" w:themeColor="text1"/>
          <w:sz w:val="24"/>
          <w:szCs w:val="24"/>
        </w:rPr>
        <w:t xml:space="preserve">Задача </w:t>
      </w:r>
      <w:r w:rsidR="001416B2" w:rsidRPr="008C54BC">
        <w:rPr>
          <w:rFonts w:ascii="Times New Roman" w:eastAsia="Times New Roman" w:hAnsi="Times New Roman" w:cs="Times New Roman"/>
          <w:b/>
          <w:color w:val="000000" w:themeColor="text1"/>
          <w:sz w:val="24"/>
          <w:szCs w:val="24"/>
        </w:rPr>
        <w:t>4</w:t>
      </w:r>
      <w:r w:rsidRPr="008C54BC">
        <w:rPr>
          <w:rFonts w:ascii="Times New Roman" w:eastAsia="Times New Roman" w:hAnsi="Times New Roman" w:cs="Times New Roman"/>
          <w:b/>
          <w:color w:val="000000" w:themeColor="text1"/>
          <w:sz w:val="24"/>
          <w:szCs w:val="24"/>
        </w:rPr>
        <w:t>.</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Можно ли проехать по мосту этому автопоезду, если фактическая масса автомобиля 8 т, а прицепа 5 т?</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5" name="Рисунок 5" descr="Картинка к вопросу ПДД №3 билет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к вопросу ПДД №3 билет 2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4"/>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Можно.</w:t>
      </w:r>
    </w:p>
    <w:p w:rsidR="003638F4" w:rsidRPr="008C54BC" w:rsidRDefault="003638F4" w:rsidP="008C54BC">
      <w:pPr>
        <w:pStyle w:val="a5"/>
        <w:numPr>
          <w:ilvl w:val="0"/>
          <w:numId w:val="24"/>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Можно только по разрешению Госавтоинспекции.</w:t>
      </w:r>
    </w:p>
    <w:p w:rsidR="003638F4" w:rsidRPr="008C54BC" w:rsidRDefault="003638F4" w:rsidP="008C54BC">
      <w:pPr>
        <w:pStyle w:val="a5"/>
        <w:numPr>
          <w:ilvl w:val="0"/>
          <w:numId w:val="24"/>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Нельзя.</w:t>
      </w:r>
    </w:p>
    <w:p w:rsidR="00961DB0" w:rsidRPr="008C54BC" w:rsidRDefault="00961DB0" w:rsidP="008C54BC">
      <w:pPr>
        <w:spacing w:after="0" w:line="360" w:lineRule="auto"/>
        <w:rPr>
          <w:rFonts w:ascii="Times New Roman" w:hAnsi="Times New Roman" w:cs="Times New Roman"/>
          <w:color w:val="000000" w:themeColor="text1"/>
          <w:sz w:val="24"/>
          <w:szCs w:val="24"/>
        </w:rPr>
      </w:pPr>
    </w:p>
    <w:p w:rsidR="00F07D2B" w:rsidRPr="008C54BC" w:rsidRDefault="00F07D2B" w:rsidP="008C54BC">
      <w:pPr>
        <w:spacing w:after="0" w:line="360" w:lineRule="auto"/>
        <w:rPr>
          <w:rFonts w:ascii="Times New Roman" w:hAnsi="Times New Roman" w:cs="Times New Roman"/>
          <w:color w:val="000000" w:themeColor="text1"/>
          <w:sz w:val="24"/>
          <w:szCs w:val="24"/>
        </w:rPr>
      </w:pPr>
      <w:r w:rsidRPr="008C54BC">
        <w:rPr>
          <w:rFonts w:ascii="Times New Roman" w:eastAsia="Times New Roman" w:hAnsi="Times New Roman" w:cs="Times New Roman"/>
          <w:b/>
          <w:color w:val="000000" w:themeColor="text1"/>
          <w:sz w:val="24"/>
          <w:szCs w:val="24"/>
        </w:rPr>
        <w:t xml:space="preserve">Задача </w:t>
      </w:r>
      <w:r w:rsidR="001416B2" w:rsidRPr="008C54BC">
        <w:rPr>
          <w:rFonts w:ascii="Times New Roman" w:eastAsia="Times New Roman" w:hAnsi="Times New Roman" w:cs="Times New Roman"/>
          <w:b/>
          <w:color w:val="000000" w:themeColor="text1"/>
          <w:sz w:val="24"/>
          <w:szCs w:val="24"/>
        </w:rPr>
        <w:t>5</w:t>
      </w:r>
      <w:r w:rsidRPr="008C54BC">
        <w:rPr>
          <w:rFonts w:ascii="Times New Roman" w:eastAsia="Times New Roman" w:hAnsi="Times New Roman" w:cs="Times New Roman"/>
          <w:b/>
          <w:color w:val="000000" w:themeColor="text1"/>
          <w:sz w:val="24"/>
          <w:szCs w:val="24"/>
        </w:rPr>
        <w:t>.</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Вам разрешено выполнить поворот направо на длинномерном транспортном средстве:</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6" name="Рисунок 6" descr="Картинка к вопросу ПДД №8 билет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к вопросу ПДД №8 билет 2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5"/>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Только по траектории А.</w:t>
      </w:r>
    </w:p>
    <w:p w:rsidR="003638F4" w:rsidRPr="008C54BC" w:rsidRDefault="003638F4" w:rsidP="008C54BC">
      <w:pPr>
        <w:pStyle w:val="a5"/>
        <w:numPr>
          <w:ilvl w:val="0"/>
          <w:numId w:val="25"/>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Только по траектории Б.</w:t>
      </w:r>
    </w:p>
    <w:p w:rsidR="003638F4" w:rsidRPr="008C54BC" w:rsidRDefault="003638F4" w:rsidP="008C54BC">
      <w:pPr>
        <w:pStyle w:val="a5"/>
        <w:numPr>
          <w:ilvl w:val="0"/>
          <w:numId w:val="25"/>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По любой траектории из указанных.</w:t>
      </w:r>
    </w:p>
    <w:p w:rsidR="00F07D2B" w:rsidRPr="008C54BC" w:rsidRDefault="00F07D2B" w:rsidP="008C54BC">
      <w:pPr>
        <w:spacing w:after="0" w:line="360" w:lineRule="auto"/>
        <w:rPr>
          <w:rFonts w:ascii="Times New Roman" w:eastAsia="Times New Roman" w:hAnsi="Times New Roman" w:cs="Times New Roman"/>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color w:val="000000" w:themeColor="text1"/>
          <w:sz w:val="24"/>
          <w:szCs w:val="24"/>
        </w:rPr>
        <w:t>Задача</w:t>
      </w:r>
      <w:r w:rsidR="001416B2" w:rsidRPr="008C54BC">
        <w:rPr>
          <w:rFonts w:ascii="Times New Roman" w:eastAsia="Times New Roman" w:hAnsi="Times New Roman" w:cs="Times New Roman"/>
          <w:b/>
          <w:color w:val="000000" w:themeColor="text1"/>
          <w:sz w:val="24"/>
          <w:szCs w:val="24"/>
        </w:rPr>
        <w:t xml:space="preserve"> 6</w:t>
      </w:r>
      <w:r w:rsidRPr="008C54BC">
        <w:rPr>
          <w:rFonts w:ascii="Times New Roman" w:eastAsia="Times New Roman" w:hAnsi="Times New Roman" w:cs="Times New Roman"/>
          <w:b/>
          <w:color w:val="000000" w:themeColor="text1"/>
          <w:sz w:val="24"/>
          <w:szCs w:val="24"/>
        </w:rPr>
        <w:t xml:space="preserve">. </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Можно ли Вам, управляя грузовым автомобилем с разрешенной максимальной массой более 3,5 т, осуществить опережение в данной ситуации?</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181475" cy="1568053"/>
            <wp:effectExtent l="19050" t="0" r="9525" b="0"/>
            <wp:docPr id="7" name="Рисунок 7" descr="Картинка к вопросу ПДД №16 билет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к вопросу ПДД №16 билет 2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1568053"/>
                    </a:xfrm>
                    <a:prstGeom prst="rect">
                      <a:avLst/>
                    </a:prstGeom>
                    <a:noFill/>
                    <a:ln>
                      <a:noFill/>
                    </a:ln>
                  </pic:spPr>
                </pic:pic>
              </a:graphicData>
            </a:graphic>
          </wp:inline>
        </w:drawing>
      </w:r>
    </w:p>
    <w:p w:rsidR="003638F4" w:rsidRPr="008C54BC" w:rsidRDefault="003638F4" w:rsidP="008C54BC">
      <w:pPr>
        <w:pStyle w:val="a5"/>
        <w:numPr>
          <w:ilvl w:val="0"/>
          <w:numId w:val="26"/>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Можно.</w:t>
      </w:r>
    </w:p>
    <w:p w:rsidR="003638F4" w:rsidRPr="008C54BC" w:rsidRDefault="003638F4" w:rsidP="008C54BC">
      <w:pPr>
        <w:pStyle w:val="a5"/>
        <w:numPr>
          <w:ilvl w:val="0"/>
          <w:numId w:val="26"/>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Можно, если разрешенная максимальная масса автомобиля не более 7,5 т.</w:t>
      </w:r>
    </w:p>
    <w:p w:rsidR="003638F4" w:rsidRPr="008C54BC" w:rsidRDefault="003638F4" w:rsidP="008C54BC">
      <w:pPr>
        <w:pStyle w:val="a5"/>
        <w:numPr>
          <w:ilvl w:val="0"/>
          <w:numId w:val="26"/>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Нельзя.</w:t>
      </w: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p>
    <w:p w:rsidR="001416B2" w:rsidRPr="008C54BC" w:rsidRDefault="001416B2" w:rsidP="008C54BC">
      <w:pPr>
        <w:spacing w:after="0" w:line="360" w:lineRule="auto"/>
        <w:rPr>
          <w:rFonts w:ascii="Times New Roman" w:eastAsia="Times New Roman" w:hAnsi="Times New Roman" w:cs="Times New Roman"/>
          <w:b/>
          <w:bCs/>
          <w:color w:val="000000" w:themeColor="text1"/>
          <w:sz w:val="24"/>
          <w:szCs w:val="24"/>
        </w:rPr>
      </w:pPr>
    </w:p>
    <w:p w:rsidR="001416B2" w:rsidRPr="008C54BC" w:rsidRDefault="001416B2" w:rsidP="008C54BC">
      <w:pPr>
        <w:spacing w:after="0" w:line="360" w:lineRule="auto"/>
        <w:rPr>
          <w:rFonts w:ascii="Times New Roman" w:eastAsia="Times New Roman" w:hAnsi="Times New Roman" w:cs="Times New Roman"/>
          <w:b/>
          <w:bCs/>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eastAsia="Times New Roman" w:hAnsi="Times New Roman" w:cs="Times New Roman"/>
          <w:b/>
          <w:color w:val="000000" w:themeColor="text1"/>
          <w:sz w:val="24"/>
          <w:szCs w:val="24"/>
        </w:rPr>
        <w:lastRenderedPageBreak/>
        <w:t xml:space="preserve">Задача </w:t>
      </w:r>
      <w:r w:rsidR="001416B2" w:rsidRPr="008C54BC">
        <w:rPr>
          <w:rFonts w:ascii="Times New Roman" w:eastAsia="Times New Roman" w:hAnsi="Times New Roman" w:cs="Times New Roman"/>
          <w:b/>
          <w:color w:val="000000" w:themeColor="text1"/>
          <w:sz w:val="24"/>
          <w:szCs w:val="24"/>
        </w:rPr>
        <w:t>7</w:t>
      </w:r>
      <w:r w:rsidRPr="008C54BC">
        <w:rPr>
          <w:rFonts w:ascii="Times New Roman" w:eastAsia="Times New Roman" w:hAnsi="Times New Roman" w:cs="Times New Roman"/>
          <w:b/>
          <w:color w:val="000000" w:themeColor="text1"/>
          <w:sz w:val="24"/>
          <w:szCs w:val="24"/>
        </w:rPr>
        <w:t>.</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Водитель грузового автомобиля нарушил правила остановки:</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8" name="Рисунок 8" descr="Картинка к вопросу ПДД №12 билет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к вопросу ПДД №12 билет 3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7"/>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Остановившись на обочине.</w:t>
      </w:r>
    </w:p>
    <w:p w:rsidR="003638F4" w:rsidRPr="008C54BC" w:rsidRDefault="003638F4" w:rsidP="008C54BC">
      <w:pPr>
        <w:pStyle w:val="a5"/>
        <w:numPr>
          <w:ilvl w:val="0"/>
          <w:numId w:val="27"/>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Оста</w:t>
      </w:r>
      <w:r w:rsidR="001416B2" w:rsidRPr="008C54BC">
        <w:rPr>
          <w:rFonts w:ascii="Times New Roman" w:eastAsia="Times New Roman" w:hAnsi="Times New Roman" w:cs="Times New Roman"/>
          <w:color w:val="000000" w:themeColor="text1"/>
          <w:sz w:val="24"/>
          <w:szCs w:val="24"/>
        </w:rPr>
        <w:t>новившись перед дорожным знаком, з</w:t>
      </w:r>
      <w:r w:rsidRPr="008C54BC">
        <w:rPr>
          <w:rFonts w:ascii="Times New Roman" w:eastAsia="Times New Roman" w:hAnsi="Times New Roman" w:cs="Times New Roman"/>
          <w:color w:val="000000" w:themeColor="text1"/>
          <w:sz w:val="24"/>
          <w:szCs w:val="24"/>
        </w:rPr>
        <w:t>акрыв от других водителей дорожный знак.</w:t>
      </w: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eastAsia="Times New Roman" w:hAnsi="Times New Roman" w:cs="Times New Roman"/>
          <w:b/>
          <w:color w:val="000000" w:themeColor="text1"/>
          <w:sz w:val="24"/>
          <w:szCs w:val="24"/>
        </w:rPr>
        <w:t xml:space="preserve">Задача </w:t>
      </w:r>
      <w:r w:rsidR="001416B2" w:rsidRPr="008C54BC">
        <w:rPr>
          <w:rFonts w:ascii="Times New Roman" w:eastAsia="Times New Roman" w:hAnsi="Times New Roman" w:cs="Times New Roman"/>
          <w:b/>
          <w:color w:val="000000" w:themeColor="text1"/>
          <w:sz w:val="24"/>
          <w:szCs w:val="24"/>
        </w:rPr>
        <w:t>8</w:t>
      </w:r>
      <w:r w:rsidRPr="008C54BC">
        <w:rPr>
          <w:rFonts w:ascii="Times New Roman" w:eastAsia="Times New Roman" w:hAnsi="Times New Roman" w:cs="Times New Roman"/>
          <w:b/>
          <w:color w:val="000000" w:themeColor="text1"/>
          <w:sz w:val="24"/>
          <w:szCs w:val="24"/>
        </w:rPr>
        <w:t>.</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Вам разрешено продолжить движение на грузовом автомобиле с разрешенной максимальной массой 12 т при фактической массе 8 т:</w:t>
      </w:r>
    </w:p>
    <w:p w:rsidR="003638F4" w:rsidRPr="008C54BC" w:rsidRDefault="003638F4"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9" name="Рисунок 9" descr="Картинка к вопросу ПДД №3 билет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а к вопросу ПДД №3 билет 3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3638F4" w:rsidRPr="008C54BC" w:rsidRDefault="003638F4" w:rsidP="008C54BC">
      <w:pPr>
        <w:pStyle w:val="a5"/>
        <w:numPr>
          <w:ilvl w:val="0"/>
          <w:numId w:val="28"/>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Только в направлении В.</w:t>
      </w:r>
    </w:p>
    <w:p w:rsidR="00F07D2B" w:rsidRPr="008C54BC" w:rsidRDefault="003638F4" w:rsidP="008C54BC">
      <w:pPr>
        <w:pStyle w:val="a5"/>
        <w:numPr>
          <w:ilvl w:val="0"/>
          <w:numId w:val="28"/>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В направлениях А и В.</w:t>
      </w:r>
    </w:p>
    <w:p w:rsidR="003638F4" w:rsidRPr="008C54BC" w:rsidRDefault="003638F4" w:rsidP="008C54BC">
      <w:pPr>
        <w:pStyle w:val="a5"/>
        <w:numPr>
          <w:ilvl w:val="0"/>
          <w:numId w:val="28"/>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В направлениях Б и Г.</w:t>
      </w:r>
    </w:p>
    <w:p w:rsidR="003638F4" w:rsidRPr="008C54BC" w:rsidRDefault="003638F4" w:rsidP="008C54BC">
      <w:pPr>
        <w:pStyle w:val="a5"/>
        <w:numPr>
          <w:ilvl w:val="0"/>
          <w:numId w:val="28"/>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В любом направлении.</w:t>
      </w: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p>
    <w:p w:rsidR="00F07D2B" w:rsidRPr="008C54BC" w:rsidRDefault="00F07D2B"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eastAsia="Times New Roman" w:hAnsi="Times New Roman" w:cs="Times New Roman"/>
          <w:b/>
          <w:color w:val="000000" w:themeColor="text1"/>
          <w:sz w:val="24"/>
          <w:szCs w:val="24"/>
        </w:rPr>
        <w:t xml:space="preserve">Задача </w:t>
      </w:r>
      <w:r w:rsidR="001416B2" w:rsidRPr="008C54BC">
        <w:rPr>
          <w:rFonts w:ascii="Times New Roman" w:eastAsia="Times New Roman" w:hAnsi="Times New Roman" w:cs="Times New Roman"/>
          <w:b/>
          <w:color w:val="000000" w:themeColor="text1"/>
          <w:sz w:val="24"/>
          <w:szCs w:val="24"/>
        </w:rPr>
        <w:t>9</w:t>
      </w:r>
      <w:r w:rsidRPr="008C54BC">
        <w:rPr>
          <w:rFonts w:ascii="Times New Roman" w:eastAsia="Times New Roman" w:hAnsi="Times New Roman" w:cs="Times New Roman"/>
          <w:b/>
          <w:color w:val="000000" w:themeColor="text1"/>
          <w:sz w:val="24"/>
          <w:szCs w:val="24"/>
        </w:rPr>
        <w:t>.</w:t>
      </w:r>
    </w:p>
    <w:p w:rsidR="00626683" w:rsidRPr="008C54BC" w:rsidRDefault="00626683"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С какой максимальной скоростью имеет право двигаться водитель грузового автомобиля?</w:t>
      </w:r>
    </w:p>
    <w:p w:rsidR="00626683" w:rsidRPr="008C54BC" w:rsidRDefault="00626683"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10" name="Рисунок 10" descr="Картинка к вопросу ПДД №10 биле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а к вопросу ПДД №10 билет 1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626683" w:rsidRPr="008C54BC" w:rsidRDefault="00626683" w:rsidP="008C54BC">
      <w:pPr>
        <w:pStyle w:val="a5"/>
        <w:numPr>
          <w:ilvl w:val="0"/>
          <w:numId w:val="2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60 км/ч.</w:t>
      </w:r>
    </w:p>
    <w:p w:rsidR="00626683" w:rsidRPr="008C54BC" w:rsidRDefault="00626683" w:rsidP="008C54BC">
      <w:pPr>
        <w:pStyle w:val="a5"/>
        <w:numPr>
          <w:ilvl w:val="0"/>
          <w:numId w:val="2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70 км/ч.</w:t>
      </w:r>
    </w:p>
    <w:p w:rsidR="00626683" w:rsidRPr="008C54BC" w:rsidRDefault="00626683" w:rsidP="008C54BC">
      <w:pPr>
        <w:pStyle w:val="a5"/>
        <w:numPr>
          <w:ilvl w:val="0"/>
          <w:numId w:val="2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80 км/ч.</w:t>
      </w:r>
    </w:p>
    <w:p w:rsidR="001416B2" w:rsidRPr="008C54BC" w:rsidRDefault="001416B2" w:rsidP="008C54BC">
      <w:pPr>
        <w:spacing w:after="0" w:line="360" w:lineRule="auto"/>
        <w:rPr>
          <w:rFonts w:ascii="Times New Roman" w:eastAsia="Times New Roman" w:hAnsi="Times New Roman" w:cs="Times New Roman"/>
          <w:b/>
          <w:color w:val="000000" w:themeColor="text1"/>
          <w:sz w:val="24"/>
          <w:szCs w:val="24"/>
        </w:rPr>
      </w:pPr>
    </w:p>
    <w:p w:rsidR="001416B2" w:rsidRPr="008C54BC" w:rsidRDefault="001416B2" w:rsidP="008C54BC">
      <w:pPr>
        <w:spacing w:after="0" w:line="360" w:lineRule="auto"/>
        <w:rPr>
          <w:rFonts w:ascii="Times New Roman" w:eastAsia="Times New Roman" w:hAnsi="Times New Roman" w:cs="Times New Roman"/>
          <w:b/>
          <w:color w:val="000000" w:themeColor="text1"/>
          <w:sz w:val="24"/>
          <w:szCs w:val="24"/>
        </w:rPr>
      </w:pPr>
    </w:p>
    <w:p w:rsidR="001416B2" w:rsidRPr="008C54BC" w:rsidRDefault="001416B2" w:rsidP="008C54BC">
      <w:pPr>
        <w:spacing w:after="0" w:line="360" w:lineRule="auto"/>
        <w:rPr>
          <w:rFonts w:ascii="Times New Roman" w:eastAsia="Times New Roman" w:hAnsi="Times New Roman" w:cs="Times New Roman"/>
          <w:b/>
          <w:color w:val="000000" w:themeColor="text1"/>
          <w:sz w:val="24"/>
          <w:szCs w:val="24"/>
        </w:rPr>
      </w:pPr>
    </w:p>
    <w:p w:rsidR="001416B2" w:rsidRPr="008C54BC" w:rsidRDefault="001416B2" w:rsidP="008C54BC">
      <w:pPr>
        <w:spacing w:after="0" w:line="360" w:lineRule="auto"/>
        <w:rPr>
          <w:rFonts w:ascii="Times New Roman" w:eastAsia="Times New Roman" w:hAnsi="Times New Roman" w:cs="Times New Roman"/>
          <w:b/>
          <w:color w:val="000000" w:themeColor="text1"/>
          <w:sz w:val="24"/>
          <w:szCs w:val="24"/>
        </w:rPr>
      </w:pPr>
    </w:p>
    <w:p w:rsidR="005E1C84" w:rsidRPr="008C54BC" w:rsidRDefault="001416B2" w:rsidP="008C54BC">
      <w:pPr>
        <w:spacing w:after="0" w:line="360" w:lineRule="auto"/>
        <w:rPr>
          <w:rFonts w:ascii="Times New Roman" w:hAnsi="Times New Roman" w:cs="Times New Roman"/>
          <w:color w:val="000000" w:themeColor="text1"/>
          <w:sz w:val="24"/>
          <w:szCs w:val="24"/>
        </w:rPr>
      </w:pPr>
      <w:r w:rsidRPr="008C54BC">
        <w:rPr>
          <w:rFonts w:ascii="Times New Roman" w:eastAsia="Times New Roman" w:hAnsi="Times New Roman" w:cs="Times New Roman"/>
          <w:b/>
          <w:color w:val="000000" w:themeColor="text1"/>
          <w:sz w:val="24"/>
          <w:szCs w:val="24"/>
        </w:rPr>
        <w:lastRenderedPageBreak/>
        <w:t>Задача 10.</w:t>
      </w:r>
    </w:p>
    <w:p w:rsidR="00626683" w:rsidRPr="008C54BC" w:rsidRDefault="00626683"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Управляя каким автомобилем Вы обязаны выполнить требования данного знака?</w:t>
      </w:r>
    </w:p>
    <w:p w:rsidR="00626683" w:rsidRPr="008C54BC" w:rsidRDefault="00626683"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br/>
      </w:r>
      <w:r w:rsidRPr="008C54BC">
        <w:rPr>
          <w:rFonts w:ascii="Times New Roman" w:eastAsia="Times New Roman" w:hAnsi="Times New Roman" w:cs="Times New Roman"/>
          <w:noProof/>
          <w:color w:val="000000" w:themeColor="text1"/>
          <w:sz w:val="24"/>
          <w:szCs w:val="24"/>
        </w:rPr>
        <w:drawing>
          <wp:inline distT="0" distB="0" distL="0" distR="0">
            <wp:extent cx="4572000" cy="1714500"/>
            <wp:effectExtent l="0" t="0" r="0" b="0"/>
            <wp:docPr id="11" name="Рисунок 11" descr="Картинка к вопросу ПДД №4 биле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а к вопросу ПДД №4 билет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626683" w:rsidRPr="008C54BC" w:rsidRDefault="00626683" w:rsidP="008C54BC">
      <w:pPr>
        <w:pStyle w:val="a5"/>
        <w:numPr>
          <w:ilvl w:val="0"/>
          <w:numId w:val="30"/>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Любым грузовым автомобилем.</w:t>
      </w:r>
    </w:p>
    <w:p w:rsidR="001416B2" w:rsidRPr="008C54BC" w:rsidRDefault="00626683" w:rsidP="008C54BC">
      <w:pPr>
        <w:pStyle w:val="a5"/>
        <w:numPr>
          <w:ilvl w:val="0"/>
          <w:numId w:val="30"/>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Грузовым автомобилем с разрешенной максимальной массой более 3,5 т.</w:t>
      </w:r>
    </w:p>
    <w:p w:rsidR="00626683" w:rsidRPr="008C54BC" w:rsidRDefault="00626683" w:rsidP="008C54BC">
      <w:pPr>
        <w:pStyle w:val="a5"/>
        <w:numPr>
          <w:ilvl w:val="0"/>
          <w:numId w:val="30"/>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Грузовым автомобилем, на котором установлен опознавательным знаком «Опасный груз».</w:t>
      </w:r>
    </w:p>
    <w:p w:rsidR="005E1C84" w:rsidRPr="008C54BC" w:rsidRDefault="005E1C84" w:rsidP="008C54BC">
      <w:pPr>
        <w:spacing w:after="0" w:line="360" w:lineRule="auto"/>
        <w:rPr>
          <w:rFonts w:ascii="Times New Roman" w:hAnsi="Times New Roman" w:cs="Times New Roman"/>
          <w:color w:val="000000" w:themeColor="text1"/>
          <w:sz w:val="24"/>
          <w:szCs w:val="24"/>
        </w:rPr>
      </w:pPr>
    </w:p>
    <w:p w:rsidR="005E1C84" w:rsidRPr="008C54BC" w:rsidRDefault="005E1C84" w:rsidP="008C54BC">
      <w:pPr>
        <w:spacing w:line="360" w:lineRule="auto"/>
        <w:rPr>
          <w:rFonts w:ascii="Times New Roman" w:hAnsi="Times New Roman" w:cs="Times New Roman"/>
          <w:color w:val="000000" w:themeColor="text1"/>
          <w:sz w:val="24"/>
          <w:szCs w:val="24"/>
        </w:rPr>
      </w:pPr>
    </w:p>
    <w:p w:rsidR="001416B2" w:rsidRPr="008C54BC" w:rsidRDefault="001416B2"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1416B2" w:rsidRPr="008C54BC" w:rsidTr="00786CC7">
        <w:tc>
          <w:tcPr>
            <w:tcW w:w="1242"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9</w:t>
            </w:r>
          </w:p>
        </w:tc>
        <w:tc>
          <w:tcPr>
            <w:tcW w:w="862"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10</w:t>
            </w:r>
          </w:p>
        </w:tc>
      </w:tr>
      <w:tr w:rsidR="001416B2" w:rsidRPr="008C54BC" w:rsidTr="00786CC7">
        <w:tc>
          <w:tcPr>
            <w:tcW w:w="1242"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2" w:type="dxa"/>
          </w:tcPr>
          <w:p w:rsidR="001416B2" w:rsidRPr="008C54BC" w:rsidRDefault="001416B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r>
    </w:tbl>
    <w:p w:rsidR="005E1C84" w:rsidRPr="008C54BC" w:rsidRDefault="005E1C84" w:rsidP="008C54BC">
      <w:pPr>
        <w:spacing w:line="360" w:lineRule="auto"/>
        <w:rPr>
          <w:rFonts w:ascii="Times New Roman" w:hAnsi="Times New Roman" w:cs="Times New Roman"/>
          <w:color w:val="000000" w:themeColor="text1"/>
          <w:sz w:val="24"/>
          <w:szCs w:val="24"/>
        </w:rPr>
      </w:pPr>
    </w:p>
    <w:p w:rsidR="005E1C84" w:rsidRPr="008C54BC" w:rsidRDefault="005E1C84" w:rsidP="008C54BC">
      <w:pPr>
        <w:spacing w:line="360" w:lineRule="auto"/>
        <w:rPr>
          <w:rFonts w:ascii="Times New Roman" w:hAnsi="Times New Roman" w:cs="Times New Roman"/>
          <w:color w:val="000000" w:themeColor="text1"/>
          <w:sz w:val="24"/>
          <w:szCs w:val="24"/>
        </w:rPr>
      </w:pPr>
    </w:p>
    <w:p w:rsidR="005E1C84" w:rsidRPr="008C54BC" w:rsidRDefault="005E1C84" w:rsidP="008C54BC">
      <w:pPr>
        <w:spacing w:line="360" w:lineRule="auto"/>
        <w:rPr>
          <w:rFonts w:ascii="Times New Roman" w:hAnsi="Times New Roman" w:cs="Times New Roman"/>
          <w:color w:val="000000" w:themeColor="text1"/>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626683" w:rsidRPr="008C54BC" w:rsidRDefault="00626683" w:rsidP="008C54BC">
      <w:pPr>
        <w:pStyle w:val="a3"/>
        <w:shd w:val="clear" w:color="auto" w:fill="auto"/>
        <w:spacing w:before="0" w:line="360" w:lineRule="auto"/>
        <w:ind w:firstLine="426"/>
        <w:jc w:val="left"/>
        <w:rPr>
          <w:b/>
          <w:sz w:val="24"/>
          <w:szCs w:val="24"/>
        </w:rPr>
      </w:pPr>
      <w:r w:rsidRPr="008C54BC">
        <w:rPr>
          <w:b/>
          <w:sz w:val="24"/>
          <w:szCs w:val="24"/>
        </w:rPr>
        <w:t>Тематические задачи для проведения промежуточной аттестации обучающихся по учебному предмету «Психофизиологические основы деятельности водителя»</w:t>
      </w:r>
    </w:p>
    <w:p w:rsidR="00461DA1" w:rsidRPr="008C54BC" w:rsidRDefault="00461DA1" w:rsidP="008C54BC">
      <w:pPr>
        <w:pStyle w:val="a3"/>
        <w:shd w:val="clear" w:color="auto" w:fill="auto"/>
        <w:tabs>
          <w:tab w:val="left" w:pos="426"/>
        </w:tabs>
        <w:spacing w:before="0" w:line="360" w:lineRule="auto"/>
        <w:ind w:firstLine="0"/>
        <w:jc w:val="left"/>
        <w:rPr>
          <w:b/>
          <w:sz w:val="24"/>
          <w:szCs w:val="24"/>
        </w:rPr>
      </w:pPr>
      <w:r w:rsidRPr="008C54BC">
        <w:rPr>
          <w:b/>
          <w:sz w:val="24"/>
          <w:szCs w:val="24"/>
        </w:rPr>
        <w:t>Задача 1.</w:t>
      </w:r>
    </w:p>
    <w:p w:rsidR="00461DA1" w:rsidRPr="008C54BC" w:rsidRDefault="00461DA1" w:rsidP="008C54BC">
      <w:pPr>
        <w:pStyle w:val="a3"/>
        <w:shd w:val="clear" w:color="auto" w:fill="auto"/>
        <w:tabs>
          <w:tab w:val="left" w:pos="426"/>
        </w:tabs>
        <w:spacing w:before="0" w:line="360" w:lineRule="auto"/>
        <w:ind w:firstLine="426"/>
        <w:jc w:val="left"/>
        <w:rPr>
          <w:b/>
          <w:sz w:val="24"/>
          <w:szCs w:val="24"/>
        </w:rPr>
      </w:pPr>
      <w:r w:rsidRPr="008C54BC">
        <w:rPr>
          <w:b/>
          <w:sz w:val="24"/>
          <w:szCs w:val="24"/>
        </w:rPr>
        <w:t>Влияет ли на адекватное восприятие дорожной обстановки незначительная, доза алкоголя?</w:t>
      </w:r>
    </w:p>
    <w:p w:rsidR="00461DA1" w:rsidRPr="008C54BC" w:rsidRDefault="00461DA1" w:rsidP="008C54BC">
      <w:pPr>
        <w:pStyle w:val="a3"/>
        <w:numPr>
          <w:ilvl w:val="1"/>
          <w:numId w:val="31"/>
        </w:numPr>
        <w:shd w:val="clear" w:color="auto" w:fill="auto"/>
        <w:tabs>
          <w:tab w:val="left" w:pos="426"/>
          <w:tab w:val="left" w:pos="490"/>
        </w:tabs>
        <w:spacing w:before="0" w:line="360" w:lineRule="auto"/>
        <w:ind w:firstLine="426"/>
        <w:jc w:val="left"/>
        <w:rPr>
          <w:sz w:val="24"/>
          <w:szCs w:val="24"/>
        </w:rPr>
      </w:pPr>
      <w:r w:rsidRPr="008C54BC">
        <w:rPr>
          <w:sz w:val="24"/>
          <w:szCs w:val="24"/>
        </w:rPr>
        <w:t>Влияет.</w:t>
      </w:r>
    </w:p>
    <w:p w:rsidR="001416B2" w:rsidRPr="008C54BC" w:rsidRDefault="00461DA1" w:rsidP="008C54BC">
      <w:pPr>
        <w:pStyle w:val="a3"/>
        <w:numPr>
          <w:ilvl w:val="1"/>
          <w:numId w:val="31"/>
        </w:numPr>
        <w:shd w:val="clear" w:color="auto" w:fill="auto"/>
        <w:tabs>
          <w:tab w:val="left" w:pos="426"/>
          <w:tab w:val="left" w:pos="510"/>
        </w:tabs>
        <w:spacing w:before="0" w:line="360" w:lineRule="auto"/>
        <w:ind w:firstLine="426"/>
        <w:jc w:val="left"/>
        <w:rPr>
          <w:b/>
          <w:sz w:val="24"/>
          <w:szCs w:val="24"/>
        </w:rPr>
      </w:pPr>
      <w:r w:rsidRPr="008C54BC">
        <w:rPr>
          <w:sz w:val="24"/>
          <w:szCs w:val="24"/>
        </w:rPr>
        <w:t>Не влияет.</w:t>
      </w:r>
    </w:p>
    <w:p w:rsidR="00461DA1" w:rsidRPr="008C54BC" w:rsidRDefault="00461DA1" w:rsidP="008C54BC">
      <w:pPr>
        <w:pStyle w:val="a3"/>
        <w:shd w:val="clear" w:color="auto" w:fill="auto"/>
        <w:tabs>
          <w:tab w:val="left" w:pos="426"/>
          <w:tab w:val="left" w:pos="510"/>
        </w:tabs>
        <w:spacing w:before="0" w:line="360" w:lineRule="auto"/>
        <w:ind w:firstLine="0"/>
        <w:jc w:val="left"/>
        <w:rPr>
          <w:b/>
          <w:sz w:val="24"/>
          <w:szCs w:val="24"/>
        </w:rPr>
      </w:pPr>
    </w:p>
    <w:p w:rsidR="00461DA1" w:rsidRPr="008C54BC" w:rsidRDefault="00461DA1" w:rsidP="008C54BC">
      <w:pPr>
        <w:pStyle w:val="a3"/>
        <w:shd w:val="clear" w:color="auto" w:fill="auto"/>
        <w:tabs>
          <w:tab w:val="left" w:pos="426"/>
          <w:tab w:val="left" w:pos="510"/>
        </w:tabs>
        <w:spacing w:before="0" w:line="360" w:lineRule="auto"/>
        <w:ind w:firstLine="0"/>
        <w:jc w:val="left"/>
        <w:rPr>
          <w:b/>
          <w:sz w:val="24"/>
          <w:szCs w:val="24"/>
        </w:rPr>
      </w:pPr>
      <w:r w:rsidRPr="008C54BC">
        <w:rPr>
          <w:b/>
          <w:sz w:val="24"/>
          <w:szCs w:val="24"/>
        </w:rPr>
        <w:t>Задача 2.</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 влияет туман на восприятие расстояний:</w:t>
      </w:r>
    </w:p>
    <w:p w:rsidR="00626683" w:rsidRPr="008C54BC" w:rsidRDefault="00626683" w:rsidP="008C54BC">
      <w:pPr>
        <w:pStyle w:val="a5"/>
        <w:numPr>
          <w:ilvl w:val="0"/>
          <w:numId w:val="3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Все предметы в тумане кажутся более близкими, чем в действительности </w:t>
      </w:r>
    </w:p>
    <w:p w:rsidR="00626683" w:rsidRPr="008C54BC" w:rsidRDefault="00626683" w:rsidP="008C54BC">
      <w:pPr>
        <w:pStyle w:val="a5"/>
        <w:numPr>
          <w:ilvl w:val="0"/>
          <w:numId w:val="3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Все предметы в тумане кажутся более далекими, чем в действительности </w:t>
      </w:r>
    </w:p>
    <w:p w:rsidR="00461DA1" w:rsidRPr="008C54BC" w:rsidRDefault="00461DA1" w:rsidP="008C54BC">
      <w:pPr>
        <w:spacing w:after="0" w:line="360" w:lineRule="auto"/>
        <w:rPr>
          <w:rFonts w:ascii="Times New Roman" w:hAnsi="Times New Roman" w:cs="Times New Roman"/>
          <w:b/>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3.</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Из двух одинаковых по величине предметов разной окраски большим кажется предмет: </w:t>
      </w:r>
    </w:p>
    <w:p w:rsidR="00626683" w:rsidRPr="008C54BC" w:rsidRDefault="00626683" w:rsidP="008C54BC">
      <w:pPr>
        <w:pStyle w:val="a5"/>
        <w:numPr>
          <w:ilvl w:val="0"/>
          <w:numId w:val="3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Светлой окраски </w:t>
      </w:r>
    </w:p>
    <w:p w:rsidR="00626683" w:rsidRPr="008C54BC" w:rsidRDefault="00626683" w:rsidP="008C54BC">
      <w:pPr>
        <w:pStyle w:val="a5"/>
        <w:numPr>
          <w:ilvl w:val="0"/>
          <w:numId w:val="3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Темной окраски </w:t>
      </w:r>
    </w:p>
    <w:p w:rsidR="00461DA1" w:rsidRPr="008C54BC" w:rsidRDefault="00461DA1" w:rsidP="008C54BC">
      <w:pPr>
        <w:spacing w:after="0" w:line="360" w:lineRule="auto"/>
        <w:rPr>
          <w:rFonts w:ascii="Times New Roman" w:hAnsi="Times New Roman" w:cs="Times New Roman"/>
          <w:b/>
          <w:sz w:val="24"/>
          <w:szCs w:val="24"/>
        </w:rPr>
      </w:pPr>
    </w:p>
    <w:p w:rsidR="00461DA1" w:rsidRPr="008C54BC" w:rsidRDefault="00461DA1"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Задача 4.</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Как влияет применение зеркал заднего вида, имеющих сферическую форму отражающей поверхности, на восприятие водителем реальных расстояний между объектами: </w:t>
      </w:r>
    </w:p>
    <w:p w:rsidR="00626683" w:rsidRPr="008C54BC" w:rsidRDefault="00626683" w:rsidP="008C54BC">
      <w:pPr>
        <w:pStyle w:val="a5"/>
        <w:numPr>
          <w:ilvl w:val="0"/>
          <w:numId w:val="3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Расстояния между объектами кажутся больше действительных</w:t>
      </w:r>
    </w:p>
    <w:p w:rsidR="005E1C84" w:rsidRPr="008C54BC" w:rsidRDefault="00626683" w:rsidP="008C54BC">
      <w:pPr>
        <w:pStyle w:val="a5"/>
        <w:numPr>
          <w:ilvl w:val="0"/>
          <w:numId w:val="3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Расстояния между объектами кажутся меньше действительных</w:t>
      </w: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5.</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В практической деятельности водителя большое значение имеет: </w:t>
      </w:r>
    </w:p>
    <w:p w:rsidR="00626683" w:rsidRPr="008C54BC" w:rsidRDefault="00626683" w:rsidP="008C54BC">
      <w:pPr>
        <w:pStyle w:val="a5"/>
        <w:numPr>
          <w:ilvl w:val="0"/>
          <w:numId w:val="3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Зрительная память </w:t>
      </w:r>
    </w:p>
    <w:p w:rsidR="00626683" w:rsidRPr="008C54BC" w:rsidRDefault="00626683" w:rsidP="008C54BC">
      <w:pPr>
        <w:pStyle w:val="a5"/>
        <w:numPr>
          <w:ilvl w:val="0"/>
          <w:numId w:val="3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Слуховая память</w:t>
      </w:r>
      <w:r w:rsidR="00461DA1" w:rsidRPr="008C54BC">
        <w:rPr>
          <w:rFonts w:ascii="Times New Roman" w:hAnsi="Times New Roman" w:cs="Times New Roman"/>
          <w:b/>
          <w:sz w:val="24"/>
          <w:szCs w:val="24"/>
        </w:rPr>
        <w:t xml:space="preserve"> </w:t>
      </w:r>
    </w:p>
    <w:p w:rsidR="00626683" w:rsidRPr="008C54BC" w:rsidRDefault="00626683" w:rsidP="008C54BC">
      <w:pPr>
        <w:pStyle w:val="a5"/>
        <w:numPr>
          <w:ilvl w:val="0"/>
          <w:numId w:val="3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Моторная память </w:t>
      </w:r>
    </w:p>
    <w:p w:rsidR="00461DA1" w:rsidRPr="008C54BC" w:rsidRDefault="00626683" w:rsidP="008C54BC">
      <w:pPr>
        <w:pStyle w:val="a5"/>
        <w:numPr>
          <w:ilvl w:val="0"/>
          <w:numId w:val="3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Понятийная память </w:t>
      </w:r>
    </w:p>
    <w:p w:rsidR="005E1C84" w:rsidRPr="008C54BC" w:rsidRDefault="00626683" w:rsidP="008C54BC">
      <w:pPr>
        <w:pStyle w:val="a5"/>
        <w:numPr>
          <w:ilvl w:val="0"/>
          <w:numId w:val="3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Каждый из перечисленных видов памяти</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6.</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Какие ощущения играют решающую роль для правильной оценки водителем дорожной ситуации в момент изменения сигналов светофора на перекрестке: </w:t>
      </w:r>
    </w:p>
    <w:p w:rsidR="00626683" w:rsidRPr="008C54BC" w:rsidRDefault="00626683" w:rsidP="008C54BC">
      <w:pPr>
        <w:pStyle w:val="a5"/>
        <w:numPr>
          <w:ilvl w:val="0"/>
          <w:numId w:val="3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Зрительные </w:t>
      </w:r>
    </w:p>
    <w:p w:rsidR="00626683" w:rsidRPr="008C54BC" w:rsidRDefault="00626683" w:rsidP="008C54BC">
      <w:pPr>
        <w:pStyle w:val="a5"/>
        <w:numPr>
          <w:ilvl w:val="0"/>
          <w:numId w:val="3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Слуховые</w:t>
      </w:r>
    </w:p>
    <w:p w:rsidR="00626683" w:rsidRPr="008C54BC" w:rsidRDefault="00626683" w:rsidP="008C54BC">
      <w:pPr>
        <w:pStyle w:val="a5"/>
        <w:numPr>
          <w:ilvl w:val="0"/>
          <w:numId w:val="3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Осязательные </w:t>
      </w:r>
    </w:p>
    <w:p w:rsidR="00626683" w:rsidRPr="008C54BC" w:rsidRDefault="00626683" w:rsidP="008C54BC">
      <w:pPr>
        <w:pStyle w:val="a5"/>
        <w:numPr>
          <w:ilvl w:val="0"/>
          <w:numId w:val="3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Равновесия </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7.</w:t>
      </w:r>
    </w:p>
    <w:p w:rsidR="00626683"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Какие ощущения помогают водителю оценить силы, возникающие при движении автомобиля на повороте: </w:t>
      </w:r>
    </w:p>
    <w:p w:rsidR="00626683" w:rsidRPr="008C54BC" w:rsidRDefault="00626683" w:rsidP="008C54BC">
      <w:pPr>
        <w:pStyle w:val="a5"/>
        <w:numPr>
          <w:ilvl w:val="0"/>
          <w:numId w:val="3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Осязательные </w:t>
      </w:r>
    </w:p>
    <w:p w:rsidR="00626683" w:rsidRPr="008C54BC" w:rsidRDefault="00626683" w:rsidP="008C54BC">
      <w:pPr>
        <w:pStyle w:val="a5"/>
        <w:numPr>
          <w:ilvl w:val="0"/>
          <w:numId w:val="3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Равновесия </w:t>
      </w:r>
    </w:p>
    <w:p w:rsidR="00626683" w:rsidRPr="008C54BC" w:rsidRDefault="00626683" w:rsidP="008C54BC">
      <w:pPr>
        <w:pStyle w:val="a5"/>
        <w:numPr>
          <w:ilvl w:val="0"/>
          <w:numId w:val="3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Суставно-мышечные </w:t>
      </w:r>
    </w:p>
    <w:p w:rsidR="005E1C84" w:rsidRPr="008C54BC" w:rsidRDefault="00626683" w:rsidP="008C54BC">
      <w:pPr>
        <w:pStyle w:val="a5"/>
        <w:numPr>
          <w:ilvl w:val="0"/>
          <w:numId w:val="3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Вибрационные</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lastRenderedPageBreak/>
        <w:t>Задача 8.</w:t>
      </w:r>
    </w:p>
    <w:p w:rsidR="005C78C1"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Какие качества должны быть присущи водителю:</w:t>
      </w:r>
    </w:p>
    <w:p w:rsidR="005C78C1" w:rsidRPr="008C54BC" w:rsidRDefault="00626683" w:rsidP="008C54BC">
      <w:pPr>
        <w:pStyle w:val="a5"/>
        <w:numPr>
          <w:ilvl w:val="0"/>
          <w:numId w:val="3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Дисциплинированность и высокая сознательность</w:t>
      </w:r>
    </w:p>
    <w:p w:rsidR="005C78C1" w:rsidRPr="008C54BC" w:rsidRDefault="00626683" w:rsidP="008C54BC">
      <w:pPr>
        <w:pStyle w:val="a5"/>
        <w:numPr>
          <w:ilvl w:val="0"/>
          <w:numId w:val="3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бережное отношение к социалистической собственности </w:t>
      </w:r>
    </w:p>
    <w:p w:rsidR="005C78C1" w:rsidRPr="008C54BC" w:rsidRDefault="00626683" w:rsidP="008C54BC">
      <w:pPr>
        <w:pStyle w:val="a5"/>
        <w:numPr>
          <w:ilvl w:val="0"/>
          <w:numId w:val="3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Ответственность перед всеми участниками движения</w:t>
      </w:r>
    </w:p>
    <w:p w:rsidR="005C78C1" w:rsidRPr="008C54BC" w:rsidRDefault="00626683" w:rsidP="008C54BC">
      <w:pPr>
        <w:pStyle w:val="a5"/>
        <w:numPr>
          <w:ilvl w:val="0"/>
          <w:numId w:val="3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Все перечисленные качества </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9.</w:t>
      </w:r>
    </w:p>
    <w:p w:rsidR="005C78C1" w:rsidRPr="008C54BC" w:rsidRDefault="00626683"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Высокий уровень профессионального мастерства предполагает овладение водителем умениями и навыками, связанными:</w:t>
      </w:r>
    </w:p>
    <w:p w:rsidR="005C78C1" w:rsidRPr="008C54BC" w:rsidRDefault="00626683" w:rsidP="008C54BC">
      <w:pPr>
        <w:pStyle w:val="a5"/>
        <w:numPr>
          <w:ilvl w:val="0"/>
          <w:numId w:val="3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 получением и быстрой переработкой информации</w:t>
      </w:r>
    </w:p>
    <w:p w:rsidR="005C78C1" w:rsidRPr="008C54BC" w:rsidRDefault="00626683" w:rsidP="008C54BC">
      <w:pPr>
        <w:pStyle w:val="a5"/>
        <w:numPr>
          <w:ilvl w:val="0"/>
          <w:numId w:val="3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С воздействием на органы управления </w:t>
      </w:r>
    </w:p>
    <w:p w:rsidR="005C78C1" w:rsidRPr="008C54BC" w:rsidRDefault="00626683" w:rsidP="008C54BC">
      <w:pPr>
        <w:pStyle w:val="a5"/>
        <w:numPr>
          <w:ilvl w:val="0"/>
          <w:numId w:val="3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С оценкой собственных действий, прогнозированием их последствий и со своевременной корректировкой в случае необходимости этих действий </w:t>
      </w:r>
    </w:p>
    <w:p w:rsidR="00626683" w:rsidRPr="008C54BC" w:rsidRDefault="00626683" w:rsidP="008C54BC">
      <w:pPr>
        <w:pStyle w:val="a5"/>
        <w:numPr>
          <w:ilvl w:val="0"/>
          <w:numId w:val="3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Со всеми перечисленными действиями</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10.</w:t>
      </w:r>
    </w:p>
    <w:p w:rsidR="005C78C1" w:rsidRPr="008C54BC" w:rsidRDefault="005C78C1"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Как влияет величина поля зрения на безопасное управление транспортным средством: </w:t>
      </w:r>
    </w:p>
    <w:p w:rsidR="005C78C1" w:rsidRPr="008C54BC" w:rsidRDefault="005C78C1" w:rsidP="008C54BC">
      <w:pPr>
        <w:pStyle w:val="a5"/>
        <w:numPr>
          <w:ilvl w:val="0"/>
          <w:numId w:val="4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Уменьшение поля зрения во всех случаях ухудшает условия безопасного управления </w:t>
      </w:r>
    </w:p>
    <w:p w:rsidR="005C78C1" w:rsidRPr="008C54BC" w:rsidRDefault="005C78C1" w:rsidP="008C54BC">
      <w:pPr>
        <w:pStyle w:val="a5"/>
        <w:numPr>
          <w:ilvl w:val="0"/>
          <w:numId w:val="4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Величина поля зрения оказывает влияние на безопасность только при управлении транспортным средством в сложных дорожных условиях </w:t>
      </w:r>
    </w:p>
    <w:p w:rsidR="005C78C1" w:rsidRPr="008C54BC" w:rsidRDefault="005C78C1" w:rsidP="008C54BC">
      <w:pPr>
        <w:pStyle w:val="a5"/>
        <w:numPr>
          <w:ilvl w:val="0"/>
          <w:numId w:val="4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При большом стаже практической работы водителя величина поля зрения не влияет на безопасность движения</w:t>
      </w:r>
    </w:p>
    <w:p w:rsidR="00461DA1" w:rsidRPr="008C54BC" w:rsidRDefault="00461DA1" w:rsidP="008C54BC">
      <w:pPr>
        <w:spacing w:after="0" w:line="360" w:lineRule="auto"/>
        <w:rPr>
          <w:rFonts w:ascii="Times New Roman" w:hAnsi="Times New Roman" w:cs="Times New Roman"/>
          <w:sz w:val="24"/>
          <w:szCs w:val="24"/>
        </w:rPr>
      </w:pPr>
    </w:p>
    <w:p w:rsidR="00461DA1" w:rsidRPr="008C54BC" w:rsidRDefault="00461DA1"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461DA1" w:rsidRPr="008C54BC" w:rsidTr="00786CC7">
        <w:tc>
          <w:tcPr>
            <w:tcW w:w="1242"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9</w:t>
            </w:r>
          </w:p>
        </w:tc>
        <w:tc>
          <w:tcPr>
            <w:tcW w:w="862"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10</w:t>
            </w:r>
          </w:p>
        </w:tc>
      </w:tr>
      <w:tr w:rsidR="00461DA1" w:rsidRPr="008C54BC" w:rsidTr="00786CC7">
        <w:tc>
          <w:tcPr>
            <w:tcW w:w="1242"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2" w:type="dxa"/>
          </w:tcPr>
          <w:p w:rsidR="00461DA1" w:rsidRPr="008C54BC" w:rsidRDefault="00461DA1"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r>
    </w:tbl>
    <w:p w:rsidR="00461DA1" w:rsidRPr="008C54BC" w:rsidRDefault="00461DA1" w:rsidP="008C54BC">
      <w:pPr>
        <w:spacing w:line="360" w:lineRule="auto"/>
        <w:rPr>
          <w:rFonts w:ascii="Times New Roman" w:hAnsi="Times New Roman" w:cs="Times New Roman"/>
          <w:color w:val="000000" w:themeColor="text1"/>
          <w:sz w:val="24"/>
          <w:szCs w:val="24"/>
        </w:rPr>
      </w:pPr>
    </w:p>
    <w:p w:rsidR="00461DA1" w:rsidRPr="008C54BC" w:rsidRDefault="00461DA1" w:rsidP="008C54BC">
      <w:pPr>
        <w:spacing w:after="0" w:line="360" w:lineRule="auto"/>
        <w:rPr>
          <w:rFonts w:ascii="Times New Roman" w:hAnsi="Times New Roman" w:cs="Times New Roman"/>
          <w:sz w:val="24"/>
          <w:szCs w:val="24"/>
        </w:rPr>
      </w:pPr>
    </w:p>
    <w:p w:rsidR="005C78C1" w:rsidRPr="008C54BC" w:rsidRDefault="005C78C1" w:rsidP="008C54BC">
      <w:pPr>
        <w:pStyle w:val="a3"/>
        <w:shd w:val="clear" w:color="auto" w:fill="auto"/>
        <w:tabs>
          <w:tab w:val="left" w:pos="426"/>
        </w:tabs>
        <w:spacing w:before="0" w:line="360" w:lineRule="auto"/>
        <w:ind w:firstLine="0"/>
        <w:jc w:val="left"/>
        <w:rPr>
          <w:rFonts w:eastAsia="Times New Roman"/>
          <w:b/>
          <w:sz w:val="24"/>
          <w:szCs w:val="24"/>
        </w:rPr>
      </w:pPr>
    </w:p>
    <w:p w:rsidR="005C78C1" w:rsidRPr="008C54BC" w:rsidRDefault="005C78C1" w:rsidP="008C54BC">
      <w:pPr>
        <w:pStyle w:val="a3"/>
        <w:shd w:val="clear" w:color="auto" w:fill="auto"/>
        <w:tabs>
          <w:tab w:val="left" w:pos="426"/>
        </w:tabs>
        <w:spacing w:before="0" w:line="360" w:lineRule="auto"/>
        <w:ind w:firstLine="0"/>
        <w:jc w:val="left"/>
        <w:rPr>
          <w:rFonts w:eastAsia="Times New Roman"/>
          <w:b/>
          <w:sz w:val="24"/>
          <w:szCs w:val="24"/>
        </w:rPr>
      </w:pPr>
    </w:p>
    <w:p w:rsidR="005C78C1" w:rsidRPr="008C54BC" w:rsidRDefault="005C78C1" w:rsidP="008C54BC">
      <w:pPr>
        <w:pStyle w:val="a3"/>
        <w:shd w:val="clear" w:color="auto" w:fill="auto"/>
        <w:tabs>
          <w:tab w:val="left" w:pos="426"/>
        </w:tabs>
        <w:spacing w:before="0" w:line="360" w:lineRule="auto"/>
        <w:ind w:firstLine="0"/>
        <w:jc w:val="left"/>
        <w:rPr>
          <w:rFonts w:eastAsia="Times New Roman"/>
          <w:b/>
          <w:sz w:val="24"/>
          <w:szCs w:val="24"/>
        </w:rPr>
      </w:pPr>
    </w:p>
    <w:p w:rsidR="005C78C1" w:rsidRPr="008C54BC" w:rsidRDefault="005C78C1" w:rsidP="008C54BC">
      <w:pPr>
        <w:pStyle w:val="a3"/>
        <w:shd w:val="clear" w:color="auto" w:fill="auto"/>
        <w:tabs>
          <w:tab w:val="left" w:pos="426"/>
        </w:tabs>
        <w:spacing w:before="0" w:line="360" w:lineRule="auto"/>
        <w:ind w:firstLine="0"/>
        <w:jc w:val="left"/>
        <w:rPr>
          <w:rFonts w:eastAsia="Times New Roman"/>
          <w:b/>
          <w:sz w:val="24"/>
          <w:szCs w:val="24"/>
        </w:rPr>
      </w:pPr>
    </w:p>
    <w:p w:rsidR="005C78C1" w:rsidRPr="008C54BC" w:rsidRDefault="005C78C1" w:rsidP="008C54BC">
      <w:pPr>
        <w:pStyle w:val="a3"/>
        <w:shd w:val="clear" w:color="auto" w:fill="auto"/>
        <w:tabs>
          <w:tab w:val="left" w:pos="426"/>
        </w:tabs>
        <w:spacing w:before="0" w:line="360" w:lineRule="auto"/>
        <w:ind w:firstLine="0"/>
        <w:jc w:val="left"/>
        <w:rPr>
          <w:rFonts w:eastAsia="Times New Roman"/>
          <w:b/>
          <w:sz w:val="24"/>
          <w:szCs w:val="24"/>
        </w:rPr>
      </w:pPr>
    </w:p>
    <w:p w:rsidR="00461DA1" w:rsidRPr="008C54BC" w:rsidRDefault="00461DA1" w:rsidP="008C54BC">
      <w:pPr>
        <w:spacing w:line="360" w:lineRule="auto"/>
        <w:rPr>
          <w:rFonts w:ascii="Times New Roman" w:eastAsia="Times New Roman" w:hAnsi="Times New Roman" w:cs="Times New Roman"/>
          <w:b/>
          <w:sz w:val="24"/>
          <w:szCs w:val="24"/>
        </w:rPr>
      </w:pPr>
      <w:r w:rsidRPr="008C54BC">
        <w:rPr>
          <w:rFonts w:ascii="Times New Roman" w:eastAsia="Times New Roman" w:hAnsi="Times New Roman" w:cs="Times New Roman"/>
          <w:b/>
          <w:sz w:val="24"/>
          <w:szCs w:val="24"/>
        </w:rPr>
        <w:br w:type="page"/>
      </w:r>
    </w:p>
    <w:p w:rsidR="005E1C84" w:rsidRPr="008C54BC" w:rsidRDefault="005E1C84" w:rsidP="008C54BC">
      <w:pPr>
        <w:pStyle w:val="a3"/>
        <w:shd w:val="clear" w:color="auto" w:fill="auto"/>
        <w:tabs>
          <w:tab w:val="left" w:pos="426"/>
        </w:tabs>
        <w:spacing w:before="0" w:line="360" w:lineRule="auto"/>
        <w:ind w:firstLine="0"/>
        <w:jc w:val="left"/>
        <w:rPr>
          <w:rFonts w:eastAsia="Times New Roman"/>
          <w:b/>
          <w:sz w:val="24"/>
          <w:szCs w:val="24"/>
        </w:rPr>
      </w:pPr>
      <w:r w:rsidRPr="008C54BC">
        <w:rPr>
          <w:rFonts w:eastAsia="Times New Roman"/>
          <w:b/>
          <w:sz w:val="24"/>
          <w:szCs w:val="24"/>
        </w:rPr>
        <w:lastRenderedPageBreak/>
        <w:t>Тематические задачи для проведения промежуточной аттестации обучающихся по учебному предмету «Основы управления транспортными средствами</w:t>
      </w:r>
      <w:r w:rsidR="00317DB9" w:rsidRPr="008C54BC">
        <w:rPr>
          <w:rFonts w:eastAsia="Times New Roman"/>
          <w:b/>
          <w:sz w:val="24"/>
          <w:szCs w:val="24"/>
        </w:rPr>
        <w:t xml:space="preserve"> С</w:t>
      </w:r>
      <w:r w:rsidRPr="008C54BC">
        <w:rPr>
          <w:rFonts w:eastAsia="Times New Roman"/>
          <w:b/>
          <w:sz w:val="24"/>
          <w:szCs w:val="24"/>
        </w:rPr>
        <w:t>»</w:t>
      </w:r>
    </w:p>
    <w:p w:rsidR="00461DA1" w:rsidRPr="008C54BC" w:rsidRDefault="00461DA1" w:rsidP="008C54BC">
      <w:pPr>
        <w:spacing w:after="0" w:line="360" w:lineRule="auto"/>
        <w:rPr>
          <w:rFonts w:ascii="Times New Roman" w:hAnsi="Times New Roman" w:cs="Times New Roman"/>
          <w:color w:val="000000" w:themeColor="text1"/>
          <w:sz w:val="24"/>
          <w:szCs w:val="24"/>
        </w:rPr>
      </w:pPr>
    </w:p>
    <w:p w:rsidR="00461DA1" w:rsidRPr="008C54BC" w:rsidRDefault="00461DA1" w:rsidP="008C54BC">
      <w:p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b/>
          <w:sz w:val="24"/>
          <w:szCs w:val="24"/>
        </w:rPr>
        <w:t xml:space="preserve">Задача 1. </w:t>
      </w:r>
    </w:p>
    <w:p w:rsidR="00461DA1" w:rsidRPr="008C54BC" w:rsidRDefault="005E1C84" w:rsidP="008C54BC">
      <w:pPr>
        <w:spacing w:after="0" w:line="360" w:lineRule="auto"/>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 xml:space="preserve">Более </w:t>
      </w:r>
      <w:r w:rsidRPr="008C54BC">
        <w:rPr>
          <w:rFonts w:ascii="Times New Roman" w:hAnsi="Times New Roman" w:cs="Times New Roman"/>
          <w:b/>
          <w:color w:val="000000" w:themeColor="text1"/>
          <w:sz w:val="24"/>
          <w:szCs w:val="24"/>
        </w:rPr>
        <w:tab/>
        <w:t>устойчив против опрокидывания на повороте грузовой автомобиль</w:t>
      </w:r>
      <w:r w:rsidR="00461DA1" w:rsidRPr="008C54BC">
        <w:rPr>
          <w:rFonts w:ascii="Times New Roman" w:hAnsi="Times New Roman" w:cs="Times New Roman"/>
          <w:b/>
          <w:color w:val="000000" w:themeColor="text1"/>
          <w:sz w:val="24"/>
          <w:szCs w:val="24"/>
        </w:rPr>
        <w:t>:</w:t>
      </w:r>
    </w:p>
    <w:p w:rsidR="005E1C84" w:rsidRPr="008C54BC" w:rsidRDefault="005E1C84" w:rsidP="008C54BC">
      <w:pPr>
        <w:pStyle w:val="a5"/>
        <w:numPr>
          <w:ilvl w:val="0"/>
          <w:numId w:val="41"/>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Без груза</w:t>
      </w:r>
    </w:p>
    <w:p w:rsidR="005E1C84" w:rsidRPr="008C54BC" w:rsidRDefault="005E1C84" w:rsidP="008C54BC">
      <w:pPr>
        <w:pStyle w:val="a5"/>
        <w:numPr>
          <w:ilvl w:val="0"/>
          <w:numId w:val="41"/>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 неполной нагрузкой</w:t>
      </w:r>
    </w:p>
    <w:p w:rsidR="005E1C84" w:rsidRPr="008C54BC" w:rsidRDefault="005E1C84" w:rsidP="008C54BC">
      <w:pPr>
        <w:pStyle w:val="a5"/>
        <w:numPr>
          <w:ilvl w:val="0"/>
          <w:numId w:val="41"/>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 максимально допустимой нагрузкой</w:t>
      </w:r>
    </w:p>
    <w:p w:rsidR="00461DA1" w:rsidRPr="008C54BC" w:rsidRDefault="00461DA1" w:rsidP="008C54BC">
      <w:pPr>
        <w:spacing w:after="0" w:line="360" w:lineRule="auto"/>
        <w:rPr>
          <w:rFonts w:ascii="Times New Roman" w:eastAsia="Times New Roman" w:hAnsi="Times New Roman" w:cs="Times New Roman"/>
          <w:b/>
          <w:bCs/>
          <w:color w:val="000000" w:themeColor="text1"/>
          <w:sz w:val="24"/>
          <w:szCs w:val="24"/>
        </w:rPr>
      </w:pPr>
    </w:p>
    <w:p w:rsidR="00461DA1" w:rsidRPr="008C54BC" w:rsidRDefault="00461DA1"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hAnsi="Times New Roman" w:cs="Times New Roman"/>
          <w:b/>
          <w:sz w:val="24"/>
          <w:szCs w:val="24"/>
        </w:rPr>
        <w:t>Задача 2.</w:t>
      </w:r>
    </w:p>
    <w:p w:rsidR="008A353D" w:rsidRPr="008C54BC" w:rsidRDefault="008A353D"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По какой траектории двигается прицеп грузового автомобиля при прохождении поворота?</w:t>
      </w:r>
    </w:p>
    <w:p w:rsidR="008A353D" w:rsidRPr="008C54BC" w:rsidRDefault="008A353D" w:rsidP="008C54BC">
      <w:pPr>
        <w:pStyle w:val="a5"/>
        <w:numPr>
          <w:ilvl w:val="0"/>
          <w:numId w:val="4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Дальше от центра поворота, чем траектория движения автомобиля.</w:t>
      </w:r>
    </w:p>
    <w:p w:rsidR="008A353D" w:rsidRPr="008C54BC" w:rsidRDefault="008A353D" w:rsidP="008C54BC">
      <w:pPr>
        <w:pStyle w:val="a5"/>
        <w:numPr>
          <w:ilvl w:val="0"/>
          <w:numId w:val="4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По траектории движения автомобиля.</w:t>
      </w:r>
    </w:p>
    <w:p w:rsidR="008A353D" w:rsidRPr="008C54BC" w:rsidRDefault="008A353D" w:rsidP="008C54BC">
      <w:pPr>
        <w:pStyle w:val="a5"/>
        <w:numPr>
          <w:ilvl w:val="0"/>
          <w:numId w:val="42"/>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Ближе к центру поворота, чем траектория движения автомобиля.</w:t>
      </w:r>
    </w:p>
    <w:p w:rsidR="00461DA1" w:rsidRPr="008C54BC" w:rsidRDefault="00461DA1" w:rsidP="008C54BC">
      <w:pPr>
        <w:spacing w:after="0" w:line="360" w:lineRule="auto"/>
        <w:rPr>
          <w:rFonts w:ascii="Times New Roman" w:eastAsia="Times New Roman" w:hAnsi="Times New Roman" w:cs="Times New Roman"/>
          <w:b/>
          <w:bCs/>
          <w:color w:val="000000" w:themeColor="text1"/>
          <w:sz w:val="24"/>
          <w:szCs w:val="24"/>
        </w:rPr>
      </w:pPr>
    </w:p>
    <w:p w:rsidR="00461DA1" w:rsidRPr="008C54BC" w:rsidRDefault="00461DA1" w:rsidP="008C54BC">
      <w:pPr>
        <w:spacing w:after="0" w:line="360" w:lineRule="auto"/>
        <w:rPr>
          <w:rFonts w:ascii="Times New Roman" w:eastAsia="Times New Roman" w:hAnsi="Times New Roman" w:cs="Times New Roman"/>
          <w:b/>
          <w:bCs/>
          <w:color w:val="000000" w:themeColor="text1"/>
          <w:sz w:val="24"/>
          <w:szCs w:val="24"/>
        </w:rPr>
      </w:pPr>
      <w:r w:rsidRPr="008C54BC">
        <w:rPr>
          <w:rFonts w:ascii="Times New Roman" w:hAnsi="Times New Roman" w:cs="Times New Roman"/>
          <w:b/>
          <w:sz w:val="24"/>
          <w:szCs w:val="24"/>
        </w:rPr>
        <w:t xml:space="preserve">Задача 3. </w:t>
      </w:r>
    </w:p>
    <w:p w:rsidR="008A353D" w:rsidRPr="008C54BC" w:rsidRDefault="008A353D"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b/>
          <w:bCs/>
          <w:color w:val="000000" w:themeColor="text1"/>
          <w:sz w:val="24"/>
          <w:szCs w:val="24"/>
        </w:rPr>
        <w:t>При постановке грузового автомобиля с разрешенной максимальной массой более 3,5 т на стоянку для исключения его самопроизвольного движения на подъеме или спуске следует:</w:t>
      </w:r>
    </w:p>
    <w:p w:rsidR="00461DA1" w:rsidRPr="008C54BC" w:rsidRDefault="008A353D" w:rsidP="008C54BC">
      <w:pPr>
        <w:pStyle w:val="a5"/>
        <w:numPr>
          <w:ilvl w:val="0"/>
          <w:numId w:val="4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Использовать стояночный тормоз.</w:t>
      </w:r>
    </w:p>
    <w:p w:rsidR="00461DA1" w:rsidRPr="008C54BC" w:rsidRDefault="008A353D" w:rsidP="008C54BC">
      <w:pPr>
        <w:pStyle w:val="a5"/>
        <w:numPr>
          <w:ilvl w:val="0"/>
          <w:numId w:val="43"/>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Установить противооткатные упоры.</w:t>
      </w:r>
    </w:p>
    <w:p w:rsidR="008A353D" w:rsidRPr="008C54BC" w:rsidRDefault="008A353D" w:rsidP="008C54BC">
      <w:pPr>
        <w:pStyle w:val="a5"/>
        <w:numPr>
          <w:ilvl w:val="0"/>
          <w:numId w:val="43"/>
        </w:numPr>
        <w:spacing w:after="15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Осуществить оба перечисленных действия.</w:t>
      </w:r>
    </w:p>
    <w:p w:rsidR="00461DA1" w:rsidRPr="008C54BC" w:rsidRDefault="00461DA1" w:rsidP="008C54BC">
      <w:pPr>
        <w:spacing w:after="0" w:line="360" w:lineRule="auto"/>
        <w:rPr>
          <w:rFonts w:ascii="Times New Roman" w:eastAsia="Times New Roman" w:hAnsi="Times New Roman" w:cs="Times New Roman"/>
          <w:color w:val="000000" w:themeColor="text1"/>
          <w:sz w:val="24"/>
          <w:szCs w:val="24"/>
        </w:rPr>
      </w:pPr>
      <w:r w:rsidRPr="008C54BC">
        <w:rPr>
          <w:rFonts w:ascii="Times New Roman" w:hAnsi="Times New Roman" w:cs="Times New Roman"/>
          <w:b/>
          <w:sz w:val="24"/>
          <w:szCs w:val="24"/>
        </w:rPr>
        <w:t>Задача 4.</w:t>
      </w:r>
    </w:p>
    <w:p w:rsidR="00326408" w:rsidRPr="008C54BC" w:rsidRDefault="008A353D"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bCs/>
          <w:color w:val="000000" w:themeColor="text1"/>
          <w:sz w:val="24"/>
          <w:szCs w:val="24"/>
        </w:rPr>
        <w:t>Чем опасно длительное торможение с выключенными передачей или сцеплением на крутом спуске?</w:t>
      </w:r>
    </w:p>
    <w:p w:rsidR="008A353D" w:rsidRPr="008C54BC" w:rsidRDefault="008A353D" w:rsidP="008C54BC">
      <w:pPr>
        <w:pStyle w:val="black-text"/>
        <w:numPr>
          <w:ilvl w:val="0"/>
          <w:numId w:val="44"/>
        </w:numPr>
        <w:spacing w:before="0" w:beforeAutospacing="0" w:after="0" w:afterAutospacing="0" w:line="360" w:lineRule="auto"/>
        <w:rPr>
          <w:color w:val="000000" w:themeColor="text1"/>
        </w:rPr>
      </w:pPr>
      <w:r w:rsidRPr="008C54BC">
        <w:rPr>
          <w:color w:val="000000" w:themeColor="text1"/>
        </w:rPr>
        <w:t>Значительно увеличивается износ протектора шин.</w:t>
      </w:r>
    </w:p>
    <w:p w:rsidR="008A353D" w:rsidRPr="008C54BC" w:rsidRDefault="008A353D" w:rsidP="008C54BC">
      <w:pPr>
        <w:pStyle w:val="black-text"/>
        <w:numPr>
          <w:ilvl w:val="0"/>
          <w:numId w:val="44"/>
        </w:numPr>
        <w:spacing w:before="0" w:beforeAutospacing="0" w:after="0" w:afterAutospacing="0" w:line="360" w:lineRule="auto"/>
        <w:rPr>
          <w:color w:val="000000" w:themeColor="text1"/>
        </w:rPr>
      </w:pPr>
      <w:r w:rsidRPr="008C54BC">
        <w:rPr>
          <w:color w:val="000000" w:themeColor="text1"/>
        </w:rPr>
        <w:t>Повышается износ деталей тормозных механизмов.</w:t>
      </w:r>
    </w:p>
    <w:p w:rsidR="008A353D" w:rsidRPr="008C54BC" w:rsidRDefault="008A353D" w:rsidP="008C54BC">
      <w:pPr>
        <w:pStyle w:val="square-black"/>
        <w:numPr>
          <w:ilvl w:val="0"/>
          <w:numId w:val="44"/>
        </w:numPr>
        <w:spacing w:before="0" w:beforeAutospacing="0" w:after="0" w:afterAutospacing="0" w:line="360" w:lineRule="auto"/>
        <w:rPr>
          <w:color w:val="000000" w:themeColor="text1"/>
        </w:rPr>
      </w:pPr>
      <w:r w:rsidRPr="008C54BC">
        <w:rPr>
          <w:color w:val="000000" w:themeColor="text1"/>
        </w:rPr>
        <w:t>Перегреваются тормозные механизмы и уменьшается эффективность торможения.</w:t>
      </w:r>
    </w:p>
    <w:p w:rsidR="00770FA9" w:rsidRPr="008C54BC" w:rsidRDefault="00770FA9" w:rsidP="008C54BC">
      <w:pPr>
        <w:spacing w:after="0" w:line="360" w:lineRule="auto"/>
        <w:rPr>
          <w:rFonts w:ascii="Times New Roman" w:hAnsi="Times New Roman" w:cs="Times New Roman"/>
          <w:b/>
          <w:bCs/>
          <w:color w:val="000000" w:themeColor="text1"/>
          <w:sz w:val="24"/>
          <w:szCs w:val="24"/>
        </w:rPr>
      </w:pPr>
    </w:p>
    <w:p w:rsidR="00770FA9" w:rsidRPr="008C54BC" w:rsidRDefault="00770FA9"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sz w:val="24"/>
          <w:szCs w:val="24"/>
        </w:rPr>
        <w:t>Задача 5.</w:t>
      </w:r>
    </w:p>
    <w:p w:rsidR="008A353D" w:rsidRPr="008C54BC" w:rsidRDefault="008A353D"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bCs/>
          <w:color w:val="000000" w:themeColor="text1"/>
          <w:sz w:val="24"/>
          <w:szCs w:val="24"/>
        </w:rPr>
        <w:t>При каком стиле вождения будет обеспечен наименьший расход топлива?</w:t>
      </w:r>
    </w:p>
    <w:p w:rsidR="00C50FE6" w:rsidRPr="008C54BC" w:rsidRDefault="00C50FE6" w:rsidP="008C54BC">
      <w:pPr>
        <w:pStyle w:val="black-text"/>
        <w:numPr>
          <w:ilvl w:val="0"/>
          <w:numId w:val="45"/>
        </w:numPr>
        <w:spacing w:before="0" w:beforeAutospacing="0" w:after="0" w:afterAutospacing="0" w:line="360" w:lineRule="auto"/>
        <w:rPr>
          <w:color w:val="000000" w:themeColor="text1"/>
        </w:rPr>
      </w:pPr>
      <w:r w:rsidRPr="008C54BC">
        <w:rPr>
          <w:color w:val="000000" w:themeColor="text1"/>
        </w:rPr>
        <w:t>При резком ускорении и плавном замедлении.</w:t>
      </w:r>
    </w:p>
    <w:p w:rsidR="00C50FE6" w:rsidRPr="008C54BC" w:rsidRDefault="00C50FE6" w:rsidP="008C54BC">
      <w:pPr>
        <w:pStyle w:val="black-text"/>
        <w:numPr>
          <w:ilvl w:val="0"/>
          <w:numId w:val="45"/>
        </w:numPr>
        <w:spacing w:before="0" w:beforeAutospacing="0" w:after="0" w:afterAutospacing="0" w:line="360" w:lineRule="auto"/>
        <w:rPr>
          <w:color w:val="000000" w:themeColor="text1"/>
        </w:rPr>
      </w:pPr>
      <w:r w:rsidRPr="008C54BC">
        <w:rPr>
          <w:color w:val="000000" w:themeColor="text1"/>
        </w:rPr>
        <w:t>При плавном ускорении и резком замедлении.</w:t>
      </w:r>
    </w:p>
    <w:p w:rsidR="00C50FE6" w:rsidRPr="008C54BC" w:rsidRDefault="00C50FE6" w:rsidP="008C54BC">
      <w:pPr>
        <w:pStyle w:val="square-black"/>
        <w:numPr>
          <w:ilvl w:val="0"/>
          <w:numId w:val="45"/>
        </w:numPr>
        <w:spacing w:before="0" w:beforeAutospacing="0" w:after="0" w:afterAutospacing="0" w:line="360" w:lineRule="auto"/>
        <w:rPr>
          <w:color w:val="000000" w:themeColor="text1"/>
        </w:rPr>
      </w:pPr>
      <w:r w:rsidRPr="008C54BC">
        <w:rPr>
          <w:color w:val="000000" w:themeColor="text1"/>
        </w:rPr>
        <w:t>При плавном ускорении и плавном замедлении.</w:t>
      </w:r>
    </w:p>
    <w:p w:rsidR="00770FA9" w:rsidRPr="008C54BC" w:rsidRDefault="00770FA9" w:rsidP="008C54BC">
      <w:pPr>
        <w:spacing w:after="0" w:line="360" w:lineRule="auto"/>
        <w:rPr>
          <w:rFonts w:ascii="Times New Roman" w:hAnsi="Times New Roman" w:cs="Times New Roman"/>
          <w:b/>
          <w:sz w:val="24"/>
          <w:szCs w:val="24"/>
        </w:rPr>
      </w:pPr>
    </w:p>
    <w:p w:rsidR="00770FA9" w:rsidRPr="008C54BC" w:rsidRDefault="00770FA9"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sz w:val="24"/>
          <w:szCs w:val="24"/>
        </w:rPr>
        <w:t>Задача 6.</w:t>
      </w:r>
    </w:p>
    <w:p w:rsidR="00C50FE6" w:rsidRPr="008C54BC" w:rsidRDefault="00C50FE6"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bCs/>
          <w:color w:val="000000" w:themeColor="text1"/>
          <w:sz w:val="24"/>
          <w:szCs w:val="24"/>
        </w:rPr>
        <w:t>Как изменяется длина тормозного пути грузового автомобиля при буксировке автомобиля с неисправной тормозной системы?</w:t>
      </w:r>
    </w:p>
    <w:p w:rsidR="00C50FE6" w:rsidRPr="008C54BC" w:rsidRDefault="00C50FE6" w:rsidP="008C54BC">
      <w:pPr>
        <w:pStyle w:val="black-text"/>
        <w:numPr>
          <w:ilvl w:val="0"/>
          <w:numId w:val="46"/>
        </w:numPr>
        <w:spacing w:before="0" w:beforeAutospacing="0" w:after="0" w:afterAutospacing="0" w:line="360" w:lineRule="auto"/>
        <w:rPr>
          <w:color w:val="000000" w:themeColor="text1"/>
        </w:rPr>
      </w:pPr>
      <w:r w:rsidRPr="008C54BC">
        <w:rPr>
          <w:color w:val="000000" w:themeColor="text1"/>
        </w:rPr>
        <w:t>Уменьшается, так как прицеп оказывает дополнительное сопротивление движению.</w:t>
      </w:r>
    </w:p>
    <w:p w:rsidR="00C50FE6" w:rsidRPr="008C54BC" w:rsidRDefault="00C50FE6" w:rsidP="008C54BC">
      <w:pPr>
        <w:pStyle w:val="black-text"/>
        <w:numPr>
          <w:ilvl w:val="0"/>
          <w:numId w:val="46"/>
        </w:numPr>
        <w:spacing w:before="0" w:beforeAutospacing="0" w:after="0" w:afterAutospacing="0" w:line="360" w:lineRule="auto"/>
        <w:rPr>
          <w:color w:val="000000" w:themeColor="text1"/>
        </w:rPr>
      </w:pPr>
      <w:r w:rsidRPr="008C54BC">
        <w:rPr>
          <w:color w:val="000000" w:themeColor="text1"/>
        </w:rPr>
        <w:t>Не изменяется.</w:t>
      </w:r>
    </w:p>
    <w:p w:rsidR="00C50FE6" w:rsidRPr="008C54BC" w:rsidRDefault="00C50FE6" w:rsidP="008C54BC">
      <w:pPr>
        <w:pStyle w:val="square-black"/>
        <w:numPr>
          <w:ilvl w:val="0"/>
          <w:numId w:val="46"/>
        </w:numPr>
        <w:spacing w:before="0" w:beforeAutospacing="0" w:after="0" w:afterAutospacing="0" w:line="360" w:lineRule="auto"/>
        <w:rPr>
          <w:color w:val="000000" w:themeColor="text1"/>
        </w:rPr>
      </w:pPr>
      <w:r w:rsidRPr="008C54BC">
        <w:rPr>
          <w:color w:val="000000" w:themeColor="text1"/>
        </w:rPr>
        <w:t>Увеличивается.</w:t>
      </w:r>
    </w:p>
    <w:p w:rsidR="00770FA9" w:rsidRPr="008C54BC" w:rsidRDefault="00770FA9" w:rsidP="008C54BC">
      <w:pPr>
        <w:pStyle w:val="square-black"/>
        <w:spacing w:before="0" w:beforeAutospacing="0" w:after="0" w:afterAutospacing="0" w:line="360" w:lineRule="auto"/>
        <w:rPr>
          <w:b/>
          <w:bCs/>
          <w:color w:val="000000" w:themeColor="text1"/>
        </w:rPr>
      </w:pPr>
    </w:p>
    <w:p w:rsidR="00770FA9" w:rsidRPr="008C54BC" w:rsidRDefault="00770FA9" w:rsidP="008C54BC">
      <w:pPr>
        <w:pStyle w:val="square-black"/>
        <w:spacing w:before="0" w:beforeAutospacing="0" w:after="0" w:afterAutospacing="0" w:line="360" w:lineRule="auto"/>
        <w:rPr>
          <w:b/>
          <w:bCs/>
          <w:color w:val="000000" w:themeColor="text1"/>
        </w:rPr>
      </w:pPr>
      <w:r w:rsidRPr="008C54BC">
        <w:rPr>
          <w:b/>
        </w:rPr>
        <w:t>Задача 7.</w:t>
      </w:r>
    </w:p>
    <w:p w:rsidR="00C50FE6" w:rsidRPr="008C54BC" w:rsidRDefault="00C50FE6" w:rsidP="008C54BC">
      <w:pPr>
        <w:pStyle w:val="square-black"/>
        <w:spacing w:before="0" w:beforeAutospacing="0" w:after="0" w:afterAutospacing="0" w:line="360" w:lineRule="auto"/>
        <w:rPr>
          <w:b/>
          <w:bCs/>
          <w:color w:val="000000" w:themeColor="text1"/>
        </w:rPr>
      </w:pPr>
      <w:r w:rsidRPr="008C54BC">
        <w:rPr>
          <w:b/>
          <w:bCs/>
          <w:color w:val="000000" w:themeColor="text1"/>
        </w:rPr>
        <w:t>Двигаясь в прямом направлении, Вы внезапно попали на небольшой участок скользкой дороги. Что следует предпринять?</w:t>
      </w:r>
    </w:p>
    <w:p w:rsidR="00C50FE6" w:rsidRPr="008C54BC" w:rsidRDefault="00C50FE6" w:rsidP="008C54BC">
      <w:pPr>
        <w:pStyle w:val="a5"/>
        <w:numPr>
          <w:ilvl w:val="0"/>
          <w:numId w:val="47"/>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Плавно затормозить.</w:t>
      </w:r>
    </w:p>
    <w:p w:rsidR="00C50FE6" w:rsidRPr="008C54BC" w:rsidRDefault="00C50FE6" w:rsidP="008C54BC">
      <w:pPr>
        <w:pStyle w:val="a5"/>
        <w:numPr>
          <w:ilvl w:val="0"/>
          <w:numId w:val="47"/>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Повернуть, руль, чтобы съехать с этого участка дороги.</w:t>
      </w:r>
    </w:p>
    <w:p w:rsidR="00C50FE6" w:rsidRPr="008C54BC" w:rsidRDefault="00C50FE6" w:rsidP="008C54BC">
      <w:pPr>
        <w:pStyle w:val="a5"/>
        <w:numPr>
          <w:ilvl w:val="0"/>
          <w:numId w:val="47"/>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Не менять траектории и скорости движения.</w:t>
      </w:r>
    </w:p>
    <w:p w:rsidR="00770FA9" w:rsidRPr="008C54BC" w:rsidRDefault="00770FA9" w:rsidP="008C54BC">
      <w:pPr>
        <w:pStyle w:val="square-black"/>
        <w:spacing w:before="0" w:beforeAutospacing="0" w:after="0" w:afterAutospacing="0" w:line="360" w:lineRule="auto"/>
        <w:rPr>
          <w:b/>
          <w:bCs/>
          <w:color w:val="000000" w:themeColor="text1"/>
        </w:rPr>
      </w:pPr>
    </w:p>
    <w:p w:rsidR="00770FA9" w:rsidRPr="008C54BC" w:rsidRDefault="00770FA9" w:rsidP="008C54BC">
      <w:pPr>
        <w:pStyle w:val="square-black"/>
        <w:spacing w:before="0" w:beforeAutospacing="0" w:after="0" w:afterAutospacing="0" w:line="360" w:lineRule="auto"/>
        <w:rPr>
          <w:b/>
        </w:rPr>
      </w:pPr>
    </w:p>
    <w:p w:rsidR="00770FA9" w:rsidRPr="008C54BC" w:rsidRDefault="00770FA9" w:rsidP="008C54BC">
      <w:pPr>
        <w:pStyle w:val="square-black"/>
        <w:spacing w:before="0" w:beforeAutospacing="0" w:after="0" w:afterAutospacing="0" w:line="360" w:lineRule="auto"/>
        <w:rPr>
          <w:b/>
        </w:rPr>
      </w:pPr>
    </w:p>
    <w:p w:rsidR="00770FA9" w:rsidRPr="008C54BC" w:rsidRDefault="00770FA9" w:rsidP="008C54BC">
      <w:pPr>
        <w:pStyle w:val="square-black"/>
        <w:spacing w:before="0" w:beforeAutospacing="0" w:after="0" w:afterAutospacing="0" w:line="360" w:lineRule="auto"/>
        <w:rPr>
          <w:b/>
        </w:rPr>
      </w:pPr>
    </w:p>
    <w:p w:rsidR="00770FA9" w:rsidRPr="008C54BC" w:rsidRDefault="00770FA9" w:rsidP="008C54BC">
      <w:pPr>
        <w:pStyle w:val="square-black"/>
        <w:spacing w:before="0" w:beforeAutospacing="0" w:after="0" w:afterAutospacing="0" w:line="360" w:lineRule="auto"/>
        <w:rPr>
          <w:b/>
          <w:bCs/>
          <w:color w:val="000000" w:themeColor="text1"/>
        </w:rPr>
      </w:pPr>
      <w:r w:rsidRPr="008C54BC">
        <w:rPr>
          <w:b/>
        </w:rPr>
        <w:lastRenderedPageBreak/>
        <w:t>Задача 8.</w:t>
      </w:r>
    </w:p>
    <w:p w:rsidR="00C50FE6" w:rsidRPr="008C54BC" w:rsidRDefault="00C50FE6" w:rsidP="008C54BC">
      <w:pPr>
        <w:pStyle w:val="square-black"/>
        <w:spacing w:before="0" w:beforeAutospacing="0" w:after="0" w:afterAutospacing="0" w:line="360" w:lineRule="auto"/>
        <w:rPr>
          <w:b/>
          <w:bCs/>
          <w:color w:val="000000" w:themeColor="text1"/>
        </w:rPr>
      </w:pPr>
      <w:r w:rsidRPr="008C54BC">
        <w:rPr>
          <w:b/>
          <w:bCs/>
          <w:color w:val="000000" w:themeColor="text1"/>
        </w:rPr>
        <w:t>С увеличением скорости движения на повороте величина центробежной силы:</w:t>
      </w:r>
    </w:p>
    <w:p w:rsidR="00C50FE6" w:rsidRPr="008C54BC" w:rsidRDefault="00C50FE6" w:rsidP="008C54BC">
      <w:pPr>
        <w:pStyle w:val="black-text"/>
        <w:numPr>
          <w:ilvl w:val="0"/>
          <w:numId w:val="48"/>
        </w:numPr>
        <w:spacing w:before="0" w:beforeAutospacing="0" w:after="0" w:afterAutospacing="0" w:line="360" w:lineRule="auto"/>
        <w:rPr>
          <w:color w:val="000000" w:themeColor="text1"/>
        </w:rPr>
      </w:pPr>
      <w:r w:rsidRPr="008C54BC">
        <w:rPr>
          <w:color w:val="000000" w:themeColor="text1"/>
        </w:rPr>
        <w:t>Не изменяется.</w:t>
      </w:r>
    </w:p>
    <w:p w:rsidR="00C50FE6" w:rsidRPr="008C54BC" w:rsidRDefault="00C50FE6" w:rsidP="008C54BC">
      <w:pPr>
        <w:pStyle w:val="black-text"/>
        <w:numPr>
          <w:ilvl w:val="0"/>
          <w:numId w:val="48"/>
        </w:numPr>
        <w:spacing w:before="0" w:beforeAutospacing="0" w:after="0" w:afterAutospacing="0" w:line="360" w:lineRule="auto"/>
        <w:rPr>
          <w:color w:val="000000" w:themeColor="text1"/>
        </w:rPr>
      </w:pPr>
      <w:r w:rsidRPr="008C54BC">
        <w:rPr>
          <w:color w:val="000000" w:themeColor="text1"/>
        </w:rPr>
        <w:t>Увеличивается пропорционально скорости.</w:t>
      </w:r>
    </w:p>
    <w:p w:rsidR="00C50FE6" w:rsidRPr="008C54BC" w:rsidRDefault="00C50FE6" w:rsidP="008C54BC">
      <w:pPr>
        <w:pStyle w:val="square-black"/>
        <w:numPr>
          <w:ilvl w:val="0"/>
          <w:numId w:val="48"/>
        </w:numPr>
        <w:spacing w:before="0" w:beforeAutospacing="0" w:after="0" w:afterAutospacing="0" w:line="360" w:lineRule="auto"/>
        <w:rPr>
          <w:color w:val="000000" w:themeColor="text1"/>
        </w:rPr>
      </w:pPr>
      <w:r w:rsidRPr="008C54BC">
        <w:rPr>
          <w:color w:val="000000" w:themeColor="text1"/>
        </w:rPr>
        <w:t>Увеличивается пропорционально квадрату скорости.</w:t>
      </w:r>
    </w:p>
    <w:p w:rsidR="00770FA9" w:rsidRPr="008C54BC" w:rsidRDefault="00770FA9" w:rsidP="008C54BC">
      <w:pPr>
        <w:spacing w:after="0" w:line="360" w:lineRule="auto"/>
        <w:rPr>
          <w:rFonts w:ascii="Times New Roman" w:hAnsi="Times New Roman" w:cs="Times New Roman"/>
          <w:b/>
          <w:bCs/>
          <w:color w:val="000000" w:themeColor="text1"/>
          <w:sz w:val="24"/>
          <w:szCs w:val="24"/>
        </w:rPr>
      </w:pPr>
    </w:p>
    <w:p w:rsidR="00770FA9" w:rsidRPr="008C54BC" w:rsidRDefault="00770FA9"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sz w:val="24"/>
          <w:szCs w:val="24"/>
        </w:rPr>
        <w:t xml:space="preserve">Задача 9. </w:t>
      </w:r>
    </w:p>
    <w:p w:rsidR="00C50FE6" w:rsidRPr="008C54BC" w:rsidRDefault="00C50FE6"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bCs/>
          <w:color w:val="000000" w:themeColor="text1"/>
          <w:sz w:val="24"/>
          <w:szCs w:val="24"/>
        </w:rPr>
        <w:t>Минимальной величиной необходимой дистанции при движении по сухой дороге на грузовом автомобиле или автобусе принято считать расстояние, которое транспортное средство проедет не менее чем за:</w:t>
      </w:r>
    </w:p>
    <w:p w:rsidR="00C50FE6" w:rsidRPr="008C54BC" w:rsidRDefault="00C50FE6" w:rsidP="008C54BC">
      <w:pPr>
        <w:pStyle w:val="a5"/>
        <w:numPr>
          <w:ilvl w:val="0"/>
          <w:numId w:val="4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1 секунду.</w:t>
      </w:r>
    </w:p>
    <w:p w:rsidR="00C50FE6" w:rsidRPr="008C54BC" w:rsidRDefault="00C50FE6" w:rsidP="008C54BC">
      <w:pPr>
        <w:pStyle w:val="a5"/>
        <w:numPr>
          <w:ilvl w:val="0"/>
          <w:numId w:val="4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2 секунды.</w:t>
      </w:r>
    </w:p>
    <w:p w:rsidR="00C50FE6" w:rsidRPr="008C54BC" w:rsidRDefault="00C50FE6" w:rsidP="008C54BC">
      <w:pPr>
        <w:pStyle w:val="a5"/>
        <w:numPr>
          <w:ilvl w:val="0"/>
          <w:numId w:val="49"/>
        </w:numPr>
        <w:spacing w:after="0" w:line="360" w:lineRule="auto"/>
        <w:rPr>
          <w:rFonts w:ascii="Times New Roman" w:eastAsia="Times New Roman" w:hAnsi="Times New Roman" w:cs="Times New Roman"/>
          <w:color w:val="000000" w:themeColor="text1"/>
          <w:sz w:val="24"/>
          <w:szCs w:val="24"/>
        </w:rPr>
      </w:pPr>
      <w:r w:rsidRPr="008C54BC">
        <w:rPr>
          <w:rFonts w:ascii="Times New Roman" w:eastAsia="Times New Roman" w:hAnsi="Times New Roman" w:cs="Times New Roman"/>
          <w:color w:val="000000" w:themeColor="text1"/>
          <w:sz w:val="24"/>
          <w:szCs w:val="24"/>
        </w:rPr>
        <w:t>3 секунды.</w:t>
      </w:r>
    </w:p>
    <w:p w:rsidR="00C50FE6" w:rsidRPr="008C54BC" w:rsidRDefault="00C50FE6" w:rsidP="008C54BC">
      <w:pPr>
        <w:spacing w:after="0" w:line="360" w:lineRule="auto"/>
        <w:rPr>
          <w:rFonts w:ascii="Times New Roman" w:hAnsi="Times New Roman" w:cs="Times New Roman"/>
          <w:b/>
          <w:bCs/>
          <w:color w:val="000000" w:themeColor="text1"/>
          <w:sz w:val="24"/>
          <w:szCs w:val="24"/>
        </w:rPr>
      </w:pPr>
    </w:p>
    <w:p w:rsidR="00770FA9" w:rsidRPr="008C54BC" w:rsidRDefault="00770FA9" w:rsidP="008C54BC">
      <w:pPr>
        <w:spacing w:after="0" w:line="360" w:lineRule="auto"/>
        <w:rPr>
          <w:rFonts w:ascii="Times New Roman" w:hAnsi="Times New Roman" w:cs="Times New Roman"/>
          <w:b/>
          <w:bCs/>
          <w:color w:val="000000" w:themeColor="text1"/>
          <w:sz w:val="24"/>
          <w:szCs w:val="24"/>
        </w:rPr>
      </w:pPr>
      <w:r w:rsidRPr="008C54BC">
        <w:rPr>
          <w:rFonts w:ascii="Times New Roman" w:hAnsi="Times New Roman" w:cs="Times New Roman"/>
          <w:b/>
          <w:sz w:val="24"/>
          <w:szCs w:val="24"/>
        </w:rPr>
        <w:t>Задача 10.</w:t>
      </w:r>
    </w:p>
    <w:p w:rsidR="005E1C84" w:rsidRPr="008C54BC" w:rsidRDefault="00C50FE6" w:rsidP="008C54BC">
      <w:p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b/>
          <w:bCs/>
          <w:color w:val="000000" w:themeColor="text1"/>
          <w:sz w:val="24"/>
          <w:szCs w:val="24"/>
        </w:rPr>
        <w:t>В случае потери сцепления колес с дорогой из за образования «водяного клина» водителю следует:</w:t>
      </w:r>
    </w:p>
    <w:p w:rsidR="00C50FE6" w:rsidRPr="008C54BC" w:rsidRDefault="00C50FE6" w:rsidP="008C54BC">
      <w:pPr>
        <w:pStyle w:val="black-text"/>
        <w:numPr>
          <w:ilvl w:val="0"/>
          <w:numId w:val="50"/>
        </w:numPr>
        <w:spacing w:before="0" w:beforeAutospacing="0" w:after="0" w:afterAutospacing="0" w:line="360" w:lineRule="auto"/>
        <w:rPr>
          <w:color w:val="000000" w:themeColor="text1"/>
        </w:rPr>
      </w:pPr>
      <w:r w:rsidRPr="008C54BC">
        <w:rPr>
          <w:color w:val="000000" w:themeColor="text1"/>
        </w:rPr>
        <w:t>Увеличить скорость.</w:t>
      </w:r>
    </w:p>
    <w:p w:rsidR="00C50FE6" w:rsidRPr="008C54BC" w:rsidRDefault="00C50FE6" w:rsidP="008C54BC">
      <w:pPr>
        <w:pStyle w:val="black-text"/>
        <w:numPr>
          <w:ilvl w:val="0"/>
          <w:numId w:val="50"/>
        </w:numPr>
        <w:spacing w:before="0" w:beforeAutospacing="0" w:after="0" w:afterAutospacing="0" w:line="360" w:lineRule="auto"/>
        <w:rPr>
          <w:color w:val="000000" w:themeColor="text1"/>
        </w:rPr>
      </w:pPr>
      <w:r w:rsidRPr="008C54BC">
        <w:rPr>
          <w:color w:val="000000" w:themeColor="text1"/>
        </w:rPr>
        <w:t>Снизить скорость резким нажатием на педаль тормоза.</w:t>
      </w:r>
    </w:p>
    <w:p w:rsidR="00C50FE6" w:rsidRPr="008C54BC" w:rsidRDefault="00C50FE6" w:rsidP="008C54BC">
      <w:pPr>
        <w:pStyle w:val="square-black"/>
        <w:numPr>
          <w:ilvl w:val="0"/>
          <w:numId w:val="50"/>
        </w:numPr>
        <w:spacing w:before="0" w:beforeAutospacing="0" w:after="150" w:afterAutospacing="0" w:line="360" w:lineRule="auto"/>
        <w:rPr>
          <w:color w:val="000000" w:themeColor="text1"/>
        </w:rPr>
      </w:pPr>
      <w:r w:rsidRPr="008C54BC">
        <w:rPr>
          <w:color w:val="000000" w:themeColor="text1"/>
        </w:rPr>
        <w:t>Снизить скорость, применяя торможение двигателем.</w:t>
      </w:r>
    </w:p>
    <w:p w:rsidR="005E1C84" w:rsidRPr="008C54BC" w:rsidRDefault="005E1C84" w:rsidP="008C54BC">
      <w:pPr>
        <w:spacing w:line="360" w:lineRule="auto"/>
        <w:rPr>
          <w:rFonts w:ascii="Times New Roman" w:hAnsi="Times New Roman" w:cs="Times New Roman"/>
          <w:sz w:val="24"/>
          <w:szCs w:val="24"/>
        </w:rPr>
      </w:pPr>
    </w:p>
    <w:p w:rsidR="00770FA9" w:rsidRPr="008C54BC" w:rsidRDefault="00770FA9"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770FA9" w:rsidRPr="008C54BC" w:rsidTr="00786CC7">
        <w:tc>
          <w:tcPr>
            <w:tcW w:w="1242"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9</w:t>
            </w:r>
          </w:p>
        </w:tc>
        <w:tc>
          <w:tcPr>
            <w:tcW w:w="862"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10</w:t>
            </w:r>
          </w:p>
        </w:tc>
      </w:tr>
      <w:tr w:rsidR="00770FA9" w:rsidRPr="008C54BC" w:rsidTr="00786CC7">
        <w:tc>
          <w:tcPr>
            <w:tcW w:w="1242"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2" w:type="dxa"/>
          </w:tcPr>
          <w:p w:rsidR="00770FA9" w:rsidRPr="008C54BC" w:rsidRDefault="00770FA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r>
    </w:tbl>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C50FE6" w:rsidRPr="008C54BC" w:rsidRDefault="00C50FE6" w:rsidP="008C54BC">
      <w:pPr>
        <w:pStyle w:val="a3"/>
        <w:shd w:val="clear" w:color="auto" w:fill="auto"/>
        <w:spacing w:before="0" w:line="360" w:lineRule="auto"/>
        <w:ind w:firstLine="0"/>
        <w:jc w:val="left"/>
        <w:rPr>
          <w:b/>
          <w:sz w:val="24"/>
          <w:szCs w:val="24"/>
        </w:rPr>
      </w:pPr>
      <w:r w:rsidRPr="008C54BC">
        <w:rPr>
          <w:b/>
          <w:sz w:val="24"/>
          <w:szCs w:val="24"/>
        </w:rPr>
        <w:t>Тематические задачи для проведения промежуточной аттестации обучающихся по учебному предмету «Первая помощь при дорожно-транспортном происшествии»</w:t>
      </w:r>
    </w:p>
    <w:p w:rsidR="00770FA9" w:rsidRPr="008C54BC" w:rsidRDefault="00770FA9" w:rsidP="008C54BC">
      <w:pPr>
        <w:pStyle w:val="a3"/>
        <w:shd w:val="clear" w:color="auto" w:fill="auto"/>
        <w:spacing w:before="0" w:line="360" w:lineRule="auto"/>
        <w:ind w:firstLine="0"/>
        <w:jc w:val="left"/>
        <w:rPr>
          <w:b/>
          <w:sz w:val="24"/>
          <w:szCs w:val="24"/>
        </w:rPr>
      </w:pPr>
    </w:p>
    <w:p w:rsidR="00770FA9" w:rsidRPr="008C54BC" w:rsidRDefault="00770FA9" w:rsidP="008C54BC">
      <w:pPr>
        <w:pStyle w:val="a3"/>
        <w:shd w:val="clear" w:color="auto" w:fill="auto"/>
        <w:spacing w:before="0" w:line="360" w:lineRule="auto"/>
        <w:ind w:firstLine="0"/>
        <w:jc w:val="left"/>
        <w:rPr>
          <w:b/>
          <w:sz w:val="24"/>
          <w:szCs w:val="24"/>
        </w:rPr>
      </w:pPr>
      <w:r w:rsidRPr="008C54BC">
        <w:rPr>
          <w:b/>
          <w:sz w:val="24"/>
          <w:szCs w:val="24"/>
        </w:rPr>
        <w:t>Задача 1.</w:t>
      </w:r>
    </w:p>
    <w:p w:rsidR="00A50FE0"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Когда следует начинать сердечно-легочную реанимацию пострадавшего? </w:t>
      </w:r>
    </w:p>
    <w:p w:rsidR="00A50FE0" w:rsidRPr="008C54BC" w:rsidRDefault="00A50FE0" w:rsidP="008C54BC">
      <w:pPr>
        <w:pStyle w:val="a5"/>
        <w:numPr>
          <w:ilvl w:val="0"/>
          <w:numId w:val="5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При наличии болей в области сердца и затрудненного дыхания </w:t>
      </w:r>
    </w:p>
    <w:p w:rsidR="00A50FE0" w:rsidRPr="008C54BC" w:rsidRDefault="00A50FE0" w:rsidP="008C54BC">
      <w:pPr>
        <w:pStyle w:val="a5"/>
        <w:numPr>
          <w:ilvl w:val="0"/>
          <w:numId w:val="5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При потере пострадавшим сознания, независимо от наличия пульса на сонной артерии, и признаков дыхания</w:t>
      </w:r>
    </w:p>
    <w:p w:rsidR="00C50FE6" w:rsidRPr="008C54BC" w:rsidRDefault="00A50FE0" w:rsidP="008C54BC">
      <w:pPr>
        <w:pStyle w:val="a5"/>
        <w:numPr>
          <w:ilvl w:val="0"/>
          <w:numId w:val="5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При потере пострадавшим сознания и отсутствии пульса на сонной артерии, а также признаков дыхания</w:t>
      </w:r>
    </w:p>
    <w:p w:rsidR="00770FA9" w:rsidRPr="008C54BC" w:rsidRDefault="00770FA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2.</w:t>
      </w:r>
    </w:p>
    <w:p w:rsidR="00C50FE6"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A50FE0" w:rsidRPr="008C54BC" w:rsidRDefault="00A50FE0" w:rsidP="008C54BC">
      <w:pPr>
        <w:pStyle w:val="a5"/>
        <w:numPr>
          <w:ilvl w:val="0"/>
          <w:numId w:val="5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Основания ладоней обеих рук должны располагаться на грудной клетке на два пальца выше мечевидного отростка так, чтобы большой палец одной руки указывал в сторону левого плеча пострадавшего, а другой – в сторону правого плеча</w:t>
      </w:r>
    </w:p>
    <w:p w:rsidR="00A50FE0" w:rsidRPr="008C54BC" w:rsidRDefault="00A50FE0" w:rsidP="008C54BC">
      <w:pPr>
        <w:pStyle w:val="a5"/>
        <w:numPr>
          <w:ilvl w:val="0"/>
          <w:numId w:val="5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Основания ладоней обеих рук, которые накладываются одна на другую, должны располагаться на грудной клетке на два пальца выше мечевидного отростка так, чтобы большой палец одной руки указывал в сторону подбородка пострадавшего, а другой – в сторону живота</w:t>
      </w:r>
    </w:p>
    <w:p w:rsidR="00A50FE0" w:rsidRPr="008C54BC" w:rsidRDefault="00A50FE0" w:rsidP="008C54BC">
      <w:pPr>
        <w:pStyle w:val="a5"/>
        <w:numPr>
          <w:ilvl w:val="0"/>
          <w:numId w:val="5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Давление руками на грудину выполняют основанием ладони только одной руки, расположенной на грудной клетке на два пальца выше мечевидного отростка. Направление большого пальца не имеет значения</w:t>
      </w:r>
    </w:p>
    <w:p w:rsidR="00770FA9" w:rsidRPr="008C54BC" w:rsidRDefault="00770FA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3.</w:t>
      </w:r>
    </w:p>
    <w:p w:rsidR="00A50FE0"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При открытом переломе конечностей, сопровождающимся артериальным кровотечением, оказание первой помощи начинается:</w:t>
      </w:r>
    </w:p>
    <w:p w:rsidR="00A50FE0" w:rsidRPr="008C54BC" w:rsidRDefault="00A50FE0" w:rsidP="008C54BC">
      <w:pPr>
        <w:pStyle w:val="a5"/>
        <w:numPr>
          <w:ilvl w:val="0"/>
          <w:numId w:val="5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 наложения импровизированной шины</w:t>
      </w:r>
    </w:p>
    <w:p w:rsidR="00A50FE0" w:rsidRPr="008C54BC" w:rsidRDefault="00A50FE0" w:rsidP="008C54BC">
      <w:pPr>
        <w:pStyle w:val="a5"/>
        <w:numPr>
          <w:ilvl w:val="0"/>
          <w:numId w:val="5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 наложения жгута выше раны на месте перелома</w:t>
      </w:r>
    </w:p>
    <w:p w:rsidR="00A50FE0" w:rsidRPr="008C54BC" w:rsidRDefault="00A50FE0" w:rsidP="008C54BC">
      <w:pPr>
        <w:pStyle w:val="a5"/>
        <w:numPr>
          <w:ilvl w:val="0"/>
          <w:numId w:val="5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 наложения давящей повязки</w:t>
      </w:r>
    </w:p>
    <w:p w:rsidR="00770FA9" w:rsidRPr="008C54BC" w:rsidRDefault="00770FA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4.</w:t>
      </w:r>
    </w:p>
    <w:p w:rsidR="00A50FE0"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Какова первая помощь при черепно-мозговой травме, сопровождающейся ранением волосистой части головы?</w:t>
      </w:r>
    </w:p>
    <w:p w:rsidR="00A50FE0" w:rsidRPr="008C54BC" w:rsidRDefault="00A50FE0" w:rsidP="008C54BC">
      <w:pPr>
        <w:pStyle w:val="a5"/>
        <w:numPr>
          <w:ilvl w:val="0"/>
          <w:numId w:val="5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Наложить импровизированную шейную шину. К ране волосистой части головы приложить давящую повязку из стерильного бинта, пострадавшего уложить на бок с согнутыми в коленях ногами, по возможности к голове приложить холод</w:t>
      </w:r>
    </w:p>
    <w:p w:rsidR="00A50FE0" w:rsidRPr="008C54BC" w:rsidRDefault="00A50FE0" w:rsidP="008C54BC">
      <w:pPr>
        <w:pStyle w:val="a5"/>
        <w:numPr>
          <w:ilvl w:val="0"/>
          <w:numId w:val="5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Наложить импровизированную шейную шину, на рану наложить стерильный ватный тампон, пострадавшего уложить на спину, приподняв ноги. По возможности к голове приложить холод</w:t>
      </w:r>
    </w:p>
    <w:p w:rsidR="00A50FE0" w:rsidRPr="008C54BC" w:rsidRDefault="00A50FE0" w:rsidP="008C54BC">
      <w:pPr>
        <w:pStyle w:val="a5"/>
        <w:numPr>
          <w:ilvl w:val="0"/>
          <w:numId w:val="5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Шейную шину не накладывать, рану заклеить медицинским пластырем, пострадавшего уложить на бок только в случае потери им сознания</w:t>
      </w:r>
    </w:p>
    <w:p w:rsidR="00770FA9" w:rsidRPr="008C54BC" w:rsidRDefault="00770FA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5.</w:t>
      </w:r>
    </w:p>
    <w:p w:rsidR="00A50FE0"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 следует уложить пострадавшего при потере им сознания и наличии пульса на сонной артерии для оказания первой помощи?</w:t>
      </w:r>
    </w:p>
    <w:p w:rsidR="00A50FE0" w:rsidRPr="008C54BC" w:rsidRDefault="00A50FE0" w:rsidP="008C54BC">
      <w:pPr>
        <w:pStyle w:val="a5"/>
        <w:numPr>
          <w:ilvl w:val="0"/>
          <w:numId w:val="5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 спину с подложенным под голову валиком</w:t>
      </w:r>
    </w:p>
    <w:p w:rsidR="00A50FE0" w:rsidRPr="008C54BC" w:rsidRDefault="00A50FE0" w:rsidP="008C54BC">
      <w:pPr>
        <w:pStyle w:val="a5"/>
        <w:numPr>
          <w:ilvl w:val="0"/>
          <w:numId w:val="5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lastRenderedPageBreak/>
        <w:t>На спину с вытянутыми ногами</w:t>
      </w:r>
    </w:p>
    <w:p w:rsidR="00A50FE0" w:rsidRPr="008C54BC" w:rsidRDefault="00A50FE0" w:rsidP="008C54BC">
      <w:pPr>
        <w:pStyle w:val="a5"/>
        <w:numPr>
          <w:ilvl w:val="0"/>
          <w:numId w:val="5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 бок так, чтобы согнутые колени опирались о землю, а верхняя рука находилась под щекой</w:t>
      </w: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 xml:space="preserve">Задача 6. </w:t>
      </w:r>
    </w:p>
    <w:p w:rsidR="00770FA9"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На какой срок может быть наложен кровоостанавливающий жгут?</w:t>
      </w:r>
    </w:p>
    <w:p w:rsidR="00C50FE6" w:rsidRPr="008C54BC" w:rsidRDefault="00A50FE0" w:rsidP="008C54BC">
      <w:pPr>
        <w:pStyle w:val="a5"/>
        <w:numPr>
          <w:ilvl w:val="0"/>
          <w:numId w:val="56"/>
        </w:numPr>
        <w:spacing w:after="0" w:line="360" w:lineRule="auto"/>
        <w:rPr>
          <w:rFonts w:ascii="Times New Roman" w:hAnsi="Times New Roman" w:cs="Times New Roman"/>
          <w:b/>
          <w:sz w:val="24"/>
          <w:szCs w:val="24"/>
        </w:rPr>
      </w:pPr>
      <w:r w:rsidRPr="008C54BC">
        <w:rPr>
          <w:rFonts w:ascii="Times New Roman" w:hAnsi="Times New Roman" w:cs="Times New Roman"/>
          <w:sz w:val="24"/>
          <w:szCs w:val="24"/>
        </w:rPr>
        <w:t>Не более получаса в теплое время года и не более одного часа в холодное время года.</w:t>
      </w:r>
    </w:p>
    <w:p w:rsidR="00A50FE0" w:rsidRPr="008C54BC" w:rsidRDefault="00A50FE0" w:rsidP="008C54BC">
      <w:pPr>
        <w:pStyle w:val="a5"/>
        <w:numPr>
          <w:ilvl w:val="0"/>
          <w:numId w:val="5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более одного часа в теплое время года и не более получаса в холодное время года</w:t>
      </w:r>
    </w:p>
    <w:p w:rsidR="00A50FE0" w:rsidRPr="008C54BC" w:rsidRDefault="00A50FE0" w:rsidP="008C54BC">
      <w:pPr>
        <w:pStyle w:val="a5"/>
        <w:numPr>
          <w:ilvl w:val="0"/>
          <w:numId w:val="5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Время наложения жгута не ограничено</w:t>
      </w:r>
    </w:p>
    <w:p w:rsidR="00770FA9" w:rsidRPr="008C54BC" w:rsidRDefault="00770FA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7.</w:t>
      </w:r>
    </w:p>
    <w:p w:rsidR="00A50FE0" w:rsidRPr="008C54BC" w:rsidRDefault="00A50FE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A50FE0" w:rsidRPr="008C54BC" w:rsidRDefault="00A50FE0" w:rsidP="008C54BC">
      <w:pPr>
        <w:pStyle w:val="a5"/>
        <w:numPr>
          <w:ilvl w:val="0"/>
          <w:numId w:val="5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A50FE0" w:rsidRPr="008C54BC" w:rsidRDefault="00A50FE0" w:rsidP="008C54BC">
      <w:pPr>
        <w:pStyle w:val="a5"/>
        <w:numPr>
          <w:ilvl w:val="0"/>
          <w:numId w:val="5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w:t>
      </w:r>
    </w:p>
    <w:p w:rsidR="00A50FE0" w:rsidRPr="008C54BC" w:rsidRDefault="00A50FE0" w:rsidP="008C54BC">
      <w:pPr>
        <w:pStyle w:val="a5"/>
        <w:numPr>
          <w:ilvl w:val="0"/>
          <w:numId w:val="5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p>
    <w:p w:rsidR="00A50FE0" w:rsidRPr="008C54BC" w:rsidRDefault="00A50FE0"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8.</w:t>
      </w:r>
    </w:p>
    <w:p w:rsidR="005E1C84" w:rsidRPr="008C54BC" w:rsidRDefault="00317DB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Что необходимо сделать для извлечения инородного тела, попавшего в дыхательные пути пострадавшего?</w:t>
      </w:r>
    </w:p>
    <w:p w:rsidR="00317DB9" w:rsidRPr="008C54BC" w:rsidRDefault="00317DB9" w:rsidP="008C54BC">
      <w:pPr>
        <w:pStyle w:val="a5"/>
        <w:numPr>
          <w:ilvl w:val="0"/>
          <w:numId w:val="5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Уложить пострадавшего на свое колено лицом вниз и ударить кулаком по спине несколько раз</w:t>
      </w:r>
    </w:p>
    <w:p w:rsidR="00317DB9" w:rsidRPr="008C54BC" w:rsidRDefault="00317DB9" w:rsidP="008C54BC">
      <w:pPr>
        <w:pStyle w:val="a5"/>
        <w:numPr>
          <w:ilvl w:val="0"/>
          <w:numId w:val="5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Вызвать рвоту, надавив на корень языка. При отрицательном результате ударить ребром ладони по спине пострадавшего либо встать спереди и сильно надавить кулаком на его живот</w:t>
      </w:r>
    </w:p>
    <w:p w:rsidR="00317DB9" w:rsidRPr="008C54BC" w:rsidRDefault="00317DB9" w:rsidP="008C54BC">
      <w:pPr>
        <w:pStyle w:val="a5"/>
        <w:numPr>
          <w:ilvl w:val="0"/>
          <w:numId w:val="5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Ударить несколько раз ладонью по спине пострадавшего. При отрицательном результате встать сзади, обхватить е</w:t>
      </w:r>
      <w:r w:rsidR="009F7482" w:rsidRPr="008C54BC">
        <w:rPr>
          <w:rFonts w:ascii="Times New Roman" w:hAnsi="Times New Roman" w:cs="Times New Roman"/>
          <w:sz w:val="24"/>
          <w:szCs w:val="24"/>
        </w:rPr>
        <w:t>го обеими руками на уровне ниж</w:t>
      </w:r>
      <w:r w:rsidRPr="008C54BC">
        <w:rPr>
          <w:rFonts w:ascii="Times New Roman" w:hAnsi="Times New Roman" w:cs="Times New Roman"/>
          <w:sz w:val="24"/>
          <w:szCs w:val="24"/>
        </w:rPr>
        <w:t>них ребер, сцепить свои руки в замок, одновременно сдавить его ребра и резко надавить на область живота в направлении внутрь и кверху</w:t>
      </w:r>
    </w:p>
    <w:p w:rsidR="00317DB9" w:rsidRPr="008C54BC" w:rsidRDefault="00317DB9" w:rsidP="008C54BC">
      <w:pPr>
        <w:spacing w:after="0" w:line="360" w:lineRule="auto"/>
        <w:rPr>
          <w:rFonts w:ascii="Times New Roman" w:hAnsi="Times New Roman" w:cs="Times New Roman"/>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9.</w:t>
      </w:r>
    </w:p>
    <w:p w:rsidR="00317DB9" w:rsidRPr="008C54BC" w:rsidRDefault="00317DB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Каковы признаки кровотечения из крупной артерии и первая помощь при ее ранении?</w:t>
      </w:r>
    </w:p>
    <w:p w:rsidR="00317DB9" w:rsidRPr="008C54BC" w:rsidRDefault="00317DB9" w:rsidP="008C54BC">
      <w:pPr>
        <w:pStyle w:val="a5"/>
        <w:numPr>
          <w:ilvl w:val="0"/>
          <w:numId w:val="5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Одежда быстро пропитывается кровью, кровь темного цвета вытекает из раны пассивно. Накладывается давящая повязка на место ранения</w:t>
      </w:r>
    </w:p>
    <w:p w:rsidR="00317DB9" w:rsidRPr="008C54BC" w:rsidRDefault="00317DB9" w:rsidP="008C54BC">
      <w:pPr>
        <w:pStyle w:val="a5"/>
        <w:numPr>
          <w:ilvl w:val="0"/>
          <w:numId w:val="5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Одежда пропитана кровью, кровь алого цвета вытекает из раны пульсирующей струей. Накладывается кровоостанавливающий жгут выше места ранения не менее чем на 3-5 см</w:t>
      </w:r>
    </w:p>
    <w:p w:rsidR="00317DB9" w:rsidRPr="008C54BC" w:rsidRDefault="00317DB9" w:rsidP="008C54BC">
      <w:pPr>
        <w:pStyle w:val="a5"/>
        <w:numPr>
          <w:ilvl w:val="0"/>
          <w:numId w:val="5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Одежда пропитывается кровью только в месте ранения (цвет крови не имеет значения), кровь вытекает из раны пассивно. Накладывается кровоостанавливающий жгут ниже места ранения не менее чем на 3-5 см</w:t>
      </w:r>
    </w:p>
    <w:p w:rsidR="00317DB9" w:rsidRPr="008C54BC" w:rsidRDefault="00317DB9" w:rsidP="008C54BC">
      <w:pPr>
        <w:spacing w:after="0" w:line="360" w:lineRule="auto"/>
        <w:rPr>
          <w:rFonts w:ascii="Times New Roman" w:hAnsi="Times New Roman" w:cs="Times New Roman"/>
          <w:sz w:val="24"/>
          <w:szCs w:val="24"/>
        </w:rPr>
      </w:pPr>
    </w:p>
    <w:p w:rsidR="009F7482" w:rsidRPr="008C54BC" w:rsidRDefault="009F7482" w:rsidP="008C54BC">
      <w:pPr>
        <w:spacing w:after="0" w:line="360" w:lineRule="auto"/>
        <w:rPr>
          <w:rFonts w:ascii="Times New Roman" w:hAnsi="Times New Roman" w:cs="Times New Roman"/>
          <w:b/>
          <w:sz w:val="24"/>
          <w:szCs w:val="24"/>
        </w:rPr>
      </w:pPr>
    </w:p>
    <w:p w:rsidR="009F7482" w:rsidRPr="008C54BC" w:rsidRDefault="009F7482" w:rsidP="008C54BC">
      <w:pPr>
        <w:spacing w:after="0" w:line="360" w:lineRule="auto"/>
        <w:rPr>
          <w:rFonts w:ascii="Times New Roman" w:hAnsi="Times New Roman" w:cs="Times New Roman"/>
          <w:b/>
          <w:sz w:val="24"/>
          <w:szCs w:val="24"/>
        </w:rPr>
      </w:pPr>
    </w:p>
    <w:p w:rsidR="00770FA9" w:rsidRPr="008C54BC" w:rsidRDefault="00770FA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10.</w:t>
      </w:r>
    </w:p>
    <w:p w:rsidR="00317DB9" w:rsidRPr="008C54BC" w:rsidRDefault="00317DB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Разрешено ли давать пострадавшему лекарственные средства при оказании ему первой помощи?</w:t>
      </w:r>
    </w:p>
    <w:p w:rsidR="00317DB9" w:rsidRPr="008C54BC" w:rsidRDefault="00317DB9" w:rsidP="008C54BC">
      <w:pPr>
        <w:pStyle w:val="a5"/>
        <w:numPr>
          <w:ilvl w:val="0"/>
          <w:numId w:val="6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Разрешено</w:t>
      </w:r>
    </w:p>
    <w:p w:rsidR="00317DB9" w:rsidRPr="008C54BC" w:rsidRDefault="00317DB9" w:rsidP="008C54BC">
      <w:pPr>
        <w:pStyle w:val="a5"/>
        <w:numPr>
          <w:ilvl w:val="0"/>
          <w:numId w:val="6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Разрешено в случае крайней необходимости</w:t>
      </w:r>
    </w:p>
    <w:p w:rsidR="00317DB9" w:rsidRPr="008C54BC" w:rsidRDefault="00317DB9" w:rsidP="008C54BC">
      <w:pPr>
        <w:pStyle w:val="a5"/>
        <w:numPr>
          <w:ilvl w:val="0"/>
          <w:numId w:val="6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Запрещено</w:t>
      </w:r>
    </w:p>
    <w:p w:rsidR="005E1C84" w:rsidRPr="008C54BC" w:rsidRDefault="005E1C84" w:rsidP="008C54BC">
      <w:pPr>
        <w:spacing w:after="0" w:line="360" w:lineRule="auto"/>
        <w:rPr>
          <w:rFonts w:ascii="Times New Roman" w:hAnsi="Times New Roman" w:cs="Times New Roman"/>
          <w:sz w:val="24"/>
          <w:szCs w:val="24"/>
        </w:rPr>
      </w:pPr>
    </w:p>
    <w:p w:rsidR="009F7482" w:rsidRPr="008C54BC" w:rsidRDefault="009F7482"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9F7482" w:rsidRPr="008C54BC" w:rsidTr="00786CC7">
        <w:tc>
          <w:tcPr>
            <w:tcW w:w="1242"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9</w:t>
            </w:r>
          </w:p>
        </w:tc>
        <w:tc>
          <w:tcPr>
            <w:tcW w:w="862"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10</w:t>
            </w:r>
          </w:p>
        </w:tc>
      </w:tr>
      <w:tr w:rsidR="009F7482" w:rsidRPr="008C54BC" w:rsidTr="00786CC7">
        <w:tc>
          <w:tcPr>
            <w:tcW w:w="1242"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2" w:type="dxa"/>
          </w:tcPr>
          <w:p w:rsidR="009F7482" w:rsidRPr="008C54BC" w:rsidRDefault="009F7482"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r>
    </w:tbl>
    <w:p w:rsidR="00A50FE0" w:rsidRPr="008C54BC" w:rsidRDefault="00A50FE0"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A50FE0" w:rsidRPr="008C54BC" w:rsidRDefault="00A50FE0"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A50FE0" w:rsidRPr="008C54BC" w:rsidRDefault="00A50FE0"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A50FE0" w:rsidRPr="008C54BC" w:rsidRDefault="00A50FE0"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A50FE0" w:rsidRPr="008C54BC" w:rsidRDefault="00A50FE0"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317DB9" w:rsidRPr="008C54BC" w:rsidRDefault="00317DB9"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9F7482" w:rsidRPr="008C54BC" w:rsidRDefault="009F7482" w:rsidP="008C54BC">
      <w:pPr>
        <w:spacing w:line="360" w:lineRule="auto"/>
        <w:rPr>
          <w:rStyle w:val="310"/>
          <w:rFonts w:eastAsia="Times New Roman"/>
          <w:bCs w:val="0"/>
          <w:sz w:val="24"/>
          <w:szCs w:val="24"/>
        </w:rPr>
      </w:pPr>
      <w:r w:rsidRPr="008C54BC">
        <w:rPr>
          <w:rStyle w:val="310"/>
          <w:rFonts w:eastAsia="Times New Roman"/>
          <w:bCs w:val="0"/>
          <w:sz w:val="24"/>
          <w:szCs w:val="24"/>
        </w:rPr>
        <w:br w:type="page"/>
      </w:r>
    </w:p>
    <w:p w:rsidR="005E1C84" w:rsidRPr="008C54BC" w:rsidRDefault="005E1C84" w:rsidP="008C54BC">
      <w:pPr>
        <w:spacing w:after="0" w:line="360" w:lineRule="auto"/>
        <w:jc w:val="center"/>
        <w:rPr>
          <w:rFonts w:ascii="Times New Roman" w:hAnsi="Times New Roman" w:cs="Times New Roman"/>
          <w:b/>
          <w:sz w:val="24"/>
          <w:szCs w:val="24"/>
        </w:rPr>
      </w:pPr>
      <w:r w:rsidRPr="008C54BC">
        <w:rPr>
          <w:rFonts w:ascii="Times New Roman" w:hAnsi="Times New Roman" w:cs="Times New Roman"/>
          <w:b/>
          <w:sz w:val="24"/>
          <w:szCs w:val="24"/>
        </w:rPr>
        <w:lastRenderedPageBreak/>
        <w:t>Тематические задачи для проведения промежуточной аттестации обучающихся по учебному предмету «Устройство транспортных средств как объектов управления»</w:t>
      </w:r>
    </w:p>
    <w:p w:rsidR="009F7482" w:rsidRPr="008C54BC" w:rsidRDefault="009F7482" w:rsidP="008C54BC">
      <w:pPr>
        <w:spacing w:after="0" w:line="360" w:lineRule="auto"/>
        <w:rPr>
          <w:rFonts w:ascii="Times New Roman" w:hAnsi="Times New Roman" w:cs="Times New Roman"/>
          <w:sz w:val="24"/>
          <w:szCs w:val="24"/>
        </w:rPr>
      </w:pPr>
    </w:p>
    <w:p w:rsidR="009F7482" w:rsidRPr="008C54BC" w:rsidRDefault="00EE052F"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1.</w:t>
      </w:r>
    </w:p>
    <w:p w:rsidR="00326408" w:rsidRPr="008C54BC" w:rsidRDefault="007F6C2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Двигатель- это:</w:t>
      </w:r>
    </w:p>
    <w:p w:rsidR="007F6C29" w:rsidRPr="008C54BC" w:rsidRDefault="007F6C29" w:rsidP="008C54BC">
      <w:pPr>
        <w:pStyle w:val="a5"/>
        <w:numPr>
          <w:ilvl w:val="0"/>
          <w:numId w:val="6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Устройство, которое обеспечивает комфортное и безопасное движение автомобиля</w:t>
      </w:r>
    </w:p>
    <w:p w:rsidR="007F6C29" w:rsidRPr="008C54BC" w:rsidRDefault="007F6C29" w:rsidP="008C54BC">
      <w:pPr>
        <w:pStyle w:val="a5"/>
        <w:numPr>
          <w:ilvl w:val="0"/>
          <w:numId w:val="6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Агрегат, в котором тепловая энергия сгорающего топлива преобразуется в механическую энергию</w:t>
      </w:r>
    </w:p>
    <w:p w:rsidR="007F6C29" w:rsidRPr="008C54BC" w:rsidRDefault="007F6C29" w:rsidP="008C54BC">
      <w:pPr>
        <w:pStyle w:val="a5"/>
        <w:numPr>
          <w:ilvl w:val="0"/>
          <w:numId w:val="6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Узел механизма, который объединяет все сборочные единицы в одно целое.</w:t>
      </w:r>
    </w:p>
    <w:p w:rsidR="00EE052F" w:rsidRPr="008C54BC" w:rsidRDefault="00EE052F" w:rsidP="008C54BC">
      <w:pPr>
        <w:spacing w:after="0" w:line="360" w:lineRule="auto"/>
        <w:rPr>
          <w:rFonts w:ascii="Times New Roman" w:hAnsi="Times New Roman" w:cs="Times New Roman"/>
          <w:sz w:val="24"/>
          <w:szCs w:val="24"/>
        </w:rPr>
      </w:pPr>
    </w:p>
    <w:p w:rsidR="00EE052F" w:rsidRPr="008C54BC" w:rsidRDefault="00EE052F"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2.</w:t>
      </w:r>
    </w:p>
    <w:p w:rsidR="00326408" w:rsidRPr="008C54BC" w:rsidRDefault="007F6C2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Трансмиссия включает в себя:</w:t>
      </w:r>
    </w:p>
    <w:p w:rsidR="007F6C29" w:rsidRPr="008C54BC" w:rsidRDefault="007F6C29" w:rsidP="008C54BC">
      <w:pPr>
        <w:pStyle w:val="a5"/>
        <w:numPr>
          <w:ilvl w:val="0"/>
          <w:numId w:val="6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Коробку передач</w:t>
      </w:r>
    </w:p>
    <w:p w:rsidR="007F6C29" w:rsidRPr="008C54BC" w:rsidRDefault="007F6C29" w:rsidP="008C54BC">
      <w:pPr>
        <w:pStyle w:val="a5"/>
        <w:numPr>
          <w:ilvl w:val="0"/>
          <w:numId w:val="6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Карданную коробку</w:t>
      </w:r>
    </w:p>
    <w:p w:rsidR="007F6C29" w:rsidRPr="008C54BC" w:rsidRDefault="007F6C29" w:rsidP="008C54BC">
      <w:pPr>
        <w:pStyle w:val="a5"/>
        <w:numPr>
          <w:ilvl w:val="0"/>
          <w:numId w:val="6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Рулевое управление</w:t>
      </w:r>
    </w:p>
    <w:p w:rsidR="007F6C29" w:rsidRPr="008C54BC" w:rsidRDefault="007F6C29" w:rsidP="008C54BC">
      <w:pPr>
        <w:pStyle w:val="a5"/>
        <w:numPr>
          <w:ilvl w:val="0"/>
          <w:numId w:val="6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Сцепление для перемещения ТС по опорной поверхности</w:t>
      </w:r>
    </w:p>
    <w:p w:rsidR="007F6C29" w:rsidRPr="008C54BC" w:rsidRDefault="007F6C29" w:rsidP="008C54BC">
      <w:pPr>
        <w:spacing w:after="0" w:line="360" w:lineRule="auto"/>
        <w:rPr>
          <w:rFonts w:ascii="Times New Roman" w:hAnsi="Times New Roman" w:cs="Times New Roman"/>
          <w:b/>
          <w:sz w:val="24"/>
          <w:szCs w:val="24"/>
        </w:rPr>
      </w:pPr>
    </w:p>
    <w:p w:rsidR="00EE052F" w:rsidRPr="008C54BC" w:rsidRDefault="00EE052F"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3.</w:t>
      </w:r>
    </w:p>
    <w:p w:rsidR="00326408" w:rsidRPr="008C54BC" w:rsidRDefault="007F6C2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Что не относится к газораспределительному механизму</w:t>
      </w:r>
      <w:r w:rsidR="00326408" w:rsidRPr="008C54BC">
        <w:rPr>
          <w:rFonts w:ascii="Times New Roman" w:hAnsi="Times New Roman" w:cs="Times New Roman"/>
          <w:b/>
          <w:sz w:val="24"/>
          <w:szCs w:val="24"/>
        </w:rPr>
        <w:t>:</w:t>
      </w:r>
    </w:p>
    <w:p w:rsidR="00EE052F" w:rsidRPr="008C54BC" w:rsidRDefault="007F6C29" w:rsidP="008C54BC">
      <w:pPr>
        <w:pStyle w:val="a5"/>
        <w:numPr>
          <w:ilvl w:val="2"/>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Впускные и выпускные клапана</w:t>
      </w:r>
    </w:p>
    <w:p w:rsidR="007F6C29" w:rsidRPr="008C54BC" w:rsidRDefault="007F6C29" w:rsidP="008C54BC">
      <w:pPr>
        <w:pStyle w:val="a5"/>
        <w:numPr>
          <w:ilvl w:val="2"/>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Распределительный вал</w:t>
      </w:r>
    </w:p>
    <w:p w:rsidR="007F6C29" w:rsidRPr="008C54BC" w:rsidRDefault="007F6C29" w:rsidP="008C54BC">
      <w:pPr>
        <w:pStyle w:val="a5"/>
        <w:numPr>
          <w:ilvl w:val="2"/>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Коромысло</w:t>
      </w:r>
    </w:p>
    <w:p w:rsidR="007F6C29" w:rsidRPr="008C54BC" w:rsidRDefault="007F6C29" w:rsidP="008C54BC">
      <w:pPr>
        <w:pStyle w:val="a5"/>
        <w:numPr>
          <w:ilvl w:val="2"/>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Коленчатый вал</w:t>
      </w:r>
    </w:p>
    <w:p w:rsidR="00EE052F" w:rsidRPr="008C54BC" w:rsidRDefault="00EE052F"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 xml:space="preserve">Задача 4. </w:t>
      </w:r>
    </w:p>
    <w:p w:rsidR="00961DB0" w:rsidRPr="008C54BC" w:rsidRDefault="00961DB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При какой неисправности запрещено дальнейшее движение на транспортном средстве во время дождя или снегопада?</w:t>
      </w:r>
    </w:p>
    <w:p w:rsidR="00961DB0" w:rsidRPr="008C54BC" w:rsidRDefault="00961DB0" w:rsidP="008C54BC">
      <w:pPr>
        <w:pStyle w:val="a5"/>
        <w:numPr>
          <w:ilvl w:val="0"/>
          <w:numId w:val="6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работают в установленном режиме стеклоочистители.</w:t>
      </w:r>
    </w:p>
    <w:p w:rsidR="00961DB0" w:rsidRPr="008C54BC" w:rsidRDefault="00961DB0" w:rsidP="008C54BC">
      <w:pPr>
        <w:pStyle w:val="a5"/>
        <w:numPr>
          <w:ilvl w:val="0"/>
          <w:numId w:val="6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действует стеклоочиститель со стороны водителя.</w:t>
      </w:r>
    </w:p>
    <w:p w:rsidR="00961DB0" w:rsidRPr="008C54BC" w:rsidRDefault="00961DB0" w:rsidP="008C54BC">
      <w:pPr>
        <w:pStyle w:val="a5"/>
        <w:numPr>
          <w:ilvl w:val="0"/>
          <w:numId w:val="6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работают предусмотренные конструкцией транспортного средства стеклоомыватели.</w:t>
      </w:r>
    </w:p>
    <w:p w:rsidR="00961DB0" w:rsidRPr="008C54BC" w:rsidRDefault="00961DB0" w:rsidP="008C54BC">
      <w:pPr>
        <w:spacing w:after="0" w:line="360" w:lineRule="auto"/>
        <w:rPr>
          <w:rFonts w:ascii="Times New Roman" w:hAnsi="Times New Roman" w:cs="Times New Roman"/>
          <w:sz w:val="24"/>
          <w:szCs w:val="24"/>
        </w:rPr>
      </w:pPr>
    </w:p>
    <w:p w:rsidR="00EE052F" w:rsidRPr="008C54BC" w:rsidRDefault="00EE052F"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5.</w:t>
      </w:r>
    </w:p>
    <w:p w:rsidR="00326408" w:rsidRPr="008C54BC" w:rsidRDefault="007F6C2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Какой вид масел имеет высокие эксплуатационные свойства</w:t>
      </w:r>
      <w:r w:rsidR="00326408" w:rsidRPr="008C54BC">
        <w:rPr>
          <w:rFonts w:ascii="Times New Roman" w:hAnsi="Times New Roman" w:cs="Times New Roman"/>
          <w:b/>
          <w:sz w:val="24"/>
          <w:szCs w:val="24"/>
        </w:rPr>
        <w:t>?</w:t>
      </w:r>
    </w:p>
    <w:p w:rsidR="007F6C29" w:rsidRPr="008C54BC" w:rsidRDefault="007F6C29" w:rsidP="008C54BC">
      <w:pPr>
        <w:pStyle w:val="a5"/>
        <w:numPr>
          <w:ilvl w:val="3"/>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Минеральное</w:t>
      </w:r>
    </w:p>
    <w:p w:rsidR="007F6C29" w:rsidRPr="008C54BC" w:rsidRDefault="007F6C29" w:rsidP="008C54BC">
      <w:pPr>
        <w:pStyle w:val="a5"/>
        <w:numPr>
          <w:ilvl w:val="3"/>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Полусинтетическое</w:t>
      </w:r>
    </w:p>
    <w:p w:rsidR="007F6C29" w:rsidRPr="008C54BC" w:rsidRDefault="007F6C29" w:rsidP="008C54BC">
      <w:pPr>
        <w:pStyle w:val="a5"/>
        <w:numPr>
          <w:ilvl w:val="3"/>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синтетическое</w:t>
      </w:r>
    </w:p>
    <w:p w:rsidR="00652E4E" w:rsidRPr="008C54BC" w:rsidRDefault="00652E4E"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6.</w:t>
      </w:r>
    </w:p>
    <w:p w:rsidR="00326408" w:rsidRPr="008C54BC" w:rsidRDefault="00326408" w:rsidP="008C54BC">
      <w:pPr>
        <w:spacing w:after="0" w:line="360" w:lineRule="auto"/>
        <w:rPr>
          <w:rFonts w:ascii="Times New Roman" w:hAnsi="Times New Roman" w:cs="Times New Roman"/>
          <w:b/>
          <w:sz w:val="24"/>
          <w:szCs w:val="24"/>
        </w:rPr>
      </w:pPr>
      <w:r w:rsidRPr="008C54BC">
        <w:rPr>
          <w:rFonts w:ascii="Times New Roman" w:hAnsi="Times New Roman" w:cs="Times New Roman"/>
          <w:sz w:val="24"/>
          <w:szCs w:val="24"/>
        </w:rPr>
        <w:t> </w:t>
      </w:r>
      <w:r w:rsidR="007F6C29" w:rsidRPr="008C54BC">
        <w:rPr>
          <w:rFonts w:ascii="Times New Roman" w:hAnsi="Times New Roman" w:cs="Times New Roman"/>
          <w:b/>
          <w:sz w:val="24"/>
          <w:szCs w:val="24"/>
        </w:rPr>
        <w:t>Какой агрегат на ТС вырабатывает электричество во время движения ТС</w:t>
      </w:r>
      <w:r w:rsidR="00961DB0" w:rsidRPr="008C54BC">
        <w:rPr>
          <w:rFonts w:ascii="Times New Roman" w:hAnsi="Times New Roman" w:cs="Times New Roman"/>
          <w:b/>
          <w:sz w:val="24"/>
          <w:szCs w:val="24"/>
        </w:rPr>
        <w:t>?</w:t>
      </w:r>
    </w:p>
    <w:p w:rsidR="00652E4E" w:rsidRPr="008C54BC" w:rsidRDefault="00815355" w:rsidP="008C54BC">
      <w:pPr>
        <w:pStyle w:val="a5"/>
        <w:numPr>
          <w:ilvl w:val="4"/>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Генератор</w:t>
      </w:r>
    </w:p>
    <w:p w:rsidR="00815355" w:rsidRPr="008C54BC" w:rsidRDefault="00815355" w:rsidP="008C54BC">
      <w:pPr>
        <w:pStyle w:val="a5"/>
        <w:numPr>
          <w:ilvl w:val="4"/>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Стартер</w:t>
      </w:r>
    </w:p>
    <w:p w:rsidR="00815355" w:rsidRPr="008C54BC" w:rsidRDefault="00815355" w:rsidP="008C54BC">
      <w:pPr>
        <w:pStyle w:val="a5"/>
        <w:numPr>
          <w:ilvl w:val="4"/>
          <w:numId w:val="3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Гидроусилитель</w:t>
      </w:r>
    </w:p>
    <w:p w:rsidR="00652E4E" w:rsidRPr="008C54BC" w:rsidRDefault="00652E4E"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Задача 7.</w:t>
      </w:r>
    </w:p>
    <w:p w:rsidR="00961DB0" w:rsidRPr="008C54BC" w:rsidRDefault="00961DB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Разрешено ли движение транспортного средства до места ремонта или стоянки в темное время суток с </w:t>
      </w:r>
      <w:proofErr w:type="spellStart"/>
      <w:r w:rsidRPr="008C54BC">
        <w:rPr>
          <w:rFonts w:ascii="Times New Roman" w:hAnsi="Times New Roman" w:cs="Times New Roman"/>
          <w:b/>
          <w:sz w:val="24"/>
          <w:szCs w:val="24"/>
        </w:rPr>
        <w:t>негорящими</w:t>
      </w:r>
      <w:proofErr w:type="spellEnd"/>
      <w:r w:rsidRPr="008C54BC">
        <w:rPr>
          <w:rFonts w:ascii="Times New Roman" w:hAnsi="Times New Roman" w:cs="Times New Roman"/>
          <w:b/>
          <w:sz w:val="24"/>
          <w:szCs w:val="24"/>
        </w:rPr>
        <w:t xml:space="preserve"> (из за неисправности) фарами и задними габаритными огнями?</w:t>
      </w:r>
    </w:p>
    <w:p w:rsidR="00961DB0" w:rsidRPr="008C54BC" w:rsidRDefault="00961DB0" w:rsidP="008C54BC">
      <w:pPr>
        <w:pStyle w:val="a5"/>
        <w:numPr>
          <w:ilvl w:val="0"/>
          <w:numId w:val="6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Разрешено.</w:t>
      </w:r>
    </w:p>
    <w:p w:rsidR="00961DB0" w:rsidRPr="008C54BC" w:rsidRDefault="00961DB0" w:rsidP="008C54BC">
      <w:pPr>
        <w:pStyle w:val="a5"/>
        <w:numPr>
          <w:ilvl w:val="0"/>
          <w:numId w:val="6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Разрешено только на дорогах с искусственным освещением.</w:t>
      </w:r>
    </w:p>
    <w:p w:rsidR="00961DB0" w:rsidRPr="008C54BC" w:rsidRDefault="00961DB0" w:rsidP="008C54BC">
      <w:pPr>
        <w:pStyle w:val="a5"/>
        <w:numPr>
          <w:ilvl w:val="0"/>
          <w:numId w:val="6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Запрещено.</w:t>
      </w:r>
    </w:p>
    <w:p w:rsidR="00961DB0" w:rsidRPr="008C54BC" w:rsidRDefault="00961DB0" w:rsidP="008C54BC">
      <w:pPr>
        <w:spacing w:after="0" w:line="360" w:lineRule="auto"/>
        <w:rPr>
          <w:rFonts w:ascii="Times New Roman" w:hAnsi="Times New Roman" w:cs="Times New Roman"/>
          <w:sz w:val="24"/>
          <w:szCs w:val="24"/>
        </w:rPr>
      </w:pPr>
    </w:p>
    <w:p w:rsidR="00652E4E" w:rsidRPr="008C54BC" w:rsidRDefault="00652E4E"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lastRenderedPageBreak/>
        <w:t>Задача 8.</w:t>
      </w:r>
    </w:p>
    <w:p w:rsidR="005E1C84" w:rsidRPr="008C54BC" w:rsidRDefault="00961DB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В каком случае разрешается эксплуатация грузового автомобиля?</w:t>
      </w:r>
    </w:p>
    <w:p w:rsidR="00961DB0" w:rsidRPr="008C54BC" w:rsidRDefault="00961DB0" w:rsidP="008C54BC">
      <w:pPr>
        <w:pStyle w:val="a5"/>
        <w:numPr>
          <w:ilvl w:val="0"/>
          <w:numId w:val="6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работает спидометр.</w:t>
      </w:r>
    </w:p>
    <w:p w:rsidR="00961DB0" w:rsidRPr="008C54BC" w:rsidRDefault="00961DB0" w:rsidP="008C54BC">
      <w:pPr>
        <w:pStyle w:val="a5"/>
        <w:numPr>
          <w:ilvl w:val="0"/>
          <w:numId w:val="6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работает указатель температуры охлаждающей жидкости.</w:t>
      </w:r>
    </w:p>
    <w:p w:rsidR="00961DB0" w:rsidRPr="008C54BC" w:rsidRDefault="00961DB0" w:rsidP="008C54BC">
      <w:pPr>
        <w:pStyle w:val="a5"/>
        <w:numPr>
          <w:ilvl w:val="0"/>
          <w:numId w:val="6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работают запоры бортов грузовой платформы.</w:t>
      </w:r>
    </w:p>
    <w:p w:rsidR="00EC2A07" w:rsidRPr="008C54BC" w:rsidRDefault="00EC2A07" w:rsidP="008C54BC">
      <w:pPr>
        <w:spacing w:after="0" w:line="360" w:lineRule="auto"/>
        <w:rPr>
          <w:rFonts w:ascii="Times New Roman" w:hAnsi="Times New Roman" w:cs="Times New Roman"/>
          <w:sz w:val="24"/>
          <w:szCs w:val="24"/>
        </w:rPr>
      </w:pPr>
    </w:p>
    <w:p w:rsidR="00EC2A07" w:rsidRPr="008C54BC" w:rsidRDefault="00EC2A07"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 xml:space="preserve">Задача 9. </w:t>
      </w:r>
    </w:p>
    <w:p w:rsidR="00961DB0" w:rsidRPr="008C54BC" w:rsidRDefault="00961DB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Запрещается эксплуатация грузового автомобиля и автопоезда, если стояночная тормозная система не обеспечивает неподвижное состояние транспортного средства в снаряженном состоянии на уклоне:</w:t>
      </w:r>
    </w:p>
    <w:p w:rsidR="00961DB0" w:rsidRPr="008C54BC" w:rsidRDefault="00961DB0" w:rsidP="008C54BC">
      <w:pPr>
        <w:pStyle w:val="a5"/>
        <w:numPr>
          <w:ilvl w:val="0"/>
          <w:numId w:val="6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До 16% включительно.</w:t>
      </w:r>
    </w:p>
    <w:p w:rsidR="00961DB0" w:rsidRPr="008C54BC" w:rsidRDefault="00961DB0" w:rsidP="008C54BC">
      <w:pPr>
        <w:pStyle w:val="a5"/>
        <w:numPr>
          <w:ilvl w:val="0"/>
          <w:numId w:val="6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До 23% включительно.</w:t>
      </w:r>
    </w:p>
    <w:p w:rsidR="00961DB0" w:rsidRPr="008C54BC" w:rsidRDefault="00961DB0" w:rsidP="008C54BC">
      <w:pPr>
        <w:pStyle w:val="a5"/>
        <w:numPr>
          <w:ilvl w:val="0"/>
          <w:numId w:val="6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До 31% включительно.</w:t>
      </w:r>
    </w:p>
    <w:p w:rsidR="00EC2A07" w:rsidRPr="008C54BC" w:rsidRDefault="00EC2A07" w:rsidP="008C54BC">
      <w:pPr>
        <w:spacing w:after="0" w:line="360" w:lineRule="auto"/>
        <w:rPr>
          <w:rFonts w:ascii="Times New Roman" w:hAnsi="Times New Roman" w:cs="Times New Roman"/>
          <w:sz w:val="24"/>
          <w:szCs w:val="24"/>
        </w:rPr>
      </w:pPr>
    </w:p>
    <w:p w:rsidR="00EC2A07" w:rsidRPr="008C54BC" w:rsidRDefault="00EC2A07"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 xml:space="preserve">Задача 10. </w:t>
      </w:r>
    </w:p>
    <w:p w:rsidR="00961DB0" w:rsidRPr="008C54BC" w:rsidRDefault="00961DB0"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Разрешается ли устанавливать на транспортном средстве </w:t>
      </w:r>
      <w:proofErr w:type="spellStart"/>
      <w:r w:rsidRPr="008C54BC">
        <w:rPr>
          <w:rFonts w:ascii="Times New Roman" w:hAnsi="Times New Roman" w:cs="Times New Roman"/>
          <w:b/>
          <w:sz w:val="24"/>
          <w:szCs w:val="24"/>
        </w:rPr>
        <w:t>ошипованные</w:t>
      </w:r>
      <w:proofErr w:type="spellEnd"/>
      <w:r w:rsidRPr="008C54BC">
        <w:rPr>
          <w:rFonts w:ascii="Times New Roman" w:hAnsi="Times New Roman" w:cs="Times New Roman"/>
          <w:b/>
          <w:sz w:val="24"/>
          <w:szCs w:val="24"/>
        </w:rPr>
        <w:t xml:space="preserve"> шины совместно с </w:t>
      </w:r>
      <w:proofErr w:type="spellStart"/>
      <w:r w:rsidRPr="008C54BC">
        <w:rPr>
          <w:rFonts w:ascii="Times New Roman" w:hAnsi="Times New Roman" w:cs="Times New Roman"/>
          <w:b/>
          <w:sz w:val="24"/>
          <w:szCs w:val="24"/>
        </w:rPr>
        <w:t>неошипованными</w:t>
      </w:r>
      <w:proofErr w:type="spellEnd"/>
      <w:r w:rsidRPr="008C54BC">
        <w:rPr>
          <w:rFonts w:ascii="Times New Roman" w:hAnsi="Times New Roman" w:cs="Times New Roman"/>
          <w:b/>
          <w:sz w:val="24"/>
          <w:szCs w:val="24"/>
        </w:rPr>
        <w:t>?</w:t>
      </w:r>
    </w:p>
    <w:p w:rsidR="00961DB0" w:rsidRPr="008C54BC" w:rsidRDefault="00961DB0" w:rsidP="008C54BC">
      <w:pPr>
        <w:pStyle w:val="a5"/>
        <w:numPr>
          <w:ilvl w:val="0"/>
          <w:numId w:val="6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Разрешается.</w:t>
      </w:r>
    </w:p>
    <w:p w:rsidR="00961DB0" w:rsidRPr="008C54BC" w:rsidRDefault="00961DB0" w:rsidP="008C54BC">
      <w:pPr>
        <w:pStyle w:val="a5"/>
        <w:numPr>
          <w:ilvl w:val="0"/>
          <w:numId w:val="6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Разрешается только на разные оси.</w:t>
      </w:r>
    </w:p>
    <w:p w:rsidR="00961DB0" w:rsidRPr="008C54BC" w:rsidRDefault="00961DB0" w:rsidP="008C54BC">
      <w:pPr>
        <w:pStyle w:val="a5"/>
        <w:numPr>
          <w:ilvl w:val="0"/>
          <w:numId w:val="6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Запрещается.</w:t>
      </w:r>
    </w:p>
    <w:p w:rsidR="00961DB0" w:rsidRPr="008C54BC" w:rsidRDefault="00961DB0" w:rsidP="008C54BC">
      <w:pPr>
        <w:spacing w:after="0" w:line="360" w:lineRule="auto"/>
        <w:rPr>
          <w:rFonts w:ascii="Times New Roman" w:hAnsi="Times New Roman" w:cs="Times New Roman"/>
          <w:sz w:val="24"/>
          <w:szCs w:val="24"/>
        </w:rPr>
      </w:pPr>
    </w:p>
    <w:p w:rsidR="00725C43" w:rsidRPr="008C54BC" w:rsidRDefault="00725C43"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725C43" w:rsidRPr="008C54BC" w:rsidTr="00786CC7">
        <w:tc>
          <w:tcPr>
            <w:tcW w:w="124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9</w:t>
            </w:r>
          </w:p>
        </w:tc>
        <w:tc>
          <w:tcPr>
            <w:tcW w:w="86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10</w:t>
            </w:r>
          </w:p>
        </w:tc>
      </w:tr>
      <w:tr w:rsidR="00725C43" w:rsidRPr="008C54BC" w:rsidTr="00786CC7">
        <w:tc>
          <w:tcPr>
            <w:tcW w:w="124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815355"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r>
    </w:tbl>
    <w:p w:rsidR="00725C43" w:rsidRPr="008C54BC" w:rsidRDefault="00725C43" w:rsidP="008C54BC">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961DB0" w:rsidRPr="008C54BC" w:rsidRDefault="00961DB0" w:rsidP="008C54BC">
      <w:pPr>
        <w:spacing w:line="360" w:lineRule="auto"/>
        <w:rPr>
          <w:rFonts w:ascii="Times New Roman" w:hAnsi="Times New Roman" w:cs="Times New Roman"/>
          <w:b/>
          <w:bCs/>
          <w:color w:val="555555"/>
          <w:sz w:val="24"/>
          <w:szCs w:val="24"/>
        </w:rPr>
      </w:pPr>
    </w:p>
    <w:p w:rsidR="00961DB0" w:rsidRPr="008C54BC" w:rsidRDefault="00961DB0"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5E1C84" w:rsidRPr="008C54BC" w:rsidRDefault="005E1C84" w:rsidP="008C54BC">
      <w:pPr>
        <w:spacing w:line="360" w:lineRule="auto"/>
        <w:rPr>
          <w:rFonts w:ascii="Times New Roman" w:hAnsi="Times New Roman" w:cs="Times New Roman"/>
          <w:sz w:val="24"/>
          <w:szCs w:val="24"/>
        </w:rPr>
      </w:pPr>
    </w:p>
    <w:p w:rsidR="00317DB9" w:rsidRPr="008C54BC" w:rsidRDefault="00317DB9" w:rsidP="008C54BC">
      <w:pPr>
        <w:spacing w:line="360" w:lineRule="auto"/>
        <w:rPr>
          <w:rFonts w:ascii="Times New Roman" w:hAnsi="Times New Roman" w:cs="Times New Roman"/>
          <w:sz w:val="24"/>
          <w:szCs w:val="24"/>
        </w:rPr>
      </w:pPr>
    </w:p>
    <w:p w:rsidR="00725C43" w:rsidRPr="008C54BC" w:rsidRDefault="00725C43" w:rsidP="008C54BC">
      <w:pPr>
        <w:spacing w:line="360" w:lineRule="auto"/>
        <w:rPr>
          <w:rFonts w:ascii="Times New Roman" w:hAnsi="Times New Roman" w:cs="Times New Roman"/>
          <w:sz w:val="24"/>
          <w:szCs w:val="24"/>
        </w:rPr>
      </w:pPr>
      <w:bookmarkStart w:id="1" w:name="bookmark7"/>
      <w:r w:rsidRPr="008C54BC">
        <w:rPr>
          <w:rFonts w:ascii="Times New Roman" w:hAnsi="Times New Roman" w:cs="Times New Roman"/>
          <w:b/>
          <w:bCs/>
          <w:sz w:val="24"/>
          <w:szCs w:val="24"/>
        </w:rPr>
        <w:br w:type="page"/>
      </w:r>
    </w:p>
    <w:p w:rsidR="00317DB9" w:rsidRPr="008C54BC" w:rsidRDefault="00317DB9" w:rsidP="008C54BC">
      <w:pPr>
        <w:pStyle w:val="210"/>
        <w:keepNext/>
        <w:keepLines/>
        <w:shd w:val="clear" w:color="auto" w:fill="auto"/>
        <w:tabs>
          <w:tab w:val="left" w:pos="426"/>
        </w:tabs>
        <w:spacing w:before="0" w:after="0" w:line="360" w:lineRule="auto"/>
        <w:ind w:firstLine="0"/>
        <w:jc w:val="center"/>
        <w:rPr>
          <w:rStyle w:val="211"/>
          <w:bCs w:val="0"/>
          <w:sz w:val="24"/>
          <w:szCs w:val="24"/>
        </w:rPr>
      </w:pPr>
      <w:r w:rsidRPr="008C54BC">
        <w:rPr>
          <w:rStyle w:val="211"/>
          <w:bCs w:val="0"/>
          <w:sz w:val="24"/>
          <w:szCs w:val="24"/>
        </w:rPr>
        <w:lastRenderedPageBreak/>
        <w:t>Тематические задачи для проведения промежуточной аттестации обучающихся по учебному предмету «Основы управления транспортными средствами категории С»</w:t>
      </w:r>
      <w:bookmarkEnd w:id="1"/>
    </w:p>
    <w:p w:rsidR="00725C43" w:rsidRPr="008C54BC" w:rsidRDefault="00725C43" w:rsidP="008C54BC">
      <w:pPr>
        <w:pStyle w:val="210"/>
        <w:keepNext/>
        <w:keepLines/>
        <w:shd w:val="clear" w:color="auto" w:fill="auto"/>
        <w:tabs>
          <w:tab w:val="left" w:pos="426"/>
        </w:tabs>
        <w:spacing w:before="0" w:after="0" w:line="360" w:lineRule="auto"/>
        <w:ind w:firstLine="0"/>
        <w:rPr>
          <w:rStyle w:val="211"/>
          <w:bCs w:val="0"/>
          <w:sz w:val="24"/>
          <w:szCs w:val="24"/>
        </w:rPr>
      </w:pPr>
      <w:bookmarkStart w:id="2" w:name="bookmark8"/>
    </w:p>
    <w:p w:rsidR="00EF2DEC" w:rsidRPr="008C54BC" w:rsidRDefault="00EF2DEC" w:rsidP="008C54BC">
      <w:pPr>
        <w:pStyle w:val="210"/>
        <w:keepNext/>
        <w:keepLines/>
        <w:shd w:val="clear" w:color="auto" w:fill="auto"/>
        <w:tabs>
          <w:tab w:val="left" w:pos="426"/>
        </w:tabs>
        <w:spacing w:before="0" w:after="0" w:line="360" w:lineRule="auto"/>
        <w:ind w:firstLine="0"/>
        <w:rPr>
          <w:rFonts w:cs="Times New Roman"/>
          <w:sz w:val="24"/>
          <w:szCs w:val="24"/>
        </w:rPr>
      </w:pPr>
      <w:r w:rsidRPr="008C54BC">
        <w:rPr>
          <w:rStyle w:val="211"/>
          <w:bCs w:val="0"/>
          <w:sz w:val="24"/>
          <w:szCs w:val="24"/>
        </w:rPr>
        <w:t>Задача 1.</w:t>
      </w:r>
      <w:bookmarkEnd w:id="2"/>
    </w:p>
    <w:p w:rsidR="00EF2DEC" w:rsidRPr="008C54BC" w:rsidRDefault="00EF2DEC" w:rsidP="008C54BC">
      <w:pPr>
        <w:pStyle w:val="a3"/>
        <w:shd w:val="clear" w:color="auto" w:fill="auto"/>
        <w:tabs>
          <w:tab w:val="left" w:pos="426"/>
        </w:tabs>
        <w:spacing w:before="0" w:line="360" w:lineRule="auto"/>
        <w:ind w:firstLine="0"/>
        <w:rPr>
          <w:b/>
          <w:sz w:val="24"/>
          <w:szCs w:val="24"/>
        </w:rPr>
      </w:pPr>
      <w:r w:rsidRPr="008C54BC">
        <w:rPr>
          <w:b/>
          <w:sz w:val="24"/>
          <w:szCs w:val="24"/>
        </w:rPr>
        <w:t>Вы хотите поставить на уклоне Ваш одноосный прицеп (тормоз наката, допустимый общий вес 1000кг). Что Вы должны сделать?</w:t>
      </w:r>
    </w:p>
    <w:p w:rsidR="00EF2DEC" w:rsidRPr="008C54BC" w:rsidRDefault="00EF2DEC" w:rsidP="008C54BC">
      <w:pPr>
        <w:pStyle w:val="a3"/>
        <w:numPr>
          <w:ilvl w:val="3"/>
          <w:numId w:val="1"/>
        </w:numPr>
        <w:shd w:val="clear" w:color="auto" w:fill="auto"/>
        <w:tabs>
          <w:tab w:val="left" w:pos="426"/>
          <w:tab w:val="left" w:pos="521"/>
        </w:tabs>
        <w:spacing w:before="0" w:line="360" w:lineRule="auto"/>
        <w:ind w:left="142" w:hanging="142"/>
        <w:rPr>
          <w:sz w:val="24"/>
          <w:szCs w:val="24"/>
        </w:rPr>
      </w:pPr>
      <w:r w:rsidRPr="008C54BC">
        <w:rPr>
          <w:sz w:val="24"/>
          <w:szCs w:val="24"/>
        </w:rPr>
        <w:t>Затянуть стояночный тормоз.</w:t>
      </w:r>
    </w:p>
    <w:p w:rsidR="00EF2DEC" w:rsidRPr="008C54BC" w:rsidRDefault="00EF2DEC" w:rsidP="008C54BC">
      <w:pPr>
        <w:pStyle w:val="a3"/>
        <w:numPr>
          <w:ilvl w:val="3"/>
          <w:numId w:val="1"/>
        </w:numPr>
        <w:shd w:val="clear" w:color="auto" w:fill="auto"/>
        <w:tabs>
          <w:tab w:val="left" w:pos="426"/>
          <w:tab w:val="left" w:pos="550"/>
        </w:tabs>
        <w:spacing w:before="0" w:line="360" w:lineRule="auto"/>
        <w:ind w:left="142" w:hanging="142"/>
        <w:rPr>
          <w:sz w:val="24"/>
          <w:szCs w:val="24"/>
        </w:rPr>
      </w:pPr>
      <w:r w:rsidRPr="008C54BC">
        <w:rPr>
          <w:sz w:val="24"/>
          <w:szCs w:val="24"/>
        </w:rPr>
        <w:t>Запереть блокировку заднего хода.</w:t>
      </w:r>
    </w:p>
    <w:p w:rsidR="00EF2DEC" w:rsidRPr="008C54BC" w:rsidRDefault="00EF2DEC" w:rsidP="008C54BC">
      <w:pPr>
        <w:pStyle w:val="a3"/>
        <w:numPr>
          <w:ilvl w:val="3"/>
          <w:numId w:val="1"/>
        </w:numPr>
        <w:shd w:val="clear" w:color="auto" w:fill="auto"/>
        <w:tabs>
          <w:tab w:val="left" w:pos="426"/>
          <w:tab w:val="left" w:pos="550"/>
        </w:tabs>
        <w:spacing w:before="0" w:line="360" w:lineRule="auto"/>
        <w:ind w:left="142" w:hanging="142"/>
        <w:rPr>
          <w:sz w:val="24"/>
          <w:szCs w:val="24"/>
        </w:rPr>
      </w:pPr>
      <w:r w:rsidRPr="008C54BC">
        <w:rPr>
          <w:sz w:val="24"/>
          <w:szCs w:val="24"/>
        </w:rPr>
        <w:t>Подложить под колеса подкладные клинья.</w:t>
      </w:r>
    </w:p>
    <w:p w:rsidR="00EF2DEC" w:rsidRPr="008C54BC" w:rsidRDefault="00EF2DEC" w:rsidP="008C54BC">
      <w:pPr>
        <w:pStyle w:val="a3"/>
        <w:shd w:val="clear" w:color="auto" w:fill="auto"/>
        <w:tabs>
          <w:tab w:val="left" w:pos="426"/>
          <w:tab w:val="left" w:pos="550"/>
        </w:tabs>
        <w:spacing w:before="0" w:line="360" w:lineRule="auto"/>
        <w:ind w:left="142" w:hanging="142"/>
        <w:rPr>
          <w:sz w:val="24"/>
          <w:szCs w:val="24"/>
        </w:rPr>
      </w:pPr>
    </w:p>
    <w:p w:rsidR="00EF2DEC" w:rsidRPr="008C54BC" w:rsidRDefault="00EF2DEC" w:rsidP="008C54BC">
      <w:pPr>
        <w:pStyle w:val="210"/>
        <w:keepNext/>
        <w:keepLines/>
        <w:shd w:val="clear" w:color="auto" w:fill="auto"/>
        <w:tabs>
          <w:tab w:val="left" w:pos="426"/>
        </w:tabs>
        <w:spacing w:before="0" w:after="0" w:line="360" w:lineRule="auto"/>
        <w:ind w:left="142" w:hanging="142"/>
        <w:rPr>
          <w:rFonts w:cs="Times New Roman"/>
          <w:sz w:val="24"/>
          <w:szCs w:val="24"/>
        </w:rPr>
      </w:pPr>
      <w:bookmarkStart w:id="3" w:name="bookmark9"/>
      <w:r w:rsidRPr="008C54BC">
        <w:rPr>
          <w:rStyle w:val="211"/>
          <w:bCs w:val="0"/>
          <w:sz w:val="24"/>
          <w:szCs w:val="24"/>
        </w:rPr>
        <w:t>Задача 2.</w:t>
      </w:r>
      <w:bookmarkEnd w:id="3"/>
    </w:p>
    <w:p w:rsidR="00EF2DEC" w:rsidRPr="008C54BC" w:rsidRDefault="00EF2DEC" w:rsidP="008C54BC">
      <w:pPr>
        <w:pStyle w:val="a3"/>
        <w:shd w:val="clear" w:color="auto" w:fill="auto"/>
        <w:tabs>
          <w:tab w:val="left" w:pos="426"/>
        </w:tabs>
        <w:spacing w:before="0" w:line="360" w:lineRule="auto"/>
        <w:ind w:left="142" w:hanging="142"/>
        <w:rPr>
          <w:b/>
          <w:sz w:val="24"/>
          <w:szCs w:val="24"/>
        </w:rPr>
      </w:pPr>
      <w:r w:rsidRPr="008C54BC">
        <w:rPr>
          <w:b/>
          <w:sz w:val="24"/>
          <w:szCs w:val="24"/>
        </w:rPr>
        <w:t>Чем может быть создана угроза безопасности?</w:t>
      </w:r>
    </w:p>
    <w:p w:rsidR="00EF2DEC" w:rsidRPr="008C54BC" w:rsidRDefault="00EF2DEC" w:rsidP="008C54BC">
      <w:pPr>
        <w:pStyle w:val="a3"/>
        <w:numPr>
          <w:ilvl w:val="4"/>
          <w:numId w:val="1"/>
        </w:numPr>
        <w:shd w:val="clear" w:color="auto" w:fill="auto"/>
        <w:tabs>
          <w:tab w:val="left" w:pos="426"/>
          <w:tab w:val="left" w:pos="530"/>
        </w:tabs>
        <w:spacing w:before="0" w:line="360" w:lineRule="auto"/>
        <w:ind w:left="142" w:hanging="142"/>
        <w:rPr>
          <w:sz w:val="24"/>
          <w:szCs w:val="24"/>
        </w:rPr>
      </w:pPr>
      <w:r w:rsidRPr="008C54BC">
        <w:rPr>
          <w:sz w:val="24"/>
          <w:szCs w:val="24"/>
        </w:rPr>
        <w:t>Ножным тормозом, сильно действующим на одну сторону.</w:t>
      </w:r>
    </w:p>
    <w:p w:rsidR="00EF2DEC" w:rsidRPr="008C54BC" w:rsidRDefault="00EF2DEC" w:rsidP="008C54BC">
      <w:pPr>
        <w:pStyle w:val="a3"/>
        <w:numPr>
          <w:ilvl w:val="4"/>
          <w:numId w:val="1"/>
        </w:numPr>
        <w:shd w:val="clear" w:color="auto" w:fill="auto"/>
        <w:tabs>
          <w:tab w:val="left" w:pos="426"/>
          <w:tab w:val="left" w:pos="550"/>
        </w:tabs>
        <w:spacing w:before="0" w:line="360" w:lineRule="auto"/>
        <w:ind w:left="142" w:hanging="142"/>
        <w:rPr>
          <w:sz w:val="24"/>
          <w:szCs w:val="24"/>
        </w:rPr>
      </w:pPr>
      <w:r w:rsidRPr="008C54BC">
        <w:rPr>
          <w:sz w:val="24"/>
          <w:szCs w:val="24"/>
        </w:rPr>
        <w:t>Помехами в приеме дорожных радиопередач.</w:t>
      </w:r>
    </w:p>
    <w:p w:rsidR="00EF2DEC" w:rsidRPr="008C54BC" w:rsidRDefault="00EF2DEC" w:rsidP="008C54BC">
      <w:pPr>
        <w:pStyle w:val="a3"/>
        <w:numPr>
          <w:ilvl w:val="4"/>
          <w:numId w:val="1"/>
        </w:numPr>
        <w:shd w:val="clear" w:color="auto" w:fill="auto"/>
        <w:tabs>
          <w:tab w:val="left" w:pos="426"/>
          <w:tab w:val="left" w:pos="550"/>
        </w:tabs>
        <w:spacing w:before="0" w:line="360" w:lineRule="auto"/>
        <w:ind w:left="142" w:hanging="142"/>
        <w:rPr>
          <w:sz w:val="24"/>
          <w:szCs w:val="24"/>
        </w:rPr>
      </w:pPr>
      <w:r w:rsidRPr="008C54BC">
        <w:rPr>
          <w:sz w:val="24"/>
          <w:szCs w:val="24"/>
        </w:rPr>
        <w:t>Слишком большим свободным ходом в рулевом управлении.</w:t>
      </w:r>
    </w:p>
    <w:p w:rsidR="00EF2DEC" w:rsidRPr="008C54BC" w:rsidRDefault="00EF2DEC" w:rsidP="008C54BC">
      <w:pPr>
        <w:pStyle w:val="a3"/>
        <w:shd w:val="clear" w:color="auto" w:fill="auto"/>
        <w:tabs>
          <w:tab w:val="left" w:pos="426"/>
          <w:tab w:val="left" w:pos="550"/>
        </w:tabs>
        <w:spacing w:before="0" w:line="360" w:lineRule="auto"/>
        <w:ind w:left="142" w:hanging="142"/>
        <w:rPr>
          <w:sz w:val="24"/>
          <w:szCs w:val="24"/>
        </w:rPr>
      </w:pPr>
    </w:p>
    <w:p w:rsidR="00EF2DEC" w:rsidRPr="008C54BC" w:rsidRDefault="00EF2DEC" w:rsidP="008C54BC">
      <w:pPr>
        <w:pStyle w:val="210"/>
        <w:keepNext/>
        <w:keepLines/>
        <w:shd w:val="clear" w:color="auto" w:fill="auto"/>
        <w:tabs>
          <w:tab w:val="left" w:pos="426"/>
        </w:tabs>
        <w:spacing w:before="0" w:after="0" w:line="360" w:lineRule="auto"/>
        <w:ind w:left="142" w:hanging="142"/>
        <w:rPr>
          <w:rFonts w:cs="Times New Roman"/>
          <w:sz w:val="24"/>
          <w:szCs w:val="24"/>
        </w:rPr>
      </w:pPr>
      <w:bookmarkStart w:id="4" w:name="bookmark11"/>
      <w:r w:rsidRPr="008C54BC">
        <w:rPr>
          <w:rStyle w:val="211"/>
          <w:bCs w:val="0"/>
          <w:sz w:val="24"/>
          <w:szCs w:val="24"/>
        </w:rPr>
        <w:t xml:space="preserve">Задача </w:t>
      </w:r>
      <w:r w:rsidR="00725C43" w:rsidRPr="008C54BC">
        <w:rPr>
          <w:rStyle w:val="211"/>
          <w:bCs w:val="0"/>
          <w:sz w:val="24"/>
          <w:szCs w:val="24"/>
        </w:rPr>
        <w:t>3</w:t>
      </w:r>
      <w:r w:rsidRPr="008C54BC">
        <w:rPr>
          <w:rStyle w:val="211"/>
          <w:bCs w:val="0"/>
          <w:sz w:val="24"/>
          <w:szCs w:val="24"/>
        </w:rPr>
        <w:t>.</w:t>
      </w:r>
      <w:bookmarkEnd w:id="4"/>
    </w:p>
    <w:p w:rsidR="00EF2DEC" w:rsidRPr="008C54BC" w:rsidRDefault="00EF2DEC" w:rsidP="008C54BC">
      <w:pPr>
        <w:pStyle w:val="a3"/>
        <w:shd w:val="clear" w:color="auto" w:fill="auto"/>
        <w:tabs>
          <w:tab w:val="left" w:pos="426"/>
        </w:tabs>
        <w:spacing w:before="0" w:line="360" w:lineRule="auto"/>
        <w:ind w:left="142" w:hanging="142"/>
        <w:rPr>
          <w:b/>
          <w:sz w:val="24"/>
          <w:szCs w:val="24"/>
        </w:rPr>
      </w:pPr>
      <w:r w:rsidRPr="008C54BC">
        <w:rPr>
          <w:b/>
          <w:sz w:val="24"/>
          <w:szCs w:val="24"/>
        </w:rPr>
        <w:t>Легкомысленно ли обгонять грузовой автопоезд непосредственно перед перекрест</w:t>
      </w:r>
      <w:r w:rsidRPr="008C54BC">
        <w:rPr>
          <w:b/>
          <w:sz w:val="24"/>
          <w:szCs w:val="24"/>
        </w:rPr>
        <w:softHyphen/>
        <w:t>ком?</w:t>
      </w:r>
    </w:p>
    <w:p w:rsidR="00EF2DEC" w:rsidRPr="008C54BC" w:rsidRDefault="00EF2DEC" w:rsidP="008C54BC">
      <w:pPr>
        <w:pStyle w:val="a3"/>
        <w:numPr>
          <w:ilvl w:val="6"/>
          <w:numId w:val="1"/>
        </w:numPr>
        <w:shd w:val="clear" w:color="auto" w:fill="auto"/>
        <w:tabs>
          <w:tab w:val="left" w:pos="426"/>
          <w:tab w:val="left" w:pos="526"/>
        </w:tabs>
        <w:spacing w:before="0" w:line="360" w:lineRule="auto"/>
        <w:ind w:left="142" w:hanging="142"/>
        <w:rPr>
          <w:sz w:val="24"/>
          <w:szCs w:val="24"/>
        </w:rPr>
      </w:pPr>
      <w:r w:rsidRPr="008C54BC">
        <w:rPr>
          <w:sz w:val="24"/>
          <w:szCs w:val="24"/>
        </w:rPr>
        <w:t>Нет, потому что грузовые автопоезда обычно движутся медленно.</w:t>
      </w:r>
    </w:p>
    <w:p w:rsidR="00EF2DEC" w:rsidRPr="008C54BC" w:rsidRDefault="00EF2DEC" w:rsidP="008C54BC">
      <w:pPr>
        <w:pStyle w:val="a3"/>
        <w:numPr>
          <w:ilvl w:val="6"/>
          <w:numId w:val="1"/>
        </w:numPr>
        <w:shd w:val="clear" w:color="auto" w:fill="auto"/>
        <w:tabs>
          <w:tab w:val="left" w:pos="426"/>
          <w:tab w:val="left" w:pos="529"/>
        </w:tabs>
        <w:spacing w:before="0" w:line="360" w:lineRule="auto"/>
        <w:ind w:left="142" w:hanging="142"/>
        <w:rPr>
          <w:sz w:val="24"/>
          <w:szCs w:val="24"/>
        </w:rPr>
      </w:pPr>
      <w:r w:rsidRPr="008C54BC">
        <w:rPr>
          <w:sz w:val="24"/>
          <w:szCs w:val="24"/>
        </w:rPr>
        <w:t>Да, потому что грузовой автопоезд может закрыть обзор на важные дорожные зна</w:t>
      </w:r>
      <w:r w:rsidRPr="008C54BC">
        <w:rPr>
          <w:sz w:val="24"/>
          <w:szCs w:val="24"/>
        </w:rPr>
        <w:softHyphen/>
        <w:t>ки.</w:t>
      </w:r>
    </w:p>
    <w:p w:rsidR="00EF2DEC" w:rsidRPr="008C54BC" w:rsidRDefault="00EF2DEC" w:rsidP="008C54BC">
      <w:pPr>
        <w:pStyle w:val="a3"/>
        <w:numPr>
          <w:ilvl w:val="6"/>
          <w:numId w:val="1"/>
        </w:numPr>
        <w:shd w:val="clear" w:color="auto" w:fill="auto"/>
        <w:tabs>
          <w:tab w:val="left" w:pos="426"/>
          <w:tab w:val="left" w:pos="545"/>
        </w:tabs>
        <w:spacing w:before="0" w:line="360" w:lineRule="auto"/>
        <w:ind w:left="142" w:hanging="142"/>
        <w:jc w:val="left"/>
        <w:rPr>
          <w:sz w:val="24"/>
          <w:szCs w:val="24"/>
        </w:rPr>
      </w:pPr>
      <w:r w:rsidRPr="008C54BC">
        <w:rPr>
          <w:sz w:val="24"/>
          <w:szCs w:val="24"/>
        </w:rPr>
        <w:t xml:space="preserve">Да, потому что грузовой автопоезд закрывает обзор на боковое движение. </w:t>
      </w:r>
    </w:p>
    <w:p w:rsidR="00EF2DEC" w:rsidRPr="008C54BC" w:rsidRDefault="00EF2DEC" w:rsidP="008C54BC">
      <w:pPr>
        <w:pStyle w:val="a3"/>
        <w:shd w:val="clear" w:color="auto" w:fill="auto"/>
        <w:tabs>
          <w:tab w:val="left" w:pos="426"/>
          <w:tab w:val="left" w:pos="545"/>
        </w:tabs>
        <w:spacing w:before="0" w:line="360" w:lineRule="auto"/>
        <w:ind w:left="142" w:hanging="142"/>
        <w:jc w:val="left"/>
        <w:rPr>
          <w:sz w:val="24"/>
          <w:szCs w:val="24"/>
        </w:rPr>
      </w:pPr>
    </w:p>
    <w:p w:rsidR="00EF2DEC" w:rsidRPr="008C54BC" w:rsidRDefault="00EF2DEC" w:rsidP="008C54BC">
      <w:pPr>
        <w:pStyle w:val="a3"/>
        <w:shd w:val="clear" w:color="auto" w:fill="auto"/>
        <w:tabs>
          <w:tab w:val="left" w:pos="426"/>
          <w:tab w:val="left" w:pos="545"/>
        </w:tabs>
        <w:spacing w:before="0" w:line="360" w:lineRule="auto"/>
        <w:ind w:left="142" w:hanging="142"/>
        <w:jc w:val="left"/>
        <w:rPr>
          <w:sz w:val="24"/>
          <w:szCs w:val="24"/>
        </w:rPr>
      </w:pPr>
      <w:r w:rsidRPr="008C54BC">
        <w:rPr>
          <w:rStyle w:val="ab"/>
          <w:sz w:val="24"/>
          <w:szCs w:val="24"/>
        </w:rPr>
        <w:t xml:space="preserve">Задача </w:t>
      </w:r>
      <w:r w:rsidR="00725C43" w:rsidRPr="008C54BC">
        <w:rPr>
          <w:rStyle w:val="ab"/>
          <w:sz w:val="24"/>
          <w:szCs w:val="24"/>
        </w:rPr>
        <w:t>4</w:t>
      </w:r>
      <w:r w:rsidRPr="008C54BC">
        <w:rPr>
          <w:rStyle w:val="ab"/>
          <w:sz w:val="24"/>
          <w:szCs w:val="24"/>
        </w:rPr>
        <w:t>.</w:t>
      </w:r>
    </w:p>
    <w:p w:rsidR="00EF2DEC" w:rsidRPr="008C54BC" w:rsidRDefault="00EF2DEC" w:rsidP="008C54BC">
      <w:pPr>
        <w:pStyle w:val="a3"/>
        <w:shd w:val="clear" w:color="auto" w:fill="auto"/>
        <w:tabs>
          <w:tab w:val="left" w:pos="426"/>
        </w:tabs>
        <w:spacing w:before="0" w:line="360" w:lineRule="auto"/>
        <w:ind w:left="142" w:hanging="142"/>
        <w:rPr>
          <w:b/>
          <w:sz w:val="24"/>
          <w:szCs w:val="24"/>
        </w:rPr>
      </w:pPr>
      <w:r w:rsidRPr="008C54BC">
        <w:rPr>
          <w:b/>
          <w:sz w:val="24"/>
          <w:szCs w:val="24"/>
        </w:rPr>
        <w:t>Стоп-сигналы не работают. Что Вы сделаете?</w:t>
      </w:r>
    </w:p>
    <w:p w:rsidR="00EF2DEC" w:rsidRPr="008C54BC" w:rsidRDefault="00EF2DEC" w:rsidP="008C54BC">
      <w:pPr>
        <w:pStyle w:val="a3"/>
        <w:numPr>
          <w:ilvl w:val="7"/>
          <w:numId w:val="1"/>
        </w:numPr>
        <w:shd w:val="clear" w:color="auto" w:fill="auto"/>
        <w:tabs>
          <w:tab w:val="left" w:pos="426"/>
          <w:tab w:val="left" w:pos="526"/>
        </w:tabs>
        <w:spacing w:before="0" w:line="360" w:lineRule="auto"/>
        <w:ind w:left="142" w:hanging="142"/>
        <w:rPr>
          <w:sz w:val="24"/>
          <w:szCs w:val="24"/>
        </w:rPr>
      </w:pPr>
      <w:r w:rsidRPr="008C54BC">
        <w:rPr>
          <w:sz w:val="24"/>
          <w:szCs w:val="24"/>
        </w:rPr>
        <w:t>Немедленно отремонтируете.</w:t>
      </w:r>
    </w:p>
    <w:p w:rsidR="00EF2DEC" w:rsidRPr="008C54BC" w:rsidRDefault="00EF2DEC" w:rsidP="008C54BC">
      <w:pPr>
        <w:pStyle w:val="a3"/>
        <w:numPr>
          <w:ilvl w:val="7"/>
          <w:numId w:val="1"/>
        </w:numPr>
        <w:shd w:val="clear" w:color="auto" w:fill="auto"/>
        <w:tabs>
          <w:tab w:val="left" w:pos="426"/>
          <w:tab w:val="left" w:pos="550"/>
        </w:tabs>
        <w:spacing w:before="0" w:line="360" w:lineRule="auto"/>
        <w:ind w:left="142" w:hanging="142"/>
        <w:rPr>
          <w:sz w:val="24"/>
          <w:szCs w:val="24"/>
        </w:rPr>
      </w:pPr>
      <w:r w:rsidRPr="008C54BC">
        <w:rPr>
          <w:sz w:val="24"/>
          <w:szCs w:val="24"/>
        </w:rPr>
        <w:t>Замените тормозную жидкость.</w:t>
      </w:r>
    </w:p>
    <w:p w:rsidR="00EF2DEC" w:rsidRPr="008C54BC" w:rsidRDefault="00EF2DEC" w:rsidP="008C54BC">
      <w:pPr>
        <w:pStyle w:val="a3"/>
        <w:shd w:val="clear" w:color="auto" w:fill="auto"/>
        <w:tabs>
          <w:tab w:val="left" w:pos="426"/>
          <w:tab w:val="left" w:pos="550"/>
        </w:tabs>
        <w:spacing w:before="0" w:line="360" w:lineRule="auto"/>
        <w:ind w:left="142" w:hanging="142"/>
        <w:rPr>
          <w:sz w:val="24"/>
          <w:szCs w:val="24"/>
        </w:rPr>
      </w:pPr>
    </w:p>
    <w:p w:rsidR="00EF2DEC" w:rsidRPr="008C54BC" w:rsidRDefault="00EF2DEC" w:rsidP="008C54BC">
      <w:pPr>
        <w:pStyle w:val="210"/>
        <w:keepNext/>
        <w:keepLines/>
        <w:shd w:val="clear" w:color="auto" w:fill="auto"/>
        <w:tabs>
          <w:tab w:val="left" w:pos="426"/>
        </w:tabs>
        <w:spacing w:before="0" w:after="0" w:line="360" w:lineRule="auto"/>
        <w:ind w:left="142" w:hanging="142"/>
        <w:rPr>
          <w:rFonts w:cs="Times New Roman"/>
          <w:sz w:val="24"/>
          <w:szCs w:val="24"/>
        </w:rPr>
      </w:pPr>
      <w:bookmarkStart w:id="5" w:name="bookmark12"/>
      <w:r w:rsidRPr="008C54BC">
        <w:rPr>
          <w:rStyle w:val="211"/>
          <w:bCs w:val="0"/>
          <w:sz w:val="24"/>
          <w:szCs w:val="24"/>
        </w:rPr>
        <w:t xml:space="preserve">Задача </w:t>
      </w:r>
      <w:r w:rsidR="00725C43" w:rsidRPr="008C54BC">
        <w:rPr>
          <w:rStyle w:val="211"/>
          <w:bCs w:val="0"/>
          <w:sz w:val="24"/>
          <w:szCs w:val="24"/>
        </w:rPr>
        <w:t>5</w:t>
      </w:r>
      <w:r w:rsidRPr="008C54BC">
        <w:rPr>
          <w:rStyle w:val="211"/>
          <w:bCs w:val="0"/>
          <w:sz w:val="24"/>
          <w:szCs w:val="24"/>
        </w:rPr>
        <w:t>.</w:t>
      </w:r>
      <w:bookmarkEnd w:id="5"/>
    </w:p>
    <w:p w:rsidR="00EF2DEC" w:rsidRPr="008C54BC" w:rsidRDefault="00EF2DEC" w:rsidP="008C54BC">
      <w:pPr>
        <w:pStyle w:val="a3"/>
        <w:shd w:val="clear" w:color="auto" w:fill="auto"/>
        <w:tabs>
          <w:tab w:val="left" w:pos="426"/>
        </w:tabs>
        <w:spacing w:before="0" w:line="360" w:lineRule="auto"/>
        <w:ind w:left="142" w:hanging="142"/>
        <w:rPr>
          <w:b/>
          <w:sz w:val="24"/>
          <w:szCs w:val="24"/>
        </w:rPr>
      </w:pPr>
      <w:r w:rsidRPr="008C54BC">
        <w:rPr>
          <w:b/>
          <w:sz w:val="24"/>
          <w:szCs w:val="24"/>
        </w:rPr>
        <w:t>Каким образом Вы можете после холодного запуска двигателя беречь окружающую среду и двигатель?</w:t>
      </w:r>
    </w:p>
    <w:p w:rsidR="00EF2DEC" w:rsidRPr="008C54BC" w:rsidRDefault="00EF2DEC" w:rsidP="008C54BC">
      <w:pPr>
        <w:pStyle w:val="a3"/>
        <w:numPr>
          <w:ilvl w:val="8"/>
          <w:numId w:val="1"/>
        </w:numPr>
        <w:shd w:val="clear" w:color="auto" w:fill="auto"/>
        <w:tabs>
          <w:tab w:val="left" w:pos="426"/>
          <w:tab w:val="left" w:pos="521"/>
        </w:tabs>
        <w:spacing w:before="0" w:line="360" w:lineRule="auto"/>
        <w:ind w:left="142" w:hanging="142"/>
        <w:rPr>
          <w:sz w:val="24"/>
          <w:szCs w:val="24"/>
        </w:rPr>
      </w:pPr>
      <w:r w:rsidRPr="008C54BC">
        <w:rPr>
          <w:sz w:val="24"/>
          <w:szCs w:val="24"/>
        </w:rPr>
        <w:t>Не давая глаза, разогреть двигатель на стоящем автомобиле.</w:t>
      </w:r>
    </w:p>
    <w:p w:rsidR="00EF2DEC" w:rsidRPr="008C54BC" w:rsidRDefault="00EF2DEC" w:rsidP="008C54BC">
      <w:pPr>
        <w:pStyle w:val="a3"/>
        <w:numPr>
          <w:ilvl w:val="8"/>
          <w:numId w:val="1"/>
        </w:numPr>
        <w:shd w:val="clear" w:color="auto" w:fill="auto"/>
        <w:tabs>
          <w:tab w:val="left" w:pos="426"/>
          <w:tab w:val="left" w:pos="572"/>
        </w:tabs>
        <w:spacing w:before="0" w:line="360" w:lineRule="auto"/>
        <w:ind w:left="142" w:hanging="142"/>
        <w:rPr>
          <w:sz w:val="24"/>
          <w:szCs w:val="24"/>
        </w:rPr>
      </w:pPr>
      <w:r w:rsidRPr="008C54BC">
        <w:rPr>
          <w:sz w:val="24"/>
          <w:szCs w:val="24"/>
        </w:rPr>
        <w:t>Неоднократно на стоящем автомобиле давать газ, чтобы как можно быстрее до</w:t>
      </w:r>
      <w:r w:rsidRPr="008C54BC">
        <w:rPr>
          <w:sz w:val="24"/>
          <w:szCs w:val="24"/>
        </w:rPr>
        <w:softHyphen/>
        <w:t>стичь благоприятной рабочей группы.</w:t>
      </w:r>
    </w:p>
    <w:p w:rsidR="00EF2DEC" w:rsidRPr="008C54BC" w:rsidRDefault="00EF2DEC" w:rsidP="008C54BC">
      <w:pPr>
        <w:pStyle w:val="a3"/>
        <w:numPr>
          <w:ilvl w:val="8"/>
          <w:numId w:val="1"/>
        </w:numPr>
        <w:shd w:val="clear" w:color="auto" w:fill="auto"/>
        <w:tabs>
          <w:tab w:val="left" w:pos="426"/>
          <w:tab w:val="left" w:pos="572"/>
        </w:tabs>
        <w:spacing w:before="0" w:line="360" w:lineRule="auto"/>
        <w:ind w:left="142" w:hanging="142"/>
        <w:rPr>
          <w:sz w:val="24"/>
          <w:szCs w:val="24"/>
        </w:rPr>
      </w:pPr>
      <w:r w:rsidRPr="008C54BC">
        <w:rPr>
          <w:sz w:val="24"/>
          <w:szCs w:val="24"/>
        </w:rPr>
        <w:t xml:space="preserve">Не разогревая двигатель, трогать с места с низким числом оборотов. </w:t>
      </w:r>
    </w:p>
    <w:p w:rsidR="00EF2DEC" w:rsidRPr="008C54BC" w:rsidRDefault="00EF2DEC" w:rsidP="008C54BC">
      <w:pPr>
        <w:pStyle w:val="a3"/>
        <w:shd w:val="clear" w:color="auto" w:fill="auto"/>
        <w:tabs>
          <w:tab w:val="left" w:pos="426"/>
        </w:tabs>
        <w:spacing w:before="0" w:line="360" w:lineRule="auto"/>
        <w:ind w:firstLine="0"/>
        <w:jc w:val="left"/>
        <w:rPr>
          <w:sz w:val="24"/>
          <w:szCs w:val="24"/>
        </w:rPr>
      </w:pP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 xml:space="preserve">Задача </w:t>
      </w:r>
      <w:r w:rsidR="00725C43" w:rsidRPr="008C54BC">
        <w:rPr>
          <w:b/>
          <w:sz w:val="24"/>
          <w:szCs w:val="24"/>
        </w:rPr>
        <w:t>6</w:t>
      </w:r>
      <w:r w:rsidRPr="008C54BC">
        <w:rPr>
          <w:b/>
          <w:sz w:val="24"/>
          <w:szCs w:val="24"/>
        </w:rPr>
        <w:t>.</w:t>
      </w: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Когда Вам разрешается включать задние противотуманные фонари?</w:t>
      </w:r>
    </w:p>
    <w:p w:rsidR="00EF2DEC" w:rsidRPr="008C54BC" w:rsidRDefault="00EF2DEC" w:rsidP="008C54BC">
      <w:pPr>
        <w:pStyle w:val="a3"/>
        <w:numPr>
          <w:ilvl w:val="0"/>
          <w:numId w:val="3"/>
        </w:numPr>
        <w:shd w:val="clear" w:color="auto" w:fill="auto"/>
        <w:tabs>
          <w:tab w:val="left" w:pos="426"/>
          <w:tab w:val="left" w:pos="521"/>
        </w:tabs>
        <w:spacing w:before="0" w:line="360" w:lineRule="auto"/>
        <w:ind w:firstLine="0"/>
        <w:jc w:val="left"/>
        <w:rPr>
          <w:sz w:val="24"/>
          <w:szCs w:val="24"/>
        </w:rPr>
      </w:pPr>
      <w:r w:rsidRPr="008C54BC">
        <w:rPr>
          <w:sz w:val="24"/>
          <w:szCs w:val="24"/>
        </w:rPr>
        <w:t>Если из-за тумана дальность видимости составляет 100м.</w:t>
      </w:r>
    </w:p>
    <w:p w:rsidR="00EF2DEC" w:rsidRPr="008C54BC" w:rsidRDefault="00EF2DEC" w:rsidP="008C54BC">
      <w:pPr>
        <w:pStyle w:val="a3"/>
        <w:numPr>
          <w:ilvl w:val="0"/>
          <w:numId w:val="3"/>
        </w:numPr>
        <w:shd w:val="clear" w:color="auto" w:fill="auto"/>
        <w:tabs>
          <w:tab w:val="left" w:pos="426"/>
          <w:tab w:val="left" w:pos="521"/>
        </w:tabs>
        <w:spacing w:before="0" w:line="360" w:lineRule="auto"/>
        <w:ind w:firstLine="0"/>
        <w:jc w:val="left"/>
        <w:rPr>
          <w:sz w:val="24"/>
          <w:szCs w:val="24"/>
        </w:rPr>
      </w:pPr>
      <w:r w:rsidRPr="008C54BC">
        <w:rPr>
          <w:sz w:val="24"/>
          <w:szCs w:val="24"/>
        </w:rPr>
        <w:t>Если из-за тумана дальность видимости составляет менее 50м.</w:t>
      </w:r>
    </w:p>
    <w:p w:rsidR="00EF2DEC" w:rsidRPr="008C54BC" w:rsidRDefault="00EF2DEC" w:rsidP="008C54BC">
      <w:pPr>
        <w:pStyle w:val="a3"/>
        <w:numPr>
          <w:ilvl w:val="0"/>
          <w:numId w:val="3"/>
        </w:numPr>
        <w:shd w:val="clear" w:color="auto" w:fill="auto"/>
        <w:tabs>
          <w:tab w:val="left" w:pos="426"/>
          <w:tab w:val="left" w:pos="521"/>
        </w:tabs>
        <w:spacing w:before="0" w:line="360" w:lineRule="auto"/>
        <w:ind w:firstLine="0"/>
        <w:jc w:val="left"/>
        <w:rPr>
          <w:sz w:val="24"/>
          <w:szCs w:val="24"/>
        </w:rPr>
      </w:pPr>
      <w:r w:rsidRPr="008C54BC">
        <w:rPr>
          <w:sz w:val="24"/>
          <w:szCs w:val="24"/>
        </w:rPr>
        <w:t>Если из-за сильного дождя ухудшена видимость.</w:t>
      </w:r>
    </w:p>
    <w:p w:rsidR="00EF2DEC" w:rsidRPr="008C54BC" w:rsidRDefault="00EF2DEC" w:rsidP="008C54BC">
      <w:pPr>
        <w:pStyle w:val="a3"/>
        <w:shd w:val="clear" w:color="auto" w:fill="auto"/>
        <w:tabs>
          <w:tab w:val="left" w:pos="426"/>
        </w:tabs>
        <w:spacing w:before="0" w:line="360" w:lineRule="auto"/>
        <w:ind w:firstLine="0"/>
        <w:jc w:val="left"/>
        <w:rPr>
          <w:sz w:val="24"/>
          <w:szCs w:val="24"/>
        </w:rPr>
      </w:pPr>
    </w:p>
    <w:p w:rsidR="00EF2DEC" w:rsidRPr="008C54BC" w:rsidRDefault="00EF2DEC" w:rsidP="008C54BC">
      <w:pPr>
        <w:pStyle w:val="a3"/>
        <w:shd w:val="clear" w:color="auto" w:fill="auto"/>
        <w:tabs>
          <w:tab w:val="left" w:pos="426"/>
          <w:tab w:val="left" w:pos="545"/>
        </w:tabs>
        <w:spacing w:before="0" w:line="360" w:lineRule="auto"/>
        <w:ind w:firstLine="0"/>
        <w:jc w:val="left"/>
        <w:rPr>
          <w:sz w:val="24"/>
          <w:szCs w:val="24"/>
        </w:rPr>
      </w:pP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 xml:space="preserve">Задача </w:t>
      </w:r>
      <w:r w:rsidR="00725C43" w:rsidRPr="008C54BC">
        <w:rPr>
          <w:b/>
          <w:sz w:val="24"/>
          <w:szCs w:val="24"/>
        </w:rPr>
        <w:t>7</w:t>
      </w:r>
      <w:r w:rsidRPr="008C54BC">
        <w:rPr>
          <w:b/>
          <w:sz w:val="24"/>
          <w:szCs w:val="24"/>
        </w:rPr>
        <w:t>.</w:t>
      </w: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 xml:space="preserve">Что необходимо принимать во внимание при наличии подголовников? </w:t>
      </w:r>
    </w:p>
    <w:p w:rsidR="00EF2DEC" w:rsidRPr="008C54BC" w:rsidRDefault="00EF2DEC" w:rsidP="008C54BC">
      <w:pPr>
        <w:pStyle w:val="a3"/>
        <w:numPr>
          <w:ilvl w:val="1"/>
          <w:numId w:val="2"/>
        </w:numPr>
        <w:shd w:val="clear" w:color="auto" w:fill="auto"/>
        <w:tabs>
          <w:tab w:val="left" w:pos="426"/>
        </w:tabs>
        <w:spacing w:before="0" w:line="360" w:lineRule="auto"/>
        <w:ind w:left="142" w:hanging="142"/>
        <w:jc w:val="left"/>
        <w:rPr>
          <w:sz w:val="24"/>
          <w:szCs w:val="24"/>
        </w:rPr>
      </w:pPr>
      <w:r w:rsidRPr="008C54BC">
        <w:rPr>
          <w:sz w:val="24"/>
          <w:szCs w:val="24"/>
        </w:rPr>
        <w:t>Они оптимально регулируются на заводе.</w:t>
      </w:r>
    </w:p>
    <w:p w:rsidR="00725C43" w:rsidRPr="008C54BC" w:rsidRDefault="00EF2DEC" w:rsidP="008C54BC">
      <w:pPr>
        <w:pStyle w:val="a3"/>
        <w:numPr>
          <w:ilvl w:val="1"/>
          <w:numId w:val="2"/>
        </w:numPr>
        <w:shd w:val="clear" w:color="auto" w:fill="auto"/>
        <w:tabs>
          <w:tab w:val="left" w:pos="426"/>
        </w:tabs>
        <w:spacing w:before="0" w:line="360" w:lineRule="auto"/>
        <w:ind w:left="142" w:hanging="142"/>
        <w:jc w:val="left"/>
        <w:rPr>
          <w:sz w:val="24"/>
          <w:szCs w:val="24"/>
        </w:rPr>
      </w:pPr>
      <w:r w:rsidRPr="008C54BC">
        <w:rPr>
          <w:sz w:val="24"/>
          <w:szCs w:val="24"/>
        </w:rPr>
        <w:t>В соответствии с инструкцией по эксплуатации следует регулировать по высоте головы.</w:t>
      </w:r>
    </w:p>
    <w:p w:rsidR="00EF2DEC" w:rsidRPr="008C54BC" w:rsidRDefault="00EF2DEC" w:rsidP="008C54BC">
      <w:pPr>
        <w:pStyle w:val="a3"/>
        <w:numPr>
          <w:ilvl w:val="1"/>
          <w:numId w:val="2"/>
        </w:numPr>
        <w:shd w:val="clear" w:color="auto" w:fill="auto"/>
        <w:tabs>
          <w:tab w:val="left" w:pos="426"/>
        </w:tabs>
        <w:spacing w:before="0" w:line="360" w:lineRule="auto"/>
        <w:ind w:left="1865" w:hanging="360"/>
        <w:jc w:val="left"/>
        <w:rPr>
          <w:sz w:val="24"/>
          <w:szCs w:val="24"/>
        </w:rPr>
      </w:pPr>
      <w:r w:rsidRPr="008C54BC">
        <w:rPr>
          <w:sz w:val="24"/>
          <w:szCs w:val="24"/>
        </w:rPr>
        <w:t xml:space="preserve">На задних сиденьях они заменяют ремни безопасности. </w:t>
      </w:r>
    </w:p>
    <w:p w:rsidR="00EF2DEC" w:rsidRPr="008C54BC" w:rsidRDefault="00EF2DEC" w:rsidP="008C54BC">
      <w:pPr>
        <w:pStyle w:val="a3"/>
        <w:shd w:val="clear" w:color="auto" w:fill="auto"/>
        <w:tabs>
          <w:tab w:val="left" w:pos="426"/>
        </w:tabs>
        <w:spacing w:before="0" w:line="360" w:lineRule="auto"/>
        <w:ind w:firstLine="0"/>
        <w:jc w:val="left"/>
        <w:rPr>
          <w:sz w:val="24"/>
          <w:szCs w:val="24"/>
        </w:rPr>
      </w:pP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 xml:space="preserve">Задача </w:t>
      </w:r>
      <w:r w:rsidR="00725C43" w:rsidRPr="008C54BC">
        <w:rPr>
          <w:b/>
          <w:sz w:val="24"/>
          <w:szCs w:val="24"/>
        </w:rPr>
        <w:t>8</w:t>
      </w:r>
      <w:r w:rsidRPr="008C54BC">
        <w:rPr>
          <w:b/>
          <w:sz w:val="24"/>
          <w:szCs w:val="24"/>
        </w:rPr>
        <w:t>.</w:t>
      </w: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r w:rsidRPr="008C54BC">
        <w:rPr>
          <w:b/>
          <w:sz w:val="24"/>
          <w:szCs w:val="24"/>
        </w:rPr>
        <w:t xml:space="preserve">К чему приводит </w:t>
      </w:r>
      <w:proofErr w:type="spellStart"/>
      <w:r w:rsidRPr="008C54BC">
        <w:rPr>
          <w:b/>
          <w:sz w:val="24"/>
          <w:szCs w:val="24"/>
        </w:rPr>
        <w:t>аквапланирование</w:t>
      </w:r>
      <w:proofErr w:type="spellEnd"/>
      <w:r w:rsidRPr="008C54BC">
        <w:rPr>
          <w:b/>
          <w:sz w:val="24"/>
          <w:szCs w:val="24"/>
        </w:rPr>
        <w:t xml:space="preserve"> (скольжение по воде)?</w:t>
      </w:r>
    </w:p>
    <w:p w:rsidR="00EF2DEC" w:rsidRPr="008C54BC" w:rsidRDefault="00EF2DEC" w:rsidP="008C54BC">
      <w:pPr>
        <w:pStyle w:val="a3"/>
        <w:numPr>
          <w:ilvl w:val="2"/>
          <w:numId w:val="2"/>
        </w:numPr>
        <w:shd w:val="clear" w:color="auto" w:fill="auto"/>
        <w:tabs>
          <w:tab w:val="left" w:pos="284"/>
        </w:tabs>
        <w:spacing w:before="0" w:line="360" w:lineRule="auto"/>
        <w:ind w:left="426" w:hanging="360"/>
        <w:jc w:val="left"/>
        <w:rPr>
          <w:sz w:val="24"/>
          <w:szCs w:val="24"/>
        </w:rPr>
      </w:pPr>
      <w:r w:rsidRPr="008C54BC">
        <w:rPr>
          <w:sz w:val="24"/>
          <w:szCs w:val="24"/>
        </w:rPr>
        <w:t>Транспортным средством невозможно управлять и тормозить.</w:t>
      </w:r>
    </w:p>
    <w:p w:rsidR="00EF2DEC" w:rsidRPr="008C54BC" w:rsidRDefault="00EF2DEC" w:rsidP="008C54BC">
      <w:pPr>
        <w:pStyle w:val="a3"/>
        <w:numPr>
          <w:ilvl w:val="2"/>
          <w:numId w:val="2"/>
        </w:numPr>
        <w:shd w:val="clear" w:color="auto" w:fill="auto"/>
        <w:tabs>
          <w:tab w:val="left" w:pos="284"/>
        </w:tabs>
        <w:spacing w:before="0" w:line="360" w:lineRule="auto"/>
        <w:ind w:left="426" w:hanging="360"/>
        <w:jc w:val="left"/>
        <w:rPr>
          <w:sz w:val="24"/>
          <w:szCs w:val="24"/>
        </w:rPr>
      </w:pPr>
      <w:r w:rsidRPr="008C54BC">
        <w:rPr>
          <w:sz w:val="24"/>
          <w:szCs w:val="24"/>
        </w:rPr>
        <w:t>Руль тяжелее вращается.</w:t>
      </w:r>
    </w:p>
    <w:p w:rsidR="00EF2DEC" w:rsidRPr="008C54BC" w:rsidRDefault="00EF2DEC" w:rsidP="008C54BC">
      <w:pPr>
        <w:pStyle w:val="a3"/>
        <w:numPr>
          <w:ilvl w:val="2"/>
          <w:numId w:val="2"/>
        </w:numPr>
        <w:shd w:val="clear" w:color="auto" w:fill="auto"/>
        <w:tabs>
          <w:tab w:val="left" w:pos="284"/>
        </w:tabs>
        <w:spacing w:before="0" w:line="360" w:lineRule="auto"/>
        <w:ind w:left="426" w:hanging="360"/>
        <w:jc w:val="left"/>
        <w:rPr>
          <w:sz w:val="24"/>
          <w:szCs w:val="24"/>
        </w:rPr>
      </w:pPr>
      <w:r w:rsidRPr="008C54BC">
        <w:rPr>
          <w:sz w:val="24"/>
          <w:szCs w:val="24"/>
        </w:rPr>
        <w:t>Транспортное средство может съехать с проезжей части.</w:t>
      </w:r>
    </w:p>
    <w:p w:rsidR="00EF2DEC" w:rsidRPr="008C54BC" w:rsidRDefault="00EF2DEC" w:rsidP="008C54BC">
      <w:pPr>
        <w:pStyle w:val="a3"/>
        <w:shd w:val="clear" w:color="auto" w:fill="auto"/>
        <w:tabs>
          <w:tab w:val="left" w:pos="426"/>
        </w:tabs>
        <w:spacing w:before="0" w:line="360" w:lineRule="auto"/>
        <w:ind w:left="426" w:firstLine="0"/>
        <w:jc w:val="left"/>
        <w:rPr>
          <w:b/>
          <w:sz w:val="24"/>
          <w:szCs w:val="24"/>
        </w:rPr>
      </w:pPr>
    </w:p>
    <w:p w:rsidR="00725C43" w:rsidRPr="008C54BC" w:rsidRDefault="00725C43" w:rsidP="008C54BC">
      <w:pPr>
        <w:pStyle w:val="a3"/>
        <w:shd w:val="clear" w:color="auto" w:fill="auto"/>
        <w:tabs>
          <w:tab w:val="left" w:pos="426"/>
          <w:tab w:val="left" w:pos="530"/>
        </w:tabs>
        <w:spacing w:before="0" w:line="360" w:lineRule="auto"/>
        <w:ind w:firstLine="0"/>
        <w:jc w:val="center"/>
        <w:rPr>
          <w:b/>
          <w:sz w:val="24"/>
          <w:szCs w:val="24"/>
        </w:rPr>
      </w:pPr>
    </w:p>
    <w:p w:rsidR="00EF2DEC" w:rsidRPr="008C54BC" w:rsidRDefault="00EF2DEC"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lastRenderedPageBreak/>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2"/>
      </w:tblGrid>
      <w:tr w:rsidR="00725C43" w:rsidRPr="008C54BC" w:rsidTr="001A3A80">
        <w:trPr>
          <w:jc w:val="center"/>
        </w:trPr>
        <w:tc>
          <w:tcPr>
            <w:tcW w:w="124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6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8</w:t>
            </w:r>
          </w:p>
        </w:tc>
      </w:tr>
      <w:tr w:rsidR="00725C43" w:rsidRPr="008C54BC" w:rsidTr="001A3A80">
        <w:trPr>
          <w:jc w:val="center"/>
        </w:trPr>
        <w:tc>
          <w:tcPr>
            <w:tcW w:w="124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2" w:type="dxa"/>
          </w:tcPr>
          <w:p w:rsidR="00725C43" w:rsidRPr="008C54BC" w:rsidRDefault="00725C43"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r>
    </w:tbl>
    <w:p w:rsidR="00EF2DEC" w:rsidRPr="008C54BC" w:rsidRDefault="00EF2DEC" w:rsidP="008C54BC">
      <w:pPr>
        <w:pStyle w:val="a3"/>
        <w:shd w:val="clear" w:color="auto" w:fill="auto"/>
        <w:tabs>
          <w:tab w:val="left" w:pos="426"/>
        </w:tabs>
        <w:spacing w:before="0" w:line="360" w:lineRule="auto"/>
        <w:ind w:firstLine="0"/>
        <w:jc w:val="left"/>
        <w:rPr>
          <w:b/>
          <w:sz w:val="24"/>
          <w:szCs w:val="24"/>
        </w:rPr>
      </w:pPr>
    </w:p>
    <w:p w:rsidR="00EF2DEC" w:rsidRPr="008C54BC" w:rsidRDefault="00EF2DEC" w:rsidP="008C54BC">
      <w:pPr>
        <w:pStyle w:val="a3"/>
        <w:shd w:val="clear" w:color="auto" w:fill="auto"/>
        <w:tabs>
          <w:tab w:val="left" w:pos="426"/>
        </w:tabs>
        <w:spacing w:before="0" w:line="360" w:lineRule="auto"/>
        <w:ind w:firstLine="0"/>
        <w:jc w:val="left"/>
        <w:rPr>
          <w:b/>
          <w:sz w:val="24"/>
          <w:szCs w:val="24"/>
        </w:rPr>
      </w:pPr>
    </w:p>
    <w:p w:rsidR="00EF2DEC" w:rsidRPr="008C54BC" w:rsidRDefault="00EF2DEC" w:rsidP="008C54BC">
      <w:pPr>
        <w:pStyle w:val="210"/>
        <w:keepNext/>
        <w:keepLines/>
        <w:shd w:val="clear" w:color="auto" w:fill="auto"/>
        <w:tabs>
          <w:tab w:val="left" w:pos="426"/>
        </w:tabs>
        <w:spacing w:before="0" w:after="0" w:line="360" w:lineRule="auto"/>
        <w:ind w:firstLine="0"/>
        <w:jc w:val="left"/>
        <w:rPr>
          <w:rStyle w:val="211"/>
          <w:b w:val="0"/>
          <w:bCs w:val="0"/>
          <w:sz w:val="24"/>
          <w:szCs w:val="24"/>
        </w:rPr>
      </w:pPr>
    </w:p>
    <w:p w:rsidR="00725C43" w:rsidRPr="008C54BC" w:rsidRDefault="00725C43" w:rsidP="008C54BC">
      <w:pPr>
        <w:spacing w:line="360" w:lineRule="auto"/>
        <w:rPr>
          <w:rStyle w:val="39"/>
          <w:sz w:val="24"/>
          <w:szCs w:val="24"/>
        </w:rPr>
      </w:pPr>
      <w:r w:rsidRPr="008C54BC">
        <w:rPr>
          <w:rStyle w:val="39"/>
          <w:b/>
          <w:bCs/>
          <w:sz w:val="24"/>
          <w:szCs w:val="24"/>
        </w:rPr>
        <w:br w:type="page"/>
      </w: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EE5B96" w:rsidRPr="008C54BC" w:rsidRDefault="00EE5B96" w:rsidP="008C54BC">
      <w:pPr>
        <w:pStyle w:val="22"/>
        <w:shd w:val="clear" w:color="auto" w:fill="auto"/>
        <w:spacing w:line="360" w:lineRule="auto"/>
        <w:ind w:left="60"/>
        <w:rPr>
          <w:b/>
          <w:sz w:val="24"/>
          <w:szCs w:val="24"/>
        </w:rPr>
      </w:pPr>
    </w:p>
    <w:p w:rsidR="00640ADF" w:rsidRPr="008C54BC" w:rsidRDefault="00640ADF" w:rsidP="008C54BC">
      <w:pPr>
        <w:pStyle w:val="22"/>
        <w:shd w:val="clear" w:color="auto" w:fill="auto"/>
        <w:spacing w:line="360" w:lineRule="auto"/>
        <w:ind w:left="60"/>
        <w:rPr>
          <w:b/>
          <w:sz w:val="24"/>
          <w:szCs w:val="24"/>
        </w:rPr>
      </w:pPr>
      <w:r w:rsidRPr="008C54BC">
        <w:rPr>
          <w:b/>
          <w:sz w:val="24"/>
          <w:szCs w:val="24"/>
        </w:rPr>
        <w:t>Контрольные задания для проведения промежуточной аттестации обучающихся по учебному предмету «Вождение транспортных средств категории «С» (с механической трансмиссией / с автоматической трансмиссией)»</w:t>
      </w:r>
    </w:p>
    <w:p w:rsidR="00640ADF" w:rsidRPr="008C54BC" w:rsidRDefault="00640ADF" w:rsidP="008C54BC">
      <w:pPr>
        <w:spacing w:line="360" w:lineRule="auto"/>
        <w:rPr>
          <w:rFonts w:ascii="Times New Roman" w:hAnsi="Times New Roman" w:cs="Times New Roman"/>
          <w:sz w:val="24"/>
          <w:szCs w:val="24"/>
        </w:rPr>
      </w:pPr>
    </w:p>
    <w:p w:rsidR="003241DD" w:rsidRPr="008C54BC" w:rsidRDefault="003241DD"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EE5B96" w:rsidRPr="008C54BC" w:rsidRDefault="00EE5B96" w:rsidP="008C54BC">
      <w:pPr>
        <w:pStyle w:val="210"/>
        <w:keepNext/>
        <w:keepLines/>
        <w:shd w:val="clear" w:color="auto" w:fill="auto"/>
        <w:spacing w:before="0" w:after="0" w:line="360" w:lineRule="auto"/>
        <w:ind w:firstLine="426"/>
        <w:jc w:val="center"/>
        <w:rPr>
          <w:rStyle w:val="2100"/>
          <w:b/>
          <w:bCs/>
          <w:sz w:val="24"/>
          <w:szCs w:val="24"/>
        </w:rPr>
      </w:pPr>
      <w:bookmarkStart w:id="6" w:name="bookmark14"/>
    </w:p>
    <w:p w:rsidR="00640ADF" w:rsidRPr="008C54BC" w:rsidRDefault="00640ADF" w:rsidP="008C54BC">
      <w:pPr>
        <w:pStyle w:val="210"/>
        <w:keepNext/>
        <w:keepLines/>
        <w:shd w:val="clear" w:color="auto" w:fill="auto"/>
        <w:spacing w:before="0" w:after="0" w:line="360" w:lineRule="auto"/>
        <w:ind w:firstLine="426"/>
        <w:jc w:val="center"/>
        <w:rPr>
          <w:rStyle w:val="2100"/>
          <w:b/>
          <w:bCs/>
          <w:sz w:val="24"/>
          <w:szCs w:val="24"/>
        </w:rPr>
      </w:pPr>
      <w:r w:rsidRPr="008C54BC">
        <w:rPr>
          <w:rStyle w:val="2100"/>
          <w:b/>
          <w:bCs/>
          <w:sz w:val="24"/>
          <w:szCs w:val="24"/>
        </w:rPr>
        <w:t>Контрольное задание №1</w:t>
      </w:r>
      <w:bookmarkEnd w:id="6"/>
    </w:p>
    <w:p w:rsidR="005E5909" w:rsidRPr="008C54BC" w:rsidRDefault="005E5909" w:rsidP="008C54BC">
      <w:pPr>
        <w:pStyle w:val="210"/>
        <w:keepNext/>
        <w:keepLines/>
        <w:shd w:val="clear" w:color="auto" w:fill="auto"/>
        <w:spacing w:before="0" w:after="0" w:line="360" w:lineRule="auto"/>
        <w:ind w:firstLine="426"/>
        <w:jc w:val="center"/>
        <w:rPr>
          <w:rStyle w:val="2100"/>
          <w:b/>
          <w:bCs/>
          <w:sz w:val="24"/>
          <w:szCs w:val="24"/>
        </w:rPr>
      </w:pPr>
      <w:r w:rsidRPr="008C54BC">
        <w:rPr>
          <w:rStyle w:val="2100"/>
          <w:b/>
          <w:bCs/>
          <w:sz w:val="24"/>
          <w:szCs w:val="24"/>
        </w:rPr>
        <w:t>«Первоначальное обучение вождению»</w:t>
      </w:r>
    </w:p>
    <w:p w:rsidR="00640ADF" w:rsidRPr="008C54BC" w:rsidRDefault="00640ADF" w:rsidP="008C54BC">
      <w:pPr>
        <w:pStyle w:val="210"/>
        <w:keepNext/>
        <w:keepLines/>
        <w:shd w:val="clear" w:color="auto" w:fill="auto"/>
        <w:spacing w:before="0" w:after="0" w:line="360" w:lineRule="auto"/>
        <w:ind w:firstLine="426"/>
        <w:jc w:val="center"/>
        <w:rPr>
          <w:rFonts w:cs="Times New Roman"/>
          <w:sz w:val="24"/>
          <w:szCs w:val="24"/>
        </w:rPr>
      </w:pPr>
      <w:bookmarkStart w:id="7" w:name="bookmark15"/>
      <w:r w:rsidRPr="008C54BC">
        <w:rPr>
          <w:rStyle w:val="2100"/>
          <w:b/>
          <w:bCs/>
          <w:sz w:val="24"/>
          <w:szCs w:val="24"/>
        </w:rPr>
        <w:t>Оценка. Руководство по оценке</w:t>
      </w:r>
      <w:bookmarkEnd w:id="7"/>
    </w:p>
    <w:p w:rsidR="00640ADF" w:rsidRPr="008C54BC" w:rsidRDefault="005E5909" w:rsidP="008C54BC">
      <w:pPr>
        <w:pStyle w:val="a3"/>
        <w:shd w:val="clear" w:color="auto" w:fill="auto"/>
        <w:spacing w:before="0" w:line="360" w:lineRule="auto"/>
        <w:ind w:firstLine="426"/>
        <w:rPr>
          <w:sz w:val="24"/>
          <w:szCs w:val="24"/>
        </w:rPr>
      </w:pPr>
      <w:r w:rsidRPr="008C54BC">
        <w:rPr>
          <w:sz w:val="24"/>
          <w:szCs w:val="24"/>
          <w:u w:val="single"/>
        </w:rPr>
        <w:t>Название:</w:t>
      </w:r>
      <w:r w:rsidR="00640ADF" w:rsidRPr="008C54BC">
        <w:rPr>
          <w:sz w:val="24"/>
          <w:szCs w:val="24"/>
        </w:rPr>
        <w:t xml:space="preserve"> начало движения, движение по кольцевому маршруту с остановками у заданного ориентира и стоп-линии; движение по «змейке» передним ходом; въезд в га</w:t>
      </w:r>
      <w:r w:rsidR="00640ADF" w:rsidRPr="008C54BC">
        <w:rPr>
          <w:sz w:val="24"/>
          <w:szCs w:val="24"/>
        </w:rPr>
        <w:softHyphen/>
        <w:t xml:space="preserve">баритный дворик, разворот в нем с применением заднего хода и выезд передним ходом; постановка на </w:t>
      </w:r>
      <w:r w:rsidR="00640ADF" w:rsidRPr="008C54BC">
        <w:rPr>
          <w:sz w:val="24"/>
          <w:szCs w:val="24"/>
        </w:rPr>
        <w:lastRenderedPageBreak/>
        <w:t>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00640ADF" w:rsidRPr="008C54BC">
        <w:rPr>
          <w:sz w:val="24"/>
          <w:szCs w:val="24"/>
        </w:rPr>
        <w:softHyphen/>
        <w:t>во (налево); начало движения на подъеме; разгон и торможение с остановкой у стоп-ли</w:t>
      </w:r>
      <w:r w:rsidR="00640ADF" w:rsidRPr="008C54BC">
        <w:rPr>
          <w:sz w:val="24"/>
          <w:szCs w:val="24"/>
        </w:rPr>
        <w:softHyphen/>
        <w:t>нии; проезд перекрестка и железнодорожного переезда.</w:t>
      </w:r>
    </w:p>
    <w:p w:rsidR="009804F0" w:rsidRPr="008C54BC" w:rsidRDefault="009804F0" w:rsidP="008C54BC">
      <w:pPr>
        <w:pStyle w:val="210"/>
        <w:keepNext/>
        <w:keepLines/>
        <w:shd w:val="clear" w:color="auto" w:fill="auto"/>
        <w:spacing w:before="0" w:after="0" w:line="360" w:lineRule="auto"/>
        <w:ind w:firstLine="426"/>
        <w:jc w:val="center"/>
        <w:rPr>
          <w:rFonts w:cs="Times New Roman"/>
          <w:sz w:val="24"/>
          <w:szCs w:val="24"/>
        </w:rPr>
      </w:pPr>
      <w:bookmarkStart w:id="8" w:name="bookmark16"/>
      <w:r w:rsidRPr="008C54BC">
        <w:rPr>
          <w:rStyle w:val="2100"/>
          <w:b/>
          <w:bCs/>
          <w:sz w:val="24"/>
          <w:szCs w:val="24"/>
        </w:rPr>
        <w:t>Общая характеристика процесса оценки</w:t>
      </w:r>
      <w:bookmarkEnd w:id="8"/>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подтверждения освоения данного задания обучающемуся необходимо продемонстрировать умения самостоятельно начинать движение, двигаться по кольцевому маршруту с остановками у заданного ориентира и стоп-линии;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положения с предварительным поворотом направо (налево); начинать движение на подъеме; разгоняться и тормозить с остановкой у стоп-линии; проезжать перекресток и железнодорожный переезд.</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Виды и способы оценки должны соответствовать содержанию задания и могут включать в себя:</w:t>
      </w:r>
    </w:p>
    <w:p w:rsidR="009804F0" w:rsidRPr="008C54BC" w:rsidRDefault="009804F0" w:rsidP="008C54BC">
      <w:pPr>
        <w:pStyle w:val="a3"/>
        <w:numPr>
          <w:ilvl w:val="0"/>
          <w:numId w:val="4"/>
        </w:numPr>
        <w:shd w:val="clear" w:color="auto" w:fill="auto"/>
        <w:tabs>
          <w:tab w:val="left" w:pos="869"/>
        </w:tabs>
        <w:spacing w:before="0" w:line="360" w:lineRule="auto"/>
        <w:ind w:left="720" w:hanging="360"/>
        <w:rPr>
          <w:sz w:val="24"/>
          <w:szCs w:val="24"/>
        </w:rPr>
      </w:pPr>
      <w:r w:rsidRPr="008C54BC">
        <w:rPr>
          <w:sz w:val="24"/>
          <w:szCs w:val="24"/>
        </w:rPr>
        <w:t>решение ситуационных задач (тестов);</w:t>
      </w:r>
    </w:p>
    <w:p w:rsidR="009804F0" w:rsidRPr="008C54BC" w:rsidRDefault="009804F0" w:rsidP="008C54BC">
      <w:pPr>
        <w:pStyle w:val="a3"/>
        <w:numPr>
          <w:ilvl w:val="0"/>
          <w:numId w:val="4"/>
        </w:numPr>
        <w:shd w:val="clear" w:color="auto" w:fill="auto"/>
        <w:tabs>
          <w:tab w:val="left" w:pos="878"/>
        </w:tabs>
        <w:spacing w:before="0" w:line="360" w:lineRule="auto"/>
        <w:ind w:left="720" w:hanging="360"/>
        <w:rPr>
          <w:sz w:val="24"/>
          <w:szCs w:val="24"/>
        </w:rPr>
      </w:pPr>
      <w:r w:rsidRPr="008C54BC">
        <w:rPr>
          <w:sz w:val="24"/>
          <w:szCs w:val="24"/>
        </w:rPr>
        <w:t>выполнение практических действий.</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Итоговая оценка должна обязательно носить комплексный характер.</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фиксирования результатов оценки следует составить контрольную ведомость обучающегося.</w:t>
      </w:r>
    </w:p>
    <w:p w:rsidR="009804F0" w:rsidRPr="008C54BC" w:rsidRDefault="009804F0" w:rsidP="008C54BC">
      <w:pPr>
        <w:pStyle w:val="a3"/>
        <w:shd w:val="clear" w:color="auto" w:fill="auto"/>
        <w:spacing w:before="0" w:line="360" w:lineRule="auto"/>
        <w:ind w:firstLine="426"/>
        <w:rPr>
          <w:sz w:val="24"/>
          <w:szCs w:val="24"/>
        </w:rPr>
      </w:pPr>
    </w:p>
    <w:p w:rsidR="009804F0" w:rsidRPr="008C54BC" w:rsidRDefault="009804F0" w:rsidP="008C54BC">
      <w:pPr>
        <w:pStyle w:val="210"/>
        <w:keepNext/>
        <w:keepLines/>
        <w:shd w:val="clear" w:color="auto" w:fill="auto"/>
        <w:spacing w:before="0" w:after="0" w:line="360" w:lineRule="auto"/>
        <w:ind w:firstLine="426"/>
        <w:jc w:val="center"/>
        <w:rPr>
          <w:rFonts w:cs="Times New Roman"/>
          <w:sz w:val="24"/>
          <w:szCs w:val="24"/>
        </w:rPr>
      </w:pPr>
      <w:bookmarkStart w:id="9" w:name="bookmark17"/>
      <w:r w:rsidRPr="008C54BC">
        <w:rPr>
          <w:rStyle w:val="2100"/>
          <w:b/>
          <w:bCs/>
          <w:sz w:val="24"/>
          <w:szCs w:val="24"/>
        </w:rPr>
        <w:t>Общие принципы и подходы к оценке</w:t>
      </w:r>
      <w:bookmarkEnd w:id="9"/>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Оптимальным методом оценки выполнения задания может служить демонстра</w:t>
      </w:r>
      <w:r w:rsidRPr="008C54BC">
        <w:rPr>
          <w:sz w:val="24"/>
          <w:szCs w:val="24"/>
        </w:rPr>
        <w:softHyphen/>
        <w:t>ция обучающимся умений и знаний, позволяющая получить подтверждение его компе</w:t>
      </w:r>
      <w:r w:rsidRPr="008C54BC">
        <w:rPr>
          <w:sz w:val="24"/>
          <w:szCs w:val="24"/>
        </w:rPr>
        <w:softHyphen/>
        <w:t>тенций в управлении автомобилем на автодроме (закрытой площадке).</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подтверждения освоения задания обучающемуся необходимо продемонстри</w:t>
      </w:r>
      <w:r w:rsidRPr="008C54BC">
        <w:rPr>
          <w:sz w:val="24"/>
          <w:szCs w:val="24"/>
        </w:rPr>
        <w:softHyphen/>
        <w:t>ровать умения самостоятельно начинать движение, двигаться по кольцевому маршруту с остановками у заданного ориентир</w:t>
      </w:r>
      <w:r w:rsidR="005068DB" w:rsidRPr="008C54BC">
        <w:rPr>
          <w:sz w:val="24"/>
          <w:szCs w:val="24"/>
        </w:rPr>
        <w:t>а и стоп-линии; двигаться по «З</w:t>
      </w:r>
      <w:r w:rsidRPr="008C54BC">
        <w:rPr>
          <w:sz w:val="24"/>
          <w:szCs w:val="24"/>
        </w:rPr>
        <w:t>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w:t>
      </w:r>
      <w:r w:rsidRPr="008C54BC">
        <w:rPr>
          <w:sz w:val="24"/>
          <w:szCs w:val="24"/>
        </w:rPr>
        <w:softHyphen/>
        <w:t>ния с предварительным поворотом направо (налево); начинать движение на подъеме; разгоняться и тормозить с остановкой у стоп-линии; проезжать перекресток и железно</w:t>
      </w:r>
      <w:r w:rsidRPr="008C54BC">
        <w:rPr>
          <w:sz w:val="24"/>
          <w:szCs w:val="24"/>
        </w:rPr>
        <w:softHyphen/>
        <w:t>дорожный переезд.</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C54BC">
        <w:rPr>
          <w:sz w:val="24"/>
          <w:szCs w:val="24"/>
        </w:rPr>
        <w:softHyphen/>
        <w:t>ми, ясными и доступными для понимания обучающимся.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lastRenderedPageBreak/>
        <w:t>Лицам, проводящим оценку, следует документально фиксировать методы, ис</w:t>
      </w:r>
      <w:r w:rsidRPr="008C54BC">
        <w:rPr>
          <w:sz w:val="24"/>
          <w:szCs w:val="24"/>
        </w:rPr>
        <w:softHyphen/>
        <w:t>пользуемые для оценки всех действий по выполнению задания.</w:t>
      </w:r>
    </w:p>
    <w:p w:rsidR="009804F0" w:rsidRPr="008C54BC" w:rsidRDefault="009804F0" w:rsidP="008C54BC">
      <w:pPr>
        <w:pStyle w:val="a3"/>
        <w:shd w:val="clear" w:color="auto" w:fill="auto"/>
        <w:spacing w:before="0" w:line="360" w:lineRule="auto"/>
        <w:ind w:firstLine="426"/>
        <w:jc w:val="left"/>
        <w:rPr>
          <w:b/>
          <w:sz w:val="24"/>
          <w:szCs w:val="24"/>
        </w:rPr>
      </w:pPr>
      <w:r w:rsidRPr="008C54BC">
        <w:rPr>
          <w:b/>
          <w:sz w:val="24"/>
          <w:szCs w:val="24"/>
        </w:rPr>
        <w:t>Принципы и подходы к проведению оценки конкретных видов деятельности</w:t>
      </w:r>
    </w:p>
    <w:p w:rsidR="009804F0" w:rsidRPr="008C54BC" w:rsidRDefault="002C1446" w:rsidP="008C54BC">
      <w:pPr>
        <w:pStyle w:val="a3"/>
        <w:shd w:val="clear" w:color="auto" w:fill="auto"/>
        <w:spacing w:before="0" w:line="360" w:lineRule="auto"/>
        <w:ind w:firstLine="426"/>
        <w:rPr>
          <w:sz w:val="24"/>
          <w:szCs w:val="24"/>
        </w:rPr>
      </w:pPr>
      <w:r w:rsidRPr="008C54BC">
        <w:rPr>
          <w:sz w:val="24"/>
          <w:szCs w:val="24"/>
        </w:rPr>
        <w:t xml:space="preserve">       </w:t>
      </w:r>
      <w:r w:rsidR="009804F0" w:rsidRPr="008C54BC">
        <w:rPr>
          <w:sz w:val="24"/>
          <w:szCs w:val="24"/>
        </w:rPr>
        <w:t>По данному заданию преподаватель-оценщик для оценки действий:</w:t>
      </w:r>
    </w:p>
    <w:p w:rsidR="009804F0" w:rsidRPr="008C54BC" w:rsidRDefault="009804F0" w:rsidP="008C54BC">
      <w:pPr>
        <w:pStyle w:val="a3"/>
        <w:numPr>
          <w:ilvl w:val="0"/>
          <w:numId w:val="4"/>
        </w:numPr>
        <w:shd w:val="clear" w:color="auto" w:fill="auto"/>
        <w:tabs>
          <w:tab w:val="left" w:pos="874"/>
        </w:tabs>
        <w:spacing w:before="0" w:line="360" w:lineRule="auto"/>
        <w:ind w:firstLine="0"/>
        <w:rPr>
          <w:sz w:val="24"/>
          <w:szCs w:val="24"/>
        </w:rPr>
      </w:pPr>
      <w:r w:rsidRPr="008C54BC">
        <w:rPr>
          <w:rStyle w:val="ae"/>
          <w:sz w:val="24"/>
          <w:szCs w:val="24"/>
        </w:rPr>
        <w:t>Начала движения, движения по прямой с переключением передач в восходящем и нисходящем порядке; остановки автомобиля у стоп-линии с применением различных способов торможения</w:t>
      </w:r>
      <w:r w:rsidRPr="008C54BC">
        <w:rPr>
          <w:sz w:val="24"/>
          <w:szCs w:val="24"/>
        </w:rPr>
        <w:t xml:space="preserve"> контролирует действия обучающегося. По окончании выполне</w:t>
      </w:r>
      <w:r w:rsidRPr="008C54BC">
        <w:rPr>
          <w:sz w:val="24"/>
          <w:szCs w:val="24"/>
        </w:rPr>
        <w:softHyphen/>
        <w:t>ния практического задания обучающемуся будет предложено решить 5 ситуационных задач по теме: «Начало движения, движение по прямой, остановка автомобиля».</w:t>
      </w:r>
    </w:p>
    <w:p w:rsidR="009804F0" w:rsidRPr="008C54BC" w:rsidRDefault="002C1446" w:rsidP="008C54BC">
      <w:pPr>
        <w:pStyle w:val="a3"/>
        <w:shd w:val="clear" w:color="auto" w:fill="auto"/>
        <w:spacing w:before="0" w:line="360" w:lineRule="auto"/>
        <w:ind w:firstLine="426"/>
        <w:rPr>
          <w:sz w:val="24"/>
          <w:szCs w:val="24"/>
        </w:rPr>
      </w:pPr>
      <w:r w:rsidRPr="008C54BC">
        <w:rPr>
          <w:sz w:val="24"/>
          <w:szCs w:val="24"/>
        </w:rPr>
        <w:t xml:space="preserve">       </w:t>
      </w:r>
      <w:r w:rsidR="009804F0" w:rsidRPr="008C54BC">
        <w:rPr>
          <w:sz w:val="24"/>
          <w:szCs w:val="24"/>
        </w:rPr>
        <w:t>Положительным считается результат, при котором правильно выполнено прак</w:t>
      </w:r>
      <w:r w:rsidR="009804F0"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80"/>
        <w:numPr>
          <w:ilvl w:val="0"/>
          <w:numId w:val="4"/>
        </w:numPr>
        <w:shd w:val="clear" w:color="auto" w:fill="auto"/>
        <w:tabs>
          <w:tab w:val="left" w:pos="865"/>
        </w:tabs>
        <w:spacing w:line="360" w:lineRule="auto"/>
        <w:ind w:left="142" w:firstLine="218"/>
        <w:rPr>
          <w:rFonts w:cs="Times New Roman"/>
          <w:sz w:val="24"/>
          <w:szCs w:val="24"/>
        </w:rPr>
      </w:pPr>
      <w:r w:rsidRPr="008C54BC">
        <w:rPr>
          <w:rFonts w:cs="Times New Roman"/>
          <w:sz w:val="24"/>
          <w:szCs w:val="24"/>
        </w:rPr>
        <w:t>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w:t>
      </w:r>
      <w:r w:rsidRPr="008C54BC">
        <w:rPr>
          <w:rFonts w:cs="Times New Roman"/>
          <w:sz w:val="24"/>
          <w:szCs w:val="24"/>
        </w:rPr>
        <w:softHyphen/>
        <w:t>лево; выполнения упражнений №6 «Змейка», №7 «Разворот»</w:t>
      </w:r>
      <w:r w:rsidRPr="008C54BC">
        <w:rPr>
          <w:rStyle w:val="81"/>
          <w:rFonts w:cs="Times New Roman"/>
          <w:sz w:val="24"/>
          <w:szCs w:val="24"/>
        </w:rPr>
        <w:t xml:space="preserve"> контролирует действия об</w:t>
      </w:r>
      <w:r w:rsidRPr="008C54BC">
        <w:rPr>
          <w:rStyle w:val="81"/>
          <w:rFonts w:cs="Times New Roman"/>
          <w:sz w:val="24"/>
          <w:szCs w:val="24"/>
        </w:rPr>
        <w:softHyphen/>
        <w:t>учающегося. По окончании выполнения практического задания обучающемуся будет предложено решить 5 ситуационных задач по теме: «Маневрирование в ограниченных проездах».</w:t>
      </w:r>
    </w:p>
    <w:p w:rsidR="009804F0" w:rsidRPr="008C54BC" w:rsidRDefault="002C1446" w:rsidP="008C54BC">
      <w:pPr>
        <w:pStyle w:val="a3"/>
        <w:shd w:val="clear" w:color="auto" w:fill="auto"/>
        <w:spacing w:before="0" w:line="360" w:lineRule="auto"/>
        <w:ind w:firstLine="426"/>
        <w:rPr>
          <w:sz w:val="24"/>
          <w:szCs w:val="24"/>
        </w:rPr>
      </w:pPr>
      <w:r w:rsidRPr="008C54BC">
        <w:rPr>
          <w:sz w:val="24"/>
          <w:szCs w:val="24"/>
        </w:rPr>
        <w:t xml:space="preserve">        </w:t>
      </w:r>
      <w:r w:rsidR="009804F0" w:rsidRPr="008C54BC">
        <w:rPr>
          <w:sz w:val="24"/>
          <w:szCs w:val="24"/>
        </w:rPr>
        <w:t>Положительным считается результат, при котором правильно выполнено прак</w:t>
      </w:r>
      <w:r w:rsidR="009804F0"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80"/>
        <w:numPr>
          <w:ilvl w:val="0"/>
          <w:numId w:val="4"/>
        </w:numPr>
        <w:shd w:val="clear" w:color="auto" w:fill="auto"/>
        <w:tabs>
          <w:tab w:val="left" w:pos="937"/>
        </w:tabs>
        <w:spacing w:line="360" w:lineRule="auto"/>
        <w:ind w:firstLine="426"/>
        <w:rPr>
          <w:rFonts w:cs="Times New Roman"/>
          <w:sz w:val="24"/>
          <w:szCs w:val="24"/>
        </w:rPr>
      </w:pPr>
      <w:r w:rsidRPr="008C54BC">
        <w:rPr>
          <w:rFonts w:cs="Times New Roman"/>
          <w:sz w:val="24"/>
          <w:szCs w:val="24"/>
        </w:rPr>
        <w:t>Движения по габаритному тоннелю передним и задним ходом из положения с предварительным поворотом направо (налево); выполнения упражнений № 4 «Останов</w:t>
      </w:r>
      <w:r w:rsidRPr="008C54BC">
        <w:rPr>
          <w:rFonts w:cs="Times New Roman"/>
          <w:sz w:val="24"/>
          <w:szCs w:val="24"/>
        </w:rPr>
        <w:softHyphen/>
        <w:t xml:space="preserve">ка и трогание на подъеме», №5 «Параллельная парковка задним ходом», №8 «Въезд в бокс» </w:t>
      </w:r>
      <w:r w:rsidRPr="008C54BC">
        <w:rPr>
          <w:rStyle w:val="81"/>
          <w:rFonts w:cs="Times New Roman"/>
          <w:sz w:val="24"/>
          <w:szCs w:val="24"/>
        </w:rPr>
        <w:t>контролирует действия обучающегося. По окончании выполнения практического зада</w:t>
      </w:r>
      <w:r w:rsidRPr="008C54BC">
        <w:rPr>
          <w:rStyle w:val="81"/>
          <w:rFonts w:cs="Times New Roman"/>
          <w:sz w:val="24"/>
          <w:szCs w:val="24"/>
        </w:rPr>
        <w:softHyphen/>
        <w:t>ния обучающемуся будет предложено решить 5 ситуационных задач по теме: «Сложное маневрирование».</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Итоговая оценка будет выставляться по результатам выполнения контрольного задания проверке всех перечисленных действий с соблюдением требований Правил и безопасности дорожного движения по управлению автомобилем на автодроме (закры</w:t>
      </w:r>
      <w:r w:rsidRPr="008C54BC">
        <w:rPr>
          <w:sz w:val="24"/>
          <w:szCs w:val="24"/>
        </w:rPr>
        <w:softHyphen/>
        <w:t>той площадке).</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Преподаватель и мастер производственного обучения будут контролировать дей</w:t>
      </w:r>
      <w:r w:rsidRPr="008C54BC">
        <w:rPr>
          <w:sz w:val="24"/>
          <w:szCs w:val="24"/>
        </w:rPr>
        <w:softHyphen/>
        <w:t>ствия обучающегося и оценивать правильность и безопасность их выполнения. В ходе контрольного занятия обучающемуся будет предложено решить 10 ситуационных за</w:t>
      </w:r>
      <w:r w:rsidRPr="008C54BC">
        <w:rPr>
          <w:sz w:val="24"/>
          <w:szCs w:val="24"/>
        </w:rPr>
        <w:softHyphen/>
        <w:t>дач, чтобы продемонстрировать знания.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C54BC">
        <w:rPr>
          <w:sz w:val="24"/>
          <w:szCs w:val="24"/>
        </w:rPr>
        <w:softHyphen/>
        <w:t>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Продолжительность выполнения контрольного задания - до 1 часа.</w:t>
      </w:r>
    </w:p>
    <w:p w:rsidR="009804F0" w:rsidRPr="008C54BC" w:rsidRDefault="009804F0" w:rsidP="008C54BC">
      <w:pPr>
        <w:pStyle w:val="a3"/>
        <w:shd w:val="clear" w:color="auto" w:fill="auto"/>
        <w:spacing w:before="0" w:line="360" w:lineRule="auto"/>
        <w:ind w:firstLine="426"/>
        <w:rPr>
          <w:sz w:val="24"/>
          <w:szCs w:val="24"/>
        </w:rPr>
      </w:pPr>
    </w:p>
    <w:p w:rsidR="009804F0" w:rsidRPr="008C54BC" w:rsidRDefault="009804F0" w:rsidP="008C54BC">
      <w:pPr>
        <w:pStyle w:val="210"/>
        <w:keepNext/>
        <w:keepLines/>
        <w:shd w:val="clear" w:color="auto" w:fill="auto"/>
        <w:spacing w:before="0" w:after="0" w:line="360" w:lineRule="auto"/>
        <w:ind w:firstLine="426"/>
        <w:jc w:val="center"/>
        <w:rPr>
          <w:rFonts w:cs="Times New Roman"/>
          <w:sz w:val="24"/>
          <w:szCs w:val="24"/>
        </w:rPr>
      </w:pPr>
      <w:bookmarkStart w:id="10" w:name="bookmark18"/>
      <w:r w:rsidRPr="008C54BC">
        <w:rPr>
          <w:rStyle w:val="29"/>
          <w:b/>
          <w:bCs/>
          <w:sz w:val="24"/>
          <w:szCs w:val="24"/>
        </w:rPr>
        <w:t>Памятка по оценке умений для обучающегося</w:t>
      </w:r>
      <w:bookmarkEnd w:id="10"/>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rPr>
        <w:t>Название:</w:t>
      </w:r>
      <w:r w:rsidR="009804F0" w:rsidRPr="008C54BC">
        <w:rPr>
          <w:sz w:val="24"/>
          <w:szCs w:val="24"/>
        </w:rPr>
        <w:t xml:space="preserve"> начало движения, движение по кольцевому маршруту с остановками у заданного ориентира и стоп-линии; движение по «змейке» передним ходом; въезд в га</w:t>
      </w:r>
      <w:r w:rsidR="009804F0" w:rsidRPr="008C54BC">
        <w:rPr>
          <w:sz w:val="24"/>
          <w:szCs w:val="24"/>
        </w:rPr>
        <w:softHyphen/>
        <w:t>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009804F0" w:rsidRPr="008C54BC">
        <w:rPr>
          <w:sz w:val="24"/>
          <w:szCs w:val="24"/>
        </w:rPr>
        <w:softHyphen/>
        <w:t>во (налево); начало движения на подъеме; разгон и торможение с остановкой у стоп-ли</w:t>
      </w:r>
      <w:r w:rsidR="009804F0" w:rsidRPr="008C54BC">
        <w:rPr>
          <w:sz w:val="24"/>
          <w:szCs w:val="24"/>
        </w:rPr>
        <w:softHyphen/>
        <w:t>нии; проезд перекрестка и железнодорожного переезда.</w:t>
      </w:r>
    </w:p>
    <w:p w:rsidR="009804F0" w:rsidRPr="008C54BC" w:rsidRDefault="009804F0" w:rsidP="008C54BC">
      <w:pPr>
        <w:pStyle w:val="80"/>
        <w:shd w:val="clear" w:color="auto" w:fill="auto"/>
        <w:spacing w:line="360" w:lineRule="auto"/>
        <w:ind w:firstLine="426"/>
        <w:rPr>
          <w:rFonts w:cs="Times New Roman"/>
          <w:sz w:val="24"/>
          <w:szCs w:val="24"/>
        </w:rPr>
      </w:pPr>
      <w:r w:rsidRPr="008C54BC">
        <w:rPr>
          <w:rStyle w:val="86"/>
          <w:rFonts w:cs="Times New Roman"/>
          <w:sz w:val="24"/>
          <w:szCs w:val="24"/>
        </w:rPr>
        <w:t>Для оценки Ваших знаний и умений в области</w:t>
      </w:r>
      <w:r w:rsidRPr="008C54BC">
        <w:rPr>
          <w:rFonts w:cs="Times New Roman"/>
          <w:sz w:val="24"/>
          <w:szCs w:val="24"/>
        </w:rPr>
        <w:t xml:space="preserve"> начала движения, движения по пря</w:t>
      </w:r>
      <w:r w:rsidRPr="008C54BC">
        <w:rPr>
          <w:rFonts w:cs="Times New Roman"/>
          <w:sz w:val="24"/>
          <w:szCs w:val="24"/>
        </w:rPr>
        <w:softHyphen/>
        <w:t>мой с переключением передач в восходящем и нисходящем порядке, остановки автомоби</w:t>
      </w:r>
      <w:r w:rsidRPr="008C54BC">
        <w:rPr>
          <w:rFonts w:cs="Times New Roman"/>
          <w:sz w:val="24"/>
          <w:szCs w:val="24"/>
        </w:rPr>
        <w:softHyphen/>
        <w:t>ля у стоп-линии с применением различных способов торможения</w:t>
      </w:r>
      <w:r w:rsidRPr="008C54BC">
        <w:rPr>
          <w:rStyle w:val="86"/>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9804F0" w:rsidRPr="008C54BC" w:rsidRDefault="009804F0" w:rsidP="008C54BC">
      <w:pPr>
        <w:pStyle w:val="a3"/>
        <w:numPr>
          <w:ilvl w:val="1"/>
          <w:numId w:val="4"/>
        </w:numPr>
        <w:shd w:val="clear" w:color="auto" w:fill="auto"/>
        <w:tabs>
          <w:tab w:val="left" w:pos="426"/>
        </w:tabs>
        <w:spacing w:before="0" w:line="360" w:lineRule="auto"/>
        <w:ind w:left="284" w:hanging="142"/>
        <w:rPr>
          <w:sz w:val="24"/>
          <w:szCs w:val="24"/>
        </w:rPr>
      </w:pPr>
      <w:r w:rsidRPr="008C54BC">
        <w:rPr>
          <w:sz w:val="24"/>
          <w:szCs w:val="24"/>
        </w:rPr>
        <w:t>Отрегулировать положение сидения водителя, рулевого колеса, зеркал заднего вида, пристегнуться ремнями безопасности.</w:t>
      </w:r>
    </w:p>
    <w:p w:rsidR="009804F0" w:rsidRPr="008C54BC" w:rsidRDefault="009804F0" w:rsidP="008C54BC">
      <w:pPr>
        <w:pStyle w:val="a3"/>
        <w:numPr>
          <w:ilvl w:val="1"/>
          <w:numId w:val="4"/>
        </w:numPr>
        <w:shd w:val="clear" w:color="auto" w:fill="auto"/>
        <w:tabs>
          <w:tab w:val="left" w:pos="426"/>
        </w:tabs>
        <w:spacing w:before="0" w:line="360" w:lineRule="auto"/>
        <w:ind w:left="284" w:hanging="142"/>
        <w:rPr>
          <w:sz w:val="24"/>
          <w:szCs w:val="24"/>
        </w:rPr>
      </w:pPr>
      <w:r w:rsidRPr="008C54BC">
        <w:rPr>
          <w:sz w:val="24"/>
          <w:szCs w:val="24"/>
        </w:rPr>
        <w:t>Пустить двигатель, включить дневные ходовые огни (ближний свет фар), вклю</w:t>
      </w:r>
      <w:r w:rsidRPr="008C54BC">
        <w:rPr>
          <w:sz w:val="24"/>
          <w:szCs w:val="24"/>
        </w:rPr>
        <w:softHyphen/>
        <w:t>чить и при необходимости выключить стеклоочистители, подать предупредительные сигналы.</w:t>
      </w:r>
    </w:p>
    <w:p w:rsidR="009804F0" w:rsidRPr="008C54BC" w:rsidRDefault="009804F0" w:rsidP="008C54BC">
      <w:pPr>
        <w:pStyle w:val="a3"/>
        <w:numPr>
          <w:ilvl w:val="1"/>
          <w:numId w:val="4"/>
        </w:numPr>
        <w:shd w:val="clear" w:color="auto" w:fill="auto"/>
        <w:tabs>
          <w:tab w:val="left" w:pos="426"/>
        </w:tabs>
        <w:spacing w:before="0" w:line="360" w:lineRule="auto"/>
        <w:ind w:left="284" w:hanging="142"/>
        <w:rPr>
          <w:sz w:val="24"/>
          <w:szCs w:val="24"/>
        </w:rPr>
      </w:pPr>
      <w:r w:rsidRPr="008C54BC">
        <w:rPr>
          <w:sz w:val="24"/>
          <w:szCs w:val="24"/>
        </w:rPr>
        <w:t>Начать движение, двигаться по прямой с переключением передач в восходящем</w:t>
      </w:r>
    </w:p>
    <w:p w:rsidR="009804F0" w:rsidRPr="008C54BC" w:rsidRDefault="009804F0" w:rsidP="008C54BC">
      <w:pPr>
        <w:pStyle w:val="a3"/>
        <w:shd w:val="clear" w:color="auto" w:fill="auto"/>
        <w:tabs>
          <w:tab w:val="left" w:pos="426"/>
        </w:tabs>
        <w:spacing w:before="0" w:line="360" w:lineRule="auto"/>
        <w:ind w:left="284" w:hanging="142"/>
        <w:jc w:val="left"/>
        <w:rPr>
          <w:sz w:val="24"/>
          <w:szCs w:val="24"/>
        </w:rPr>
      </w:pPr>
      <w:r w:rsidRPr="008C54BC">
        <w:rPr>
          <w:sz w:val="24"/>
          <w:szCs w:val="24"/>
        </w:rPr>
        <w:t>и нисходящем порядке.</w:t>
      </w:r>
    </w:p>
    <w:p w:rsidR="009804F0" w:rsidRPr="008C54BC" w:rsidRDefault="009804F0" w:rsidP="008C54BC">
      <w:pPr>
        <w:pStyle w:val="a3"/>
        <w:shd w:val="clear" w:color="auto" w:fill="auto"/>
        <w:tabs>
          <w:tab w:val="left" w:pos="426"/>
        </w:tabs>
        <w:spacing w:before="0" w:line="360" w:lineRule="auto"/>
        <w:ind w:left="284" w:hanging="142"/>
        <w:rPr>
          <w:sz w:val="24"/>
          <w:szCs w:val="24"/>
        </w:rPr>
      </w:pPr>
      <w:r w:rsidRPr="008C54BC">
        <w:rPr>
          <w:sz w:val="24"/>
          <w:szCs w:val="24"/>
        </w:rPr>
        <w:t>4. Останавливать автомобиль у стоп-линии с применением различных способов торможения.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C54BC">
        <w:rPr>
          <w:sz w:val="24"/>
          <w:szCs w:val="24"/>
        </w:rPr>
        <w:softHyphen/>
        <w:t>ционных задач по теме: «Начало движения, движение по прямой, остановка автомоби</w:t>
      </w:r>
      <w:r w:rsidRPr="008C54BC">
        <w:rPr>
          <w:sz w:val="24"/>
          <w:szCs w:val="24"/>
        </w:rPr>
        <w:softHyphen/>
        <w:t>ля».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Продолжительность - до 0,2 часа.</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выполнения этого задания Вам необходимо:</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rPr>
        <w:t>Знать</w:t>
      </w:r>
      <w:r w:rsidR="009804F0" w:rsidRPr="008C54BC">
        <w:rPr>
          <w:sz w:val="24"/>
          <w:szCs w:val="24"/>
        </w:rPr>
        <w:t xml:space="preserve"> - порядок и правила регулировки положения сидения водителя, рулево</w:t>
      </w:r>
      <w:r w:rsidR="009804F0" w:rsidRPr="008C54BC">
        <w:rPr>
          <w:sz w:val="24"/>
          <w:szCs w:val="24"/>
        </w:rPr>
        <w:softHyphen/>
        <w:t>го колеса и зеркал заднего вида, схему переключения передач, расположение органов управления автомобилем, порядок пуска двигателя в различных температурных усло</w:t>
      </w:r>
      <w:r w:rsidR="009804F0" w:rsidRPr="008C54BC">
        <w:rPr>
          <w:sz w:val="24"/>
          <w:szCs w:val="24"/>
        </w:rPr>
        <w:softHyphen/>
        <w:t>виях, требования ПДД к порядку использования внешних световых приборов и преду</w:t>
      </w:r>
      <w:r w:rsidR="009804F0" w:rsidRPr="008C54BC">
        <w:rPr>
          <w:sz w:val="24"/>
          <w:szCs w:val="24"/>
        </w:rPr>
        <w:softHyphen/>
        <w:t xml:space="preserve">предительных сигналов, обязанности водителя, принцип работы сцепления, коробки передач, рабочей и стояночной тормозных систем; порядок действий при </w:t>
      </w:r>
      <w:proofErr w:type="spellStart"/>
      <w:r w:rsidR="009804F0" w:rsidRPr="008C54BC">
        <w:rPr>
          <w:sz w:val="24"/>
          <w:szCs w:val="24"/>
        </w:rPr>
        <w:t>трогании</w:t>
      </w:r>
      <w:proofErr w:type="spellEnd"/>
      <w:r w:rsidR="009804F0" w:rsidRPr="008C54BC">
        <w:rPr>
          <w:sz w:val="24"/>
          <w:szCs w:val="24"/>
        </w:rPr>
        <w:t xml:space="preserve"> с места, движении по прямой и остановке автомобиля, способы торможения; требования ПДД к началу движения и остановке.</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rPr>
        <w:t>Уметь</w:t>
      </w:r>
      <w:r w:rsidR="009804F0" w:rsidRPr="008C54BC">
        <w:rPr>
          <w:sz w:val="24"/>
          <w:szCs w:val="24"/>
        </w:rPr>
        <w:t>- регулировать положение сидения водителя, рулевого колеса, зеркал за</w:t>
      </w:r>
      <w:r w:rsidR="009804F0" w:rsidRPr="008C54BC">
        <w:rPr>
          <w:sz w:val="24"/>
          <w:szCs w:val="24"/>
        </w:rPr>
        <w:softHyphen/>
        <w:t>днего вида для принятия оптимальной посадки, производить пуск двигателя в различ</w:t>
      </w:r>
      <w:r w:rsidR="009804F0" w:rsidRPr="008C54BC">
        <w:rPr>
          <w:sz w:val="24"/>
          <w:szCs w:val="24"/>
        </w:rPr>
        <w:softHyphen/>
        <w:t xml:space="preserve">ных температурных условиях, действовать органами управления при </w:t>
      </w:r>
      <w:proofErr w:type="spellStart"/>
      <w:r w:rsidR="009804F0" w:rsidRPr="008C54BC">
        <w:rPr>
          <w:sz w:val="24"/>
          <w:szCs w:val="24"/>
        </w:rPr>
        <w:t>трогании</w:t>
      </w:r>
      <w:proofErr w:type="spellEnd"/>
      <w:r w:rsidR="009804F0" w:rsidRPr="008C54BC">
        <w:rPr>
          <w:sz w:val="24"/>
          <w:szCs w:val="24"/>
        </w:rPr>
        <w:t xml:space="preserve"> с места, движении и остановке </w:t>
      </w:r>
      <w:r w:rsidR="009804F0" w:rsidRPr="008C54BC">
        <w:rPr>
          <w:sz w:val="24"/>
          <w:szCs w:val="24"/>
        </w:rPr>
        <w:lastRenderedPageBreak/>
        <w:t>автомобиля на горизонтальном участке и на уклонах дороги с применением различных способов торможения.</w:t>
      </w:r>
    </w:p>
    <w:p w:rsidR="009804F0" w:rsidRPr="008C54BC" w:rsidRDefault="009804F0" w:rsidP="008C54BC">
      <w:pPr>
        <w:pStyle w:val="80"/>
        <w:shd w:val="clear" w:color="auto" w:fill="auto"/>
        <w:spacing w:line="360" w:lineRule="auto"/>
        <w:ind w:firstLine="426"/>
        <w:rPr>
          <w:rFonts w:cs="Times New Roman"/>
          <w:sz w:val="24"/>
          <w:szCs w:val="24"/>
        </w:rPr>
      </w:pPr>
      <w:r w:rsidRPr="008C54BC">
        <w:rPr>
          <w:rStyle w:val="85"/>
          <w:rFonts w:cs="Times New Roman"/>
          <w:sz w:val="24"/>
          <w:szCs w:val="24"/>
        </w:rPr>
        <w:t>Для оценки Ваших знаний и умений в области</w:t>
      </w:r>
      <w:r w:rsidRPr="008C54BC">
        <w:rPr>
          <w:rFonts w:cs="Times New Roman"/>
          <w:sz w:val="24"/>
          <w:szCs w:val="24"/>
        </w:rPr>
        <w:t xml:space="preserve"> 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налево; выполнения упражнений №6 «Змейка», №7 «Разворот»</w:t>
      </w:r>
      <w:r w:rsidRPr="008C54BC">
        <w:rPr>
          <w:rStyle w:val="85"/>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9804F0" w:rsidRPr="008C54BC" w:rsidRDefault="009804F0" w:rsidP="008C54BC">
      <w:pPr>
        <w:pStyle w:val="a3"/>
        <w:numPr>
          <w:ilvl w:val="2"/>
          <w:numId w:val="4"/>
        </w:numPr>
        <w:shd w:val="clear" w:color="auto" w:fill="auto"/>
        <w:tabs>
          <w:tab w:val="left" w:pos="709"/>
        </w:tabs>
        <w:spacing w:before="0" w:line="360" w:lineRule="auto"/>
        <w:ind w:left="284" w:hanging="284"/>
        <w:rPr>
          <w:sz w:val="24"/>
          <w:szCs w:val="24"/>
        </w:rPr>
      </w:pPr>
      <w:r w:rsidRPr="008C54BC">
        <w:rPr>
          <w:sz w:val="24"/>
          <w:szCs w:val="24"/>
        </w:rPr>
        <w:t>Въехать в ворота с прилегающей и противоположной сторон дороги передним и задним ходом и выехать из ворот передним и задним ходом с поворотами направо (налево).</w:t>
      </w:r>
    </w:p>
    <w:p w:rsidR="009804F0" w:rsidRPr="008C54BC" w:rsidRDefault="009804F0" w:rsidP="008C54BC">
      <w:pPr>
        <w:pStyle w:val="a3"/>
        <w:numPr>
          <w:ilvl w:val="2"/>
          <w:numId w:val="4"/>
        </w:numPr>
        <w:shd w:val="clear" w:color="auto" w:fill="auto"/>
        <w:tabs>
          <w:tab w:val="left" w:pos="709"/>
        </w:tabs>
        <w:spacing w:before="0" w:line="360" w:lineRule="auto"/>
        <w:ind w:left="284" w:hanging="284"/>
        <w:rPr>
          <w:sz w:val="24"/>
          <w:szCs w:val="24"/>
        </w:rPr>
      </w:pPr>
      <w:r w:rsidRPr="008C54BC">
        <w:rPr>
          <w:sz w:val="24"/>
          <w:szCs w:val="24"/>
        </w:rPr>
        <w:t>Проехать по траектории «змейка» передним ходом и остановиться перед лини</w:t>
      </w:r>
      <w:r w:rsidRPr="008C54BC">
        <w:rPr>
          <w:sz w:val="24"/>
          <w:szCs w:val="24"/>
        </w:rPr>
        <w:softHyphen/>
        <w:t>ей «СТОП» (выполнить упражнение №6 «Змейка»).</w:t>
      </w:r>
    </w:p>
    <w:p w:rsidR="009804F0" w:rsidRPr="008C54BC" w:rsidRDefault="009804F0" w:rsidP="008C54BC">
      <w:pPr>
        <w:pStyle w:val="a3"/>
        <w:numPr>
          <w:ilvl w:val="2"/>
          <w:numId w:val="4"/>
        </w:numPr>
        <w:shd w:val="clear" w:color="auto" w:fill="auto"/>
        <w:tabs>
          <w:tab w:val="left" w:pos="709"/>
        </w:tabs>
        <w:spacing w:before="0" w:line="360" w:lineRule="auto"/>
        <w:ind w:left="284" w:hanging="284"/>
        <w:rPr>
          <w:sz w:val="24"/>
          <w:szCs w:val="24"/>
        </w:rPr>
      </w:pPr>
      <w:r w:rsidRPr="008C54BC">
        <w:rPr>
          <w:sz w:val="24"/>
          <w:szCs w:val="24"/>
        </w:rPr>
        <w:t>Развернуть автомобиль на 180° с применением заднего хода в ограниченном по ширине пространстве и остановиться перед линией «СТОП» (выполнить упражнение №7 «Разворот»).</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C54BC">
        <w:rPr>
          <w:sz w:val="24"/>
          <w:szCs w:val="24"/>
        </w:rPr>
        <w:softHyphen/>
        <w:t>ционных задач по теме: «Маневрирование в ограниченных проездах».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Продолжительность - до 0,3 часа.</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выполнения этого задания Вам необходимо:</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rPr>
        <w:t>Знать</w:t>
      </w:r>
      <w:r w:rsidR="009804F0" w:rsidRPr="008C54BC">
        <w:rPr>
          <w:sz w:val="24"/>
          <w:szCs w:val="24"/>
        </w:rPr>
        <w:t xml:space="preserve"> - статические и динамические габариты автомобиля, приемы руления и на</w:t>
      </w:r>
      <w:r w:rsidR="009804F0" w:rsidRPr="008C54BC">
        <w:rPr>
          <w:sz w:val="24"/>
          <w:szCs w:val="24"/>
        </w:rPr>
        <w:softHyphen/>
        <w:t>блюдения за дорогой при движении передним и задним ходом; условия упражнений и меры безопасности при их выполнении.</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rPr>
        <w:t>Уметь</w:t>
      </w:r>
      <w:r w:rsidR="009804F0" w:rsidRPr="008C54BC">
        <w:rPr>
          <w:sz w:val="24"/>
          <w:szCs w:val="24"/>
        </w:rPr>
        <w:t>- безопасно управлять автомобилем при въезде в ворота с прилегающей и противоположной сторон дороги передним и задним ходом и выезде из ворот передним и задним ходом с поворотами направо и налево, а также при выполнении упражнений №6 «Змейка» и №7 «Разворот».</w:t>
      </w:r>
    </w:p>
    <w:p w:rsidR="009804F0" w:rsidRPr="008C54BC" w:rsidRDefault="009804F0" w:rsidP="008C54BC">
      <w:pPr>
        <w:pStyle w:val="80"/>
        <w:shd w:val="clear" w:color="auto" w:fill="auto"/>
        <w:spacing w:line="360" w:lineRule="auto"/>
        <w:ind w:firstLine="426"/>
        <w:rPr>
          <w:rFonts w:cs="Times New Roman"/>
          <w:sz w:val="24"/>
          <w:szCs w:val="24"/>
        </w:rPr>
      </w:pPr>
      <w:r w:rsidRPr="008C54BC">
        <w:rPr>
          <w:rStyle w:val="84"/>
          <w:rFonts w:cs="Times New Roman"/>
          <w:sz w:val="24"/>
          <w:szCs w:val="24"/>
        </w:rPr>
        <w:t>Для оценки Ваших знаний и умений в области</w:t>
      </w:r>
      <w:r w:rsidRPr="008C54BC">
        <w:rPr>
          <w:rFonts w:cs="Times New Roman"/>
          <w:sz w:val="24"/>
          <w:szCs w:val="24"/>
        </w:rPr>
        <w:t xml:space="preserve"> движения по габаритному тоннелю задним ходом из положения с предварительным поворотом направо (налево); выполне</w:t>
      </w:r>
      <w:r w:rsidRPr="008C54BC">
        <w:rPr>
          <w:rFonts w:cs="Times New Roman"/>
          <w:sz w:val="24"/>
          <w:szCs w:val="24"/>
        </w:rPr>
        <w:softHyphen/>
        <w:t>ния упражнений № 4 «Остановка и трогание на подъеме», №5 «Параллельная парковка задним ходом», №8 «Въезд в бокс»</w:t>
      </w:r>
      <w:r w:rsidRPr="008C54BC">
        <w:rPr>
          <w:rStyle w:val="84"/>
          <w:rFonts w:cs="Times New Roman"/>
          <w:sz w:val="24"/>
          <w:szCs w:val="24"/>
        </w:rPr>
        <w:t xml:space="preserve"> Вам будет предложено выполнить практические зада</w:t>
      </w:r>
      <w:r w:rsidRPr="008C54BC">
        <w:rPr>
          <w:rStyle w:val="84"/>
          <w:rFonts w:cs="Times New Roman"/>
          <w:sz w:val="24"/>
          <w:szCs w:val="24"/>
        </w:rPr>
        <w:softHyphen/>
        <w:t>ния с соблюдением требований Правил и безопасности дорожного движения:</w:t>
      </w:r>
    </w:p>
    <w:p w:rsidR="009804F0" w:rsidRPr="008C54BC" w:rsidRDefault="009804F0" w:rsidP="008C54BC">
      <w:pPr>
        <w:pStyle w:val="a3"/>
        <w:numPr>
          <w:ilvl w:val="3"/>
          <w:numId w:val="4"/>
        </w:numPr>
        <w:shd w:val="clear" w:color="auto" w:fill="auto"/>
        <w:tabs>
          <w:tab w:val="left" w:pos="966"/>
        </w:tabs>
        <w:spacing w:before="0" w:line="360" w:lineRule="auto"/>
        <w:ind w:left="284" w:hanging="284"/>
        <w:rPr>
          <w:sz w:val="24"/>
          <w:szCs w:val="24"/>
        </w:rPr>
      </w:pPr>
      <w:r w:rsidRPr="008C54BC">
        <w:rPr>
          <w:sz w:val="24"/>
          <w:szCs w:val="24"/>
        </w:rPr>
        <w:t>Двигаться по габаритному тоннелю задним ходом из положения с предвари</w:t>
      </w:r>
      <w:r w:rsidRPr="008C54BC">
        <w:rPr>
          <w:sz w:val="24"/>
          <w:szCs w:val="24"/>
        </w:rPr>
        <w:softHyphen/>
        <w:t>тельным поворотом направо (налево).</w:t>
      </w:r>
    </w:p>
    <w:p w:rsidR="009804F0" w:rsidRPr="008C54BC" w:rsidRDefault="009804F0" w:rsidP="008C54BC">
      <w:pPr>
        <w:pStyle w:val="a3"/>
        <w:numPr>
          <w:ilvl w:val="3"/>
          <w:numId w:val="4"/>
        </w:numPr>
        <w:shd w:val="clear" w:color="auto" w:fill="auto"/>
        <w:tabs>
          <w:tab w:val="left" w:pos="970"/>
        </w:tabs>
        <w:spacing w:before="0" w:line="360" w:lineRule="auto"/>
        <w:ind w:left="284" w:hanging="284"/>
        <w:rPr>
          <w:sz w:val="24"/>
          <w:szCs w:val="24"/>
        </w:rPr>
      </w:pPr>
      <w:r w:rsidRPr="008C54BC">
        <w:rPr>
          <w:sz w:val="24"/>
          <w:szCs w:val="24"/>
        </w:rPr>
        <w:lastRenderedPageBreak/>
        <w:t>Двигаться по наклонному участку, остановиться на наклонном участке перед линией «СТОП-1», начать движение на наклонном участке, остановиться перед линией «СТОП» (выполнить упражнение №4 «Остановка и трогание на подъеме»).</w:t>
      </w:r>
    </w:p>
    <w:p w:rsidR="009804F0" w:rsidRPr="008C54BC" w:rsidRDefault="009804F0" w:rsidP="008C54BC">
      <w:pPr>
        <w:pStyle w:val="a3"/>
        <w:numPr>
          <w:ilvl w:val="3"/>
          <w:numId w:val="4"/>
        </w:numPr>
        <w:shd w:val="clear" w:color="auto" w:fill="auto"/>
        <w:tabs>
          <w:tab w:val="left" w:pos="970"/>
        </w:tabs>
        <w:spacing w:before="0" w:line="360" w:lineRule="auto"/>
        <w:ind w:left="284" w:hanging="284"/>
        <w:rPr>
          <w:sz w:val="24"/>
          <w:szCs w:val="24"/>
        </w:rPr>
      </w:pPr>
      <w:r w:rsidRPr="008C54BC">
        <w:rPr>
          <w:sz w:val="24"/>
          <w:szCs w:val="24"/>
        </w:rPr>
        <w:t>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w:t>
      </w:r>
    </w:p>
    <w:p w:rsidR="009804F0" w:rsidRPr="008C54BC" w:rsidRDefault="009804F0" w:rsidP="008C54BC">
      <w:pPr>
        <w:pStyle w:val="a3"/>
        <w:numPr>
          <w:ilvl w:val="3"/>
          <w:numId w:val="4"/>
        </w:numPr>
        <w:shd w:val="clear" w:color="auto" w:fill="auto"/>
        <w:tabs>
          <w:tab w:val="left" w:pos="966"/>
        </w:tabs>
        <w:spacing w:before="0" w:line="360" w:lineRule="auto"/>
        <w:ind w:left="284" w:hanging="284"/>
        <w:rPr>
          <w:sz w:val="24"/>
          <w:szCs w:val="24"/>
        </w:rPr>
      </w:pPr>
      <w:r w:rsidRPr="008C54BC">
        <w:rPr>
          <w:sz w:val="24"/>
          <w:szCs w:val="24"/>
        </w:rPr>
        <w:t>Въехать в «бокс» передним и задним ходом из положения с предварительным поворотом направо (налево) и остановиться перед линией «СТОП» (выполнить упраж</w:t>
      </w:r>
      <w:r w:rsidRPr="008C54BC">
        <w:rPr>
          <w:sz w:val="24"/>
          <w:szCs w:val="24"/>
        </w:rPr>
        <w:softHyphen/>
        <w:t>нение №8 «Въезд в бокс»).</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C54BC">
        <w:rPr>
          <w:sz w:val="24"/>
          <w:szCs w:val="24"/>
        </w:rPr>
        <w:softHyphen/>
        <w:t>ционных задач по теме: «Сложное маневрирование».</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Продолжительность - до 0,3 часа.</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Для выполнения этого задания Вам необходимо:</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u w:val="single"/>
        </w:rPr>
        <w:t>Знать</w:t>
      </w:r>
      <w:r w:rsidR="009804F0" w:rsidRPr="008C54BC">
        <w:rPr>
          <w:sz w:val="24"/>
          <w:szCs w:val="24"/>
        </w:rPr>
        <w:t xml:space="preserve"> - особенности работы сцепления, тормозных систем автомобиля и порядок действий водителя при остановке и начале движения на уклонах дороги; статические и динамические габариты автомобиля, приемы руления и наблюдения за дорогой при движении передним и задним ходом; условия упражнений и меры безопасности при их выполнении.</w:t>
      </w:r>
    </w:p>
    <w:p w:rsidR="009804F0" w:rsidRPr="008C54BC" w:rsidRDefault="005E5909" w:rsidP="008C54BC">
      <w:pPr>
        <w:pStyle w:val="a3"/>
        <w:shd w:val="clear" w:color="auto" w:fill="auto"/>
        <w:spacing w:before="0" w:line="360" w:lineRule="auto"/>
        <w:ind w:firstLine="426"/>
        <w:rPr>
          <w:sz w:val="24"/>
          <w:szCs w:val="24"/>
        </w:rPr>
      </w:pPr>
      <w:r w:rsidRPr="008C54BC">
        <w:rPr>
          <w:sz w:val="24"/>
          <w:szCs w:val="24"/>
          <w:u w:val="single"/>
        </w:rPr>
        <w:t>Уметь</w:t>
      </w:r>
      <w:r w:rsidR="009804F0" w:rsidRPr="008C54BC">
        <w:rPr>
          <w:sz w:val="24"/>
          <w:szCs w:val="24"/>
        </w:rPr>
        <w:t>- безопасно управлять автомобилем при движении по габаритному тонне</w:t>
      </w:r>
      <w:r w:rsidR="009804F0" w:rsidRPr="008C54BC">
        <w:rPr>
          <w:sz w:val="24"/>
          <w:szCs w:val="24"/>
        </w:rPr>
        <w:softHyphen/>
        <w:t>лю задним ходом, а также при выполнении упражнений №4 «Остановка и трогание на подъеме», №5 «Параллельная парковка задним ходом» и №8 «Въезд в бокс».</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на автодроме (за</w:t>
      </w:r>
      <w:r w:rsidRPr="008C54BC">
        <w:rPr>
          <w:sz w:val="24"/>
          <w:szCs w:val="24"/>
        </w:rPr>
        <w:softHyphen/>
        <w:t>крытой площадке).</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Контроль за Вашими действиями будут производить преподаватель и мастер производственного обучения из автошколы.</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В ходе контрольного занятия Вам будут предложены 10 ситуационных задач для проверки знаний.</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Положительная оценка выставляется, если Вы правильно выполнили практиче</w:t>
      </w:r>
      <w:r w:rsidRPr="008C54BC">
        <w:rPr>
          <w:sz w:val="24"/>
          <w:szCs w:val="24"/>
        </w:rPr>
        <w:softHyphen/>
        <w:t>ское задание по всем действиям и решили 8 ситуационных задач из 10 предложенных.</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Продолжительность выполнения контрольного задания - до 1 часа.</w:t>
      </w:r>
    </w:p>
    <w:p w:rsidR="009804F0" w:rsidRPr="008C54BC" w:rsidRDefault="009804F0" w:rsidP="008C54BC">
      <w:pPr>
        <w:pStyle w:val="a3"/>
        <w:shd w:val="clear" w:color="auto" w:fill="auto"/>
        <w:spacing w:before="0" w:line="360" w:lineRule="auto"/>
        <w:ind w:firstLine="426"/>
        <w:rPr>
          <w:sz w:val="24"/>
          <w:szCs w:val="24"/>
        </w:rPr>
      </w:pPr>
    </w:p>
    <w:p w:rsidR="009804F0" w:rsidRPr="008C54BC" w:rsidRDefault="009804F0" w:rsidP="008C54BC">
      <w:pPr>
        <w:pStyle w:val="210"/>
        <w:keepNext/>
        <w:keepLines/>
        <w:shd w:val="clear" w:color="auto" w:fill="auto"/>
        <w:spacing w:before="0" w:after="0" w:line="360" w:lineRule="auto"/>
        <w:ind w:firstLine="426"/>
        <w:jc w:val="center"/>
        <w:rPr>
          <w:rStyle w:val="28"/>
          <w:b/>
          <w:bCs/>
          <w:sz w:val="24"/>
          <w:szCs w:val="24"/>
        </w:rPr>
      </w:pPr>
      <w:bookmarkStart w:id="11" w:name="bookmark19"/>
      <w:r w:rsidRPr="008C54BC">
        <w:rPr>
          <w:rStyle w:val="28"/>
          <w:b/>
          <w:bCs/>
          <w:sz w:val="24"/>
          <w:szCs w:val="24"/>
        </w:rPr>
        <w:t xml:space="preserve">Оценочные задания </w:t>
      </w:r>
    </w:p>
    <w:p w:rsidR="009804F0" w:rsidRPr="008C54BC" w:rsidRDefault="009804F0" w:rsidP="008C54BC">
      <w:pPr>
        <w:pStyle w:val="210"/>
        <w:keepNext/>
        <w:keepLines/>
        <w:shd w:val="clear" w:color="auto" w:fill="auto"/>
        <w:spacing w:before="0" w:after="0" w:line="360" w:lineRule="auto"/>
        <w:ind w:firstLine="426"/>
        <w:jc w:val="center"/>
        <w:rPr>
          <w:rFonts w:cs="Times New Roman"/>
          <w:sz w:val="24"/>
          <w:szCs w:val="24"/>
        </w:rPr>
      </w:pPr>
      <w:r w:rsidRPr="008C54BC">
        <w:rPr>
          <w:rStyle w:val="28"/>
          <w:b/>
          <w:bCs/>
          <w:sz w:val="24"/>
          <w:szCs w:val="24"/>
        </w:rPr>
        <w:t>Задание 1.1</w:t>
      </w:r>
      <w:bookmarkEnd w:id="11"/>
    </w:p>
    <w:p w:rsidR="009804F0" w:rsidRPr="008C54BC" w:rsidRDefault="009804F0" w:rsidP="008C54BC">
      <w:pPr>
        <w:pStyle w:val="a3"/>
        <w:shd w:val="clear" w:color="auto" w:fill="auto"/>
        <w:spacing w:before="0" w:line="360" w:lineRule="auto"/>
        <w:ind w:firstLine="426"/>
        <w:jc w:val="center"/>
        <w:rPr>
          <w:b/>
          <w:sz w:val="24"/>
          <w:szCs w:val="24"/>
        </w:rPr>
      </w:pPr>
      <w:r w:rsidRPr="008C54BC">
        <w:rPr>
          <w:b/>
          <w:sz w:val="24"/>
          <w:szCs w:val="24"/>
        </w:rPr>
        <w:t>Начало движения, движение по прямой, остановка автомобиля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lastRenderedPageBreak/>
        <w:t>Практическое задание - отрегулировать положение сидения водителя, рулевого колеса, зеркал заднего вида, пристегнуться ремнями безопасности, пустить двигатель, включить дневные ходовые огни (ближний свет фар), включить и при необходимости выключить стеклоочистители, подать предупредительные сигналы, начать движение, двигаться по прямой с переключением передач в восходящем и нисходящем порядке, останавливать автомобиль у стоп-линии с применением различных способов торможе</w:t>
      </w:r>
      <w:r w:rsidRPr="008C54BC">
        <w:rPr>
          <w:sz w:val="24"/>
          <w:szCs w:val="24"/>
        </w:rPr>
        <w:softHyphen/>
        <w:t>ния.</w:t>
      </w:r>
    </w:p>
    <w:p w:rsidR="009804F0" w:rsidRPr="008C54BC" w:rsidRDefault="009804F0" w:rsidP="008C54BC">
      <w:pPr>
        <w:pStyle w:val="a3"/>
        <w:shd w:val="clear" w:color="auto" w:fill="auto"/>
        <w:spacing w:before="0" w:line="360" w:lineRule="auto"/>
        <w:ind w:firstLine="426"/>
        <w:rPr>
          <w:sz w:val="24"/>
          <w:szCs w:val="24"/>
        </w:rPr>
      </w:pPr>
      <w:r w:rsidRPr="008C54BC">
        <w:rPr>
          <w:sz w:val="24"/>
          <w:szCs w:val="24"/>
        </w:rPr>
        <w:t>Ситуационные задачи:</w:t>
      </w:r>
    </w:p>
    <w:p w:rsidR="009804F0" w:rsidRPr="008C54BC" w:rsidRDefault="00A71460" w:rsidP="008C54BC">
      <w:pPr>
        <w:pStyle w:val="a3"/>
        <w:numPr>
          <w:ilvl w:val="5"/>
          <w:numId w:val="4"/>
        </w:numPr>
        <w:shd w:val="clear" w:color="auto" w:fill="auto"/>
        <w:tabs>
          <w:tab w:val="left" w:pos="426"/>
        </w:tabs>
        <w:spacing w:before="0" w:line="360" w:lineRule="auto"/>
        <w:ind w:left="284" w:hanging="284"/>
        <w:rPr>
          <w:sz w:val="24"/>
          <w:szCs w:val="24"/>
        </w:rPr>
      </w:pPr>
      <w:r w:rsidRPr="008C54BC">
        <w:rPr>
          <w:sz w:val="24"/>
          <w:szCs w:val="24"/>
        </w:rPr>
        <w:t>Как и для чего необходимо регулировать положения сидения, рулевого колеса и зеркал заднего вида</w:t>
      </w:r>
      <w:r w:rsidR="009804F0" w:rsidRPr="008C54BC">
        <w:rPr>
          <w:sz w:val="24"/>
          <w:szCs w:val="24"/>
        </w:rPr>
        <w:t>?</w:t>
      </w:r>
    </w:p>
    <w:p w:rsidR="009804F0" w:rsidRPr="008C54BC" w:rsidRDefault="009804F0" w:rsidP="008C54BC">
      <w:pPr>
        <w:pStyle w:val="a3"/>
        <w:numPr>
          <w:ilvl w:val="5"/>
          <w:numId w:val="4"/>
        </w:numPr>
        <w:shd w:val="clear" w:color="auto" w:fill="auto"/>
        <w:tabs>
          <w:tab w:val="left" w:pos="426"/>
        </w:tabs>
        <w:spacing w:before="0" w:line="360" w:lineRule="auto"/>
        <w:ind w:left="284" w:hanging="284"/>
        <w:rPr>
          <w:sz w:val="24"/>
          <w:szCs w:val="24"/>
        </w:rPr>
      </w:pPr>
      <w:r w:rsidRPr="008C54BC">
        <w:rPr>
          <w:sz w:val="24"/>
          <w:szCs w:val="24"/>
        </w:rPr>
        <w:t xml:space="preserve">Какова последовательность действий водителя при </w:t>
      </w:r>
      <w:proofErr w:type="spellStart"/>
      <w:r w:rsidRPr="008C54BC">
        <w:rPr>
          <w:sz w:val="24"/>
          <w:szCs w:val="24"/>
        </w:rPr>
        <w:t>трогании</w:t>
      </w:r>
      <w:proofErr w:type="spellEnd"/>
      <w:r w:rsidRPr="008C54BC">
        <w:rPr>
          <w:sz w:val="24"/>
          <w:szCs w:val="24"/>
        </w:rPr>
        <w:t xml:space="preserve"> автомобиля с ме</w:t>
      </w:r>
      <w:r w:rsidRPr="008C54BC">
        <w:rPr>
          <w:sz w:val="24"/>
          <w:szCs w:val="24"/>
        </w:rPr>
        <w:softHyphen/>
        <w:t>ста, при переключении передач в восходящем и нисходящем порядке?</w:t>
      </w:r>
    </w:p>
    <w:p w:rsidR="009804F0" w:rsidRPr="008C54BC" w:rsidRDefault="009804F0" w:rsidP="008C54BC">
      <w:pPr>
        <w:pStyle w:val="a3"/>
        <w:numPr>
          <w:ilvl w:val="5"/>
          <w:numId w:val="4"/>
        </w:numPr>
        <w:shd w:val="clear" w:color="auto" w:fill="auto"/>
        <w:tabs>
          <w:tab w:val="left" w:pos="426"/>
        </w:tabs>
        <w:spacing w:before="0" w:line="360" w:lineRule="auto"/>
        <w:ind w:left="284" w:hanging="284"/>
        <w:rPr>
          <w:sz w:val="24"/>
          <w:szCs w:val="24"/>
        </w:rPr>
      </w:pPr>
      <w:r w:rsidRPr="008C54BC">
        <w:rPr>
          <w:sz w:val="24"/>
          <w:szCs w:val="24"/>
        </w:rPr>
        <w:t>Каковы основные приемы управления тормозной системой при комбинирован</w:t>
      </w:r>
      <w:r w:rsidRPr="008C54BC">
        <w:rPr>
          <w:sz w:val="24"/>
          <w:szCs w:val="24"/>
        </w:rPr>
        <w:softHyphen/>
        <w:t>ном торможении?</w:t>
      </w:r>
    </w:p>
    <w:p w:rsidR="009804F0" w:rsidRPr="008C54BC" w:rsidRDefault="009804F0" w:rsidP="008C54BC">
      <w:pPr>
        <w:pStyle w:val="a3"/>
        <w:numPr>
          <w:ilvl w:val="5"/>
          <w:numId w:val="4"/>
        </w:numPr>
        <w:shd w:val="clear" w:color="auto" w:fill="auto"/>
        <w:tabs>
          <w:tab w:val="left" w:pos="426"/>
        </w:tabs>
        <w:spacing w:before="0" w:line="360" w:lineRule="auto"/>
        <w:ind w:left="284" w:hanging="284"/>
        <w:rPr>
          <w:sz w:val="24"/>
          <w:szCs w:val="24"/>
        </w:rPr>
      </w:pPr>
      <w:r w:rsidRPr="008C54BC">
        <w:rPr>
          <w:sz w:val="24"/>
          <w:szCs w:val="24"/>
        </w:rPr>
        <w:t>Что означает понятие «торможение двигателем»?</w:t>
      </w:r>
    </w:p>
    <w:p w:rsidR="009804F0" w:rsidRPr="008C54BC" w:rsidRDefault="009804F0" w:rsidP="008C54BC">
      <w:pPr>
        <w:pStyle w:val="a3"/>
        <w:numPr>
          <w:ilvl w:val="5"/>
          <w:numId w:val="4"/>
        </w:numPr>
        <w:shd w:val="clear" w:color="auto" w:fill="auto"/>
        <w:tabs>
          <w:tab w:val="left" w:pos="426"/>
        </w:tabs>
        <w:spacing w:before="0" w:line="360" w:lineRule="auto"/>
        <w:ind w:left="284" w:hanging="284"/>
        <w:rPr>
          <w:sz w:val="24"/>
          <w:szCs w:val="24"/>
        </w:rPr>
      </w:pPr>
      <w:r w:rsidRPr="008C54BC">
        <w:rPr>
          <w:sz w:val="24"/>
          <w:szCs w:val="24"/>
        </w:rPr>
        <w:t>В каких случаях применяется экстренное торможение?</w:t>
      </w:r>
    </w:p>
    <w:p w:rsidR="009804F0" w:rsidRPr="008C54BC" w:rsidRDefault="009804F0" w:rsidP="008C54BC">
      <w:pPr>
        <w:pStyle w:val="a3"/>
        <w:shd w:val="clear" w:color="auto" w:fill="auto"/>
        <w:tabs>
          <w:tab w:val="left" w:pos="940"/>
        </w:tabs>
        <w:spacing w:before="0" w:line="360" w:lineRule="auto"/>
        <w:ind w:left="426" w:firstLine="0"/>
        <w:rPr>
          <w:sz w:val="24"/>
          <w:szCs w:val="24"/>
        </w:rPr>
      </w:pPr>
    </w:p>
    <w:p w:rsidR="009804F0" w:rsidRPr="008C54BC" w:rsidRDefault="009804F0" w:rsidP="008C54BC">
      <w:pPr>
        <w:pStyle w:val="210"/>
        <w:keepNext/>
        <w:keepLines/>
        <w:shd w:val="clear" w:color="auto" w:fill="auto"/>
        <w:spacing w:before="0" w:after="0" w:line="360" w:lineRule="auto"/>
        <w:ind w:firstLine="426"/>
        <w:jc w:val="center"/>
        <w:rPr>
          <w:rFonts w:cs="Times New Roman"/>
          <w:sz w:val="24"/>
          <w:szCs w:val="24"/>
        </w:rPr>
      </w:pPr>
      <w:bookmarkStart w:id="12" w:name="bookmark20"/>
      <w:r w:rsidRPr="008C54BC">
        <w:rPr>
          <w:rStyle w:val="28"/>
          <w:b/>
          <w:bCs/>
          <w:sz w:val="24"/>
          <w:szCs w:val="24"/>
        </w:rPr>
        <w:t>Задание 1.2</w:t>
      </w:r>
      <w:bookmarkEnd w:id="12"/>
    </w:p>
    <w:p w:rsidR="00A71460" w:rsidRPr="008C54BC" w:rsidRDefault="00A71460" w:rsidP="008C54BC">
      <w:pPr>
        <w:pStyle w:val="a3"/>
        <w:shd w:val="clear" w:color="auto" w:fill="auto"/>
        <w:spacing w:before="0" w:line="360" w:lineRule="auto"/>
        <w:ind w:firstLine="425"/>
        <w:jc w:val="center"/>
        <w:rPr>
          <w:b/>
          <w:sz w:val="24"/>
          <w:szCs w:val="24"/>
        </w:rPr>
      </w:pPr>
      <w:r w:rsidRPr="008C54BC">
        <w:rPr>
          <w:b/>
          <w:sz w:val="24"/>
          <w:szCs w:val="24"/>
        </w:rPr>
        <w:t>Маневрирование в ограниченных проездах</w:t>
      </w:r>
    </w:p>
    <w:p w:rsidR="00A71460" w:rsidRPr="008C54BC" w:rsidRDefault="00A71460" w:rsidP="008C54BC">
      <w:pPr>
        <w:pStyle w:val="a3"/>
        <w:shd w:val="clear" w:color="auto" w:fill="auto"/>
        <w:spacing w:before="0" w:line="360" w:lineRule="auto"/>
        <w:ind w:firstLine="425"/>
        <w:rPr>
          <w:sz w:val="24"/>
          <w:szCs w:val="24"/>
        </w:rPr>
      </w:pPr>
      <w:r w:rsidRPr="008C54BC">
        <w:rPr>
          <w:sz w:val="24"/>
          <w:szCs w:val="24"/>
        </w:rPr>
        <w:t>Практическое задание - въехать в ворота с прилегающей и противоположной сторон дороги передним и задним ходом и выехать из ворот передним и задним ходом с поворотами направо и налево; проехать по траектории «змейка» передним ходом и остановиться перед линией «СТОП» (выполнить упражнение №6 «Змейка»); развернуть автомобиль на 180° с применением заднего хода в ограниченном по ширине простран</w:t>
      </w:r>
      <w:r w:rsidRPr="008C54BC">
        <w:rPr>
          <w:sz w:val="24"/>
          <w:szCs w:val="24"/>
        </w:rPr>
        <w:softHyphen/>
        <w:t>стве и остановиться перед линией «СТОП» (выполнить упражнение №7 «Разворот»).</w:t>
      </w:r>
    </w:p>
    <w:p w:rsidR="00A71460" w:rsidRPr="008C54BC" w:rsidRDefault="00A71460" w:rsidP="008C54BC">
      <w:pPr>
        <w:pStyle w:val="a3"/>
        <w:shd w:val="clear" w:color="auto" w:fill="auto"/>
        <w:spacing w:before="0" w:line="360" w:lineRule="auto"/>
        <w:ind w:firstLine="425"/>
        <w:rPr>
          <w:sz w:val="24"/>
          <w:szCs w:val="24"/>
        </w:rPr>
      </w:pPr>
      <w:r w:rsidRPr="008C54BC">
        <w:rPr>
          <w:sz w:val="24"/>
          <w:szCs w:val="24"/>
        </w:rPr>
        <w:t>Ситуационные задачи:</w:t>
      </w:r>
    </w:p>
    <w:p w:rsidR="00A71460" w:rsidRPr="008C54BC" w:rsidRDefault="00A71460" w:rsidP="008C54BC">
      <w:pPr>
        <w:pStyle w:val="a3"/>
        <w:numPr>
          <w:ilvl w:val="7"/>
          <w:numId w:val="4"/>
        </w:numPr>
        <w:shd w:val="clear" w:color="auto" w:fill="auto"/>
        <w:tabs>
          <w:tab w:val="left" w:pos="942"/>
        </w:tabs>
        <w:spacing w:before="0" w:line="360" w:lineRule="auto"/>
        <w:ind w:left="284" w:hanging="360"/>
        <w:rPr>
          <w:sz w:val="24"/>
          <w:szCs w:val="24"/>
        </w:rPr>
      </w:pPr>
      <w:r w:rsidRPr="008C54BC">
        <w:rPr>
          <w:sz w:val="24"/>
          <w:szCs w:val="24"/>
        </w:rPr>
        <w:t>Какие правила безопасности должен выполнять водитель при проезде габарит</w:t>
      </w:r>
      <w:r w:rsidRPr="008C54BC">
        <w:rPr>
          <w:sz w:val="24"/>
          <w:szCs w:val="24"/>
        </w:rPr>
        <w:softHyphen/>
        <w:t>ных ворот?</w:t>
      </w:r>
    </w:p>
    <w:p w:rsidR="00A71460" w:rsidRPr="008C54BC" w:rsidRDefault="00A71460" w:rsidP="008C54BC">
      <w:pPr>
        <w:pStyle w:val="a3"/>
        <w:numPr>
          <w:ilvl w:val="7"/>
          <w:numId w:val="4"/>
        </w:numPr>
        <w:shd w:val="clear" w:color="auto" w:fill="auto"/>
        <w:tabs>
          <w:tab w:val="left" w:pos="946"/>
        </w:tabs>
        <w:spacing w:before="0" w:line="360" w:lineRule="auto"/>
        <w:ind w:left="284" w:hanging="360"/>
        <w:rPr>
          <w:sz w:val="24"/>
          <w:szCs w:val="24"/>
        </w:rPr>
      </w:pPr>
      <w:r w:rsidRPr="008C54BC">
        <w:rPr>
          <w:sz w:val="24"/>
          <w:szCs w:val="24"/>
        </w:rPr>
        <w:t>Какие приемы руления использует водитель при проезде по траектории «змей</w:t>
      </w:r>
      <w:r w:rsidRPr="008C54BC">
        <w:rPr>
          <w:sz w:val="24"/>
          <w:szCs w:val="24"/>
        </w:rPr>
        <w:softHyphen/>
        <w:t>ка»?</w:t>
      </w:r>
    </w:p>
    <w:p w:rsidR="00A71460" w:rsidRPr="008C54BC" w:rsidRDefault="00A71460" w:rsidP="008C54BC">
      <w:pPr>
        <w:pStyle w:val="a3"/>
        <w:numPr>
          <w:ilvl w:val="7"/>
          <w:numId w:val="4"/>
        </w:numPr>
        <w:shd w:val="clear" w:color="auto" w:fill="auto"/>
        <w:tabs>
          <w:tab w:val="left" w:pos="961"/>
        </w:tabs>
        <w:spacing w:before="0" w:line="360" w:lineRule="auto"/>
        <w:ind w:left="284" w:hanging="360"/>
        <w:rPr>
          <w:sz w:val="24"/>
          <w:szCs w:val="24"/>
        </w:rPr>
      </w:pPr>
      <w:r w:rsidRPr="008C54BC">
        <w:rPr>
          <w:sz w:val="24"/>
          <w:szCs w:val="24"/>
        </w:rPr>
        <w:t>Какие приемы управления автомобилем обеспечивают разворот в ограничен</w:t>
      </w:r>
      <w:r w:rsidRPr="008C54BC">
        <w:rPr>
          <w:sz w:val="24"/>
          <w:szCs w:val="24"/>
        </w:rPr>
        <w:softHyphen/>
        <w:t>ном по ширине пространстве?</w:t>
      </w:r>
    </w:p>
    <w:p w:rsidR="00A71460" w:rsidRPr="008C54BC" w:rsidRDefault="00A71460" w:rsidP="008C54BC">
      <w:pPr>
        <w:pStyle w:val="a3"/>
        <w:numPr>
          <w:ilvl w:val="7"/>
          <w:numId w:val="4"/>
        </w:numPr>
        <w:shd w:val="clear" w:color="auto" w:fill="auto"/>
        <w:tabs>
          <w:tab w:val="left" w:pos="950"/>
        </w:tabs>
        <w:spacing w:before="0" w:line="360" w:lineRule="auto"/>
        <w:ind w:left="284" w:hanging="360"/>
        <w:rPr>
          <w:sz w:val="24"/>
          <w:szCs w:val="24"/>
        </w:rPr>
      </w:pPr>
      <w:r w:rsidRPr="008C54BC">
        <w:rPr>
          <w:sz w:val="24"/>
          <w:szCs w:val="24"/>
        </w:rPr>
        <w:t>Каковы условия выполнения упражнения №6?</w:t>
      </w:r>
    </w:p>
    <w:p w:rsidR="00A71460" w:rsidRPr="008C54BC" w:rsidRDefault="00A71460" w:rsidP="008C54BC">
      <w:pPr>
        <w:pStyle w:val="a3"/>
        <w:numPr>
          <w:ilvl w:val="7"/>
          <w:numId w:val="4"/>
        </w:numPr>
        <w:shd w:val="clear" w:color="auto" w:fill="auto"/>
        <w:tabs>
          <w:tab w:val="left" w:pos="940"/>
        </w:tabs>
        <w:spacing w:before="0" w:line="360" w:lineRule="auto"/>
        <w:ind w:left="284" w:hanging="360"/>
        <w:rPr>
          <w:sz w:val="24"/>
          <w:szCs w:val="24"/>
        </w:rPr>
      </w:pPr>
      <w:r w:rsidRPr="008C54BC">
        <w:rPr>
          <w:sz w:val="24"/>
          <w:szCs w:val="24"/>
        </w:rPr>
        <w:t>Каковы условия выполнения упражнения №7?</w:t>
      </w:r>
    </w:p>
    <w:p w:rsidR="009804F0" w:rsidRPr="008C54BC" w:rsidRDefault="009804F0" w:rsidP="008C54BC">
      <w:pPr>
        <w:pStyle w:val="a3"/>
        <w:shd w:val="clear" w:color="auto" w:fill="auto"/>
        <w:spacing w:before="0" w:line="360" w:lineRule="auto"/>
        <w:ind w:firstLine="425"/>
        <w:jc w:val="left"/>
        <w:rPr>
          <w:sz w:val="24"/>
          <w:szCs w:val="24"/>
        </w:rPr>
      </w:pPr>
    </w:p>
    <w:p w:rsidR="009804F0" w:rsidRPr="008C54BC" w:rsidRDefault="009804F0" w:rsidP="008C54BC">
      <w:pPr>
        <w:pStyle w:val="a3"/>
        <w:shd w:val="clear" w:color="auto" w:fill="auto"/>
        <w:spacing w:before="0" w:line="360" w:lineRule="auto"/>
        <w:ind w:firstLine="425"/>
        <w:jc w:val="center"/>
        <w:rPr>
          <w:b/>
          <w:sz w:val="24"/>
          <w:szCs w:val="24"/>
        </w:rPr>
      </w:pPr>
      <w:r w:rsidRPr="008C54BC">
        <w:rPr>
          <w:b/>
          <w:sz w:val="24"/>
          <w:szCs w:val="24"/>
        </w:rPr>
        <w:t>Задание 1.3</w:t>
      </w:r>
    </w:p>
    <w:p w:rsidR="00A71460" w:rsidRPr="008C54BC" w:rsidRDefault="00A71460" w:rsidP="008C54BC">
      <w:pPr>
        <w:pStyle w:val="a3"/>
        <w:shd w:val="clear" w:color="auto" w:fill="auto"/>
        <w:spacing w:before="0" w:line="360" w:lineRule="auto"/>
        <w:ind w:firstLine="425"/>
        <w:jc w:val="center"/>
        <w:rPr>
          <w:b/>
          <w:sz w:val="24"/>
          <w:szCs w:val="24"/>
        </w:rPr>
      </w:pPr>
      <w:r w:rsidRPr="008C54BC">
        <w:rPr>
          <w:b/>
          <w:sz w:val="24"/>
          <w:szCs w:val="24"/>
        </w:rPr>
        <w:t>Сложное маневрирование</w:t>
      </w:r>
    </w:p>
    <w:p w:rsidR="00A71460" w:rsidRPr="008C54BC" w:rsidRDefault="00A71460" w:rsidP="008C54BC">
      <w:pPr>
        <w:pStyle w:val="a3"/>
        <w:shd w:val="clear" w:color="auto" w:fill="auto"/>
        <w:spacing w:before="0" w:line="360" w:lineRule="auto"/>
        <w:ind w:firstLine="425"/>
        <w:rPr>
          <w:sz w:val="24"/>
          <w:szCs w:val="24"/>
        </w:rPr>
      </w:pPr>
      <w:r w:rsidRPr="008C54BC">
        <w:rPr>
          <w:sz w:val="24"/>
          <w:szCs w:val="24"/>
        </w:rPr>
        <w:t>Практическое задание - двигаться по габаритному тоннелю задним ходом из по</w:t>
      </w:r>
      <w:r w:rsidRPr="008C54BC">
        <w:rPr>
          <w:sz w:val="24"/>
          <w:szCs w:val="24"/>
        </w:rPr>
        <w:softHyphen/>
        <w:t>ложения с предварительным поворотом направо (налево); двигаться по наклонному участку, остановиться на наклонном участке перед линией «СТОП-1», начать движе</w:t>
      </w:r>
      <w:r w:rsidRPr="008C54BC">
        <w:rPr>
          <w:sz w:val="24"/>
          <w:szCs w:val="24"/>
        </w:rPr>
        <w:softHyphen/>
        <w:t xml:space="preserve">ние на наклонном участке, </w:t>
      </w:r>
      <w:r w:rsidRPr="008C54BC">
        <w:rPr>
          <w:sz w:val="24"/>
          <w:szCs w:val="24"/>
        </w:rPr>
        <w:lastRenderedPageBreak/>
        <w:t>остановиться перед линией «СТОП» (выполнить упражне</w:t>
      </w:r>
      <w:r w:rsidRPr="008C54BC">
        <w:rPr>
          <w:sz w:val="24"/>
          <w:szCs w:val="24"/>
        </w:rPr>
        <w:softHyphen/>
        <w:t>ние №4 «Остановка и трогание на подъеме»); 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 въехать в «бокс» передним и задним ходом из положения с предварительным поворотом напра</w:t>
      </w:r>
      <w:r w:rsidRPr="008C54BC">
        <w:rPr>
          <w:sz w:val="24"/>
          <w:szCs w:val="24"/>
        </w:rPr>
        <w:softHyphen/>
        <w:t>во (налево) и остановиться перед линией «СТОП» (выполнить упражнение №8 «Въезд в бокс»).</w:t>
      </w:r>
    </w:p>
    <w:p w:rsidR="00A71460" w:rsidRPr="008C54BC" w:rsidRDefault="00A71460" w:rsidP="008C54BC">
      <w:pPr>
        <w:pStyle w:val="a3"/>
        <w:shd w:val="clear" w:color="auto" w:fill="auto"/>
        <w:spacing w:before="0" w:line="360" w:lineRule="auto"/>
        <w:ind w:firstLine="425"/>
        <w:rPr>
          <w:sz w:val="24"/>
          <w:szCs w:val="24"/>
        </w:rPr>
      </w:pPr>
      <w:r w:rsidRPr="008C54BC">
        <w:rPr>
          <w:sz w:val="24"/>
          <w:szCs w:val="24"/>
        </w:rPr>
        <w:t>Ситуационные задачи:</w:t>
      </w:r>
    </w:p>
    <w:p w:rsidR="00A71460" w:rsidRPr="008C54BC" w:rsidRDefault="00A71460" w:rsidP="008C54BC">
      <w:pPr>
        <w:pStyle w:val="a3"/>
        <w:numPr>
          <w:ilvl w:val="8"/>
          <w:numId w:val="4"/>
        </w:numPr>
        <w:shd w:val="clear" w:color="auto" w:fill="auto"/>
        <w:tabs>
          <w:tab w:val="left" w:pos="0"/>
        </w:tabs>
        <w:spacing w:before="0" w:line="360" w:lineRule="auto"/>
        <w:ind w:left="426" w:hanging="426"/>
        <w:rPr>
          <w:sz w:val="24"/>
          <w:szCs w:val="24"/>
        </w:rPr>
      </w:pPr>
      <w:r w:rsidRPr="008C54BC">
        <w:rPr>
          <w:sz w:val="24"/>
          <w:szCs w:val="24"/>
        </w:rPr>
        <w:t>Какие приемы использует водитель при начале движения на уклонах дороги?</w:t>
      </w:r>
    </w:p>
    <w:p w:rsidR="00A71460" w:rsidRPr="008C54BC" w:rsidRDefault="00A71460" w:rsidP="008C54BC">
      <w:pPr>
        <w:pStyle w:val="a3"/>
        <w:numPr>
          <w:ilvl w:val="8"/>
          <w:numId w:val="4"/>
        </w:numPr>
        <w:shd w:val="clear" w:color="auto" w:fill="auto"/>
        <w:tabs>
          <w:tab w:val="left" w:pos="0"/>
        </w:tabs>
        <w:spacing w:before="0" w:line="360" w:lineRule="auto"/>
        <w:ind w:left="426" w:hanging="426"/>
        <w:rPr>
          <w:sz w:val="24"/>
          <w:szCs w:val="24"/>
        </w:rPr>
      </w:pPr>
      <w:r w:rsidRPr="008C54BC">
        <w:rPr>
          <w:sz w:val="24"/>
          <w:szCs w:val="24"/>
        </w:rPr>
        <w:t>Что такое свободный ход педали сцепления?</w:t>
      </w:r>
    </w:p>
    <w:p w:rsidR="00A71460" w:rsidRPr="008C54BC" w:rsidRDefault="00A71460" w:rsidP="008C54BC">
      <w:pPr>
        <w:pStyle w:val="a3"/>
        <w:numPr>
          <w:ilvl w:val="8"/>
          <w:numId w:val="4"/>
        </w:numPr>
        <w:shd w:val="clear" w:color="auto" w:fill="auto"/>
        <w:tabs>
          <w:tab w:val="left" w:pos="0"/>
        </w:tabs>
        <w:spacing w:before="0" w:line="360" w:lineRule="auto"/>
        <w:ind w:left="426" w:hanging="426"/>
        <w:rPr>
          <w:sz w:val="24"/>
          <w:szCs w:val="24"/>
        </w:rPr>
      </w:pPr>
      <w:r w:rsidRPr="008C54BC">
        <w:rPr>
          <w:sz w:val="24"/>
          <w:szCs w:val="24"/>
        </w:rPr>
        <w:t>Каковы условия выполнения упражнения №4?</w:t>
      </w:r>
    </w:p>
    <w:p w:rsidR="00A71460" w:rsidRPr="008C54BC" w:rsidRDefault="00A71460" w:rsidP="008C54BC">
      <w:pPr>
        <w:pStyle w:val="a3"/>
        <w:numPr>
          <w:ilvl w:val="8"/>
          <w:numId w:val="4"/>
        </w:numPr>
        <w:shd w:val="clear" w:color="auto" w:fill="auto"/>
        <w:tabs>
          <w:tab w:val="left" w:pos="0"/>
        </w:tabs>
        <w:spacing w:before="0" w:line="360" w:lineRule="auto"/>
        <w:ind w:left="426" w:hanging="426"/>
        <w:rPr>
          <w:sz w:val="24"/>
          <w:szCs w:val="24"/>
        </w:rPr>
      </w:pPr>
      <w:r w:rsidRPr="008C54BC">
        <w:rPr>
          <w:sz w:val="24"/>
          <w:szCs w:val="24"/>
        </w:rPr>
        <w:t>Каковы условия выполнения упражнения №5?</w:t>
      </w:r>
    </w:p>
    <w:p w:rsidR="00A71460" w:rsidRPr="008C54BC" w:rsidRDefault="00A71460" w:rsidP="008C54BC">
      <w:pPr>
        <w:pStyle w:val="a3"/>
        <w:numPr>
          <w:ilvl w:val="8"/>
          <w:numId w:val="4"/>
        </w:numPr>
        <w:shd w:val="clear" w:color="auto" w:fill="auto"/>
        <w:tabs>
          <w:tab w:val="left" w:pos="0"/>
        </w:tabs>
        <w:spacing w:before="0" w:line="360" w:lineRule="auto"/>
        <w:ind w:left="426" w:hanging="426"/>
        <w:rPr>
          <w:sz w:val="24"/>
          <w:szCs w:val="24"/>
        </w:rPr>
      </w:pPr>
      <w:r w:rsidRPr="008C54BC">
        <w:rPr>
          <w:sz w:val="24"/>
          <w:szCs w:val="24"/>
        </w:rPr>
        <w:t>Каковы условия выполнения упражнения №8?</w:t>
      </w:r>
    </w:p>
    <w:p w:rsidR="009804F0" w:rsidRPr="008C54BC" w:rsidRDefault="009804F0" w:rsidP="008C54BC">
      <w:pPr>
        <w:pStyle w:val="a3"/>
        <w:shd w:val="clear" w:color="auto" w:fill="auto"/>
        <w:tabs>
          <w:tab w:val="left" w:pos="940"/>
        </w:tabs>
        <w:spacing w:before="0" w:line="360" w:lineRule="auto"/>
        <w:ind w:left="425" w:firstLine="0"/>
        <w:jc w:val="center"/>
        <w:rPr>
          <w:b/>
          <w:sz w:val="24"/>
          <w:szCs w:val="24"/>
        </w:rPr>
      </w:pPr>
    </w:p>
    <w:p w:rsidR="009804F0" w:rsidRPr="008C54BC" w:rsidRDefault="009804F0" w:rsidP="008C54BC">
      <w:pPr>
        <w:pStyle w:val="a3"/>
        <w:shd w:val="clear" w:color="auto" w:fill="auto"/>
        <w:tabs>
          <w:tab w:val="left" w:pos="940"/>
        </w:tabs>
        <w:spacing w:before="0" w:line="360" w:lineRule="auto"/>
        <w:ind w:firstLine="425"/>
        <w:rPr>
          <w:sz w:val="24"/>
          <w:szCs w:val="24"/>
        </w:rPr>
      </w:pPr>
    </w:p>
    <w:p w:rsidR="009804F0" w:rsidRPr="008C54BC" w:rsidRDefault="009804F0" w:rsidP="008C54BC">
      <w:pPr>
        <w:pStyle w:val="311"/>
        <w:shd w:val="clear" w:color="auto" w:fill="auto"/>
        <w:spacing w:before="0" w:line="360" w:lineRule="auto"/>
        <w:ind w:firstLine="425"/>
        <w:jc w:val="center"/>
        <w:rPr>
          <w:rFonts w:cs="Times New Roman"/>
          <w:sz w:val="24"/>
          <w:szCs w:val="24"/>
        </w:rPr>
      </w:pPr>
      <w:r w:rsidRPr="008C54BC">
        <w:rPr>
          <w:rStyle w:val="37"/>
          <w:b/>
          <w:bCs/>
          <w:sz w:val="24"/>
          <w:szCs w:val="24"/>
        </w:rPr>
        <w:t>Контрольное задание</w:t>
      </w:r>
    </w:p>
    <w:p w:rsidR="009804F0" w:rsidRPr="008C54BC" w:rsidRDefault="009804F0" w:rsidP="008C54BC">
      <w:pPr>
        <w:pStyle w:val="a3"/>
        <w:shd w:val="clear" w:color="auto" w:fill="auto"/>
        <w:spacing w:before="0" w:line="360" w:lineRule="auto"/>
        <w:ind w:firstLine="425"/>
        <w:rPr>
          <w:sz w:val="24"/>
          <w:szCs w:val="24"/>
        </w:rPr>
      </w:pPr>
      <w:r w:rsidRPr="008C54BC">
        <w:rPr>
          <w:sz w:val="24"/>
          <w:szCs w:val="24"/>
        </w:rPr>
        <w:t>Выполнение обучающимся всех действий по управлению автомобилем на ав</w:t>
      </w:r>
      <w:r w:rsidRPr="008C54BC">
        <w:rPr>
          <w:sz w:val="24"/>
          <w:szCs w:val="24"/>
        </w:rPr>
        <w:softHyphen/>
        <w:t>тодроме (закрытой площадке).</w:t>
      </w:r>
    </w:p>
    <w:p w:rsidR="009804F0" w:rsidRPr="008C54BC" w:rsidRDefault="009804F0" w:rsidP="008C54BC">
      <w:pPr>
        <w:pStyle w:val="a3"/>
        <w:shd w:val="clear" w:color="auto" w:fill="auto"/>
        <w:spacing w:before="0" w:line="360" w:lineRule="auto"/>
        <w:ind w:firstLine="425"/>
        <w:rPr>
          <w:sz w:val="24"/>
          <w:szCs w:val="24"/>
        </w:rPr>
      </w:pPr>
      <w:r w:rsidRPr="008C54BC">
        <w:rPr>
          <w:sz w:val="24"/>
          <w:szCs w:val="24"/>
        </w:rPr>
        <w:t>Ситуационные задачи:</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Какие правила безопасности должен выполнять водитель при проезде габарит</w:t>
      </w:r>
      <w:r w:rsidRPr="008C54BC">
        <w:rPr>
          <w:rFonts w:ascii="Times New Roman" w:hAnsi="Times New Roman" w:cs="Times New Roman"/>
          <w:sz w:val="24"/>
          <w:szCs w:val="24"/>
        </w:rPr>
        <w:softHyphen/>
        <w:t>ных ворот?</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Какие приемы руления использует водитель при проезде по траектории «змей</w:t>
      </w:r>
      <w:r w:rsidRPr="008C54BC">
        <w:rPr>
          <w:rFonts w:ascii="Times New Roman" w:hAnsi="Times New Roman" w:cs="Times New Roman"/>
          <w:sz w:val="24"/>
          <w:szCs w:val="24"/>
        </w:rPr>
        <w:softHyphen/>
        <w:t>ка»?</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Какие приемы управления автомобилем обеспечивают разворот в ограничен</w:t>
      </w:r>
      <w:r w:rsidRPr="008C54BC">
        <w:rPr>
          <w:rFonts w:ascii="Times New Roman" w:hAnsi="Times New Roman" w:cs="Times New Roman"/>
          <w:sz w:val="24"/>
          <w:szCs w:val="24"/>
        </w:rPr>
        <w:softHyphen/>
        <w:t>ном по ширине пространстве?</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Каковы условия выполнения упражнения №6?</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Каковы условия выполнения упражнения №7?</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Какие приемы использует водитель при начале движения на уклонах дороги?</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Что такое свободный ход педали сцепления?</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Каковы условия выполнения упражнения №4?</w:t>
      </w:r>
    </w:p>
    <w:p w:rsidR="009804F0" w:rsidRPr="008C54BC" w:rsidRDefault="009804F0" w:rsidP="008C54BC">
      <w:pPr>
        <w:numPr>
          <w:ilvl w:val="0"/>
          <w:numId w:val="5"/>
        </w:numPr>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Каковы условия выполнения упражнения №5?</w:t>
      </w:r>
    </w:p>
    <w:p w:rsidR="009804F0" w:rsidRPr="008C54BC" w:rsidRDefault="009804F0" w:rsidP="008C54BC">
      <w:pPr>
        <w:numPr>
          <w:ilvl w:val="0"/>
          <w:numId w:val="5"/>
        </w:numPr>
        <w:tabs>
          <w:tab w:val="left" w:pos="851"/>
        </w:tabs>
        <w:spacing w:after="0" w:line="360" w:lineRule="auto"/>
        <w:ind w:left="0" w:firstLine="425"/>
        <w:rPr>
          <w:rFonts w:ascii="Times New Roman" w:hAnsi="Times New Roman" w:cs="Times New Roman"/>
          <w:sz w:val="24"/>
          <w:szCs w:val="24"/>
        </w:rPr>
      </w:pPr>
      <w:r w:rsidRPr="008C54BC">
        <w:rPr>
          <w:rFonts w:ascii="Times New Roman" w:hAnsi="Times New Roman" w:cs="Times New Roman"/>
          <w:sz w:val="24"/>
          <w:szCs w:val="24"/>
        </w:rPr>
        <w:t>Каковы условия выполнения упражнения</w:t>
      </w:r>
      <w:r w:rsidRPr="008C54BC">
        <w:rPr>
          <w:rStyle w:val="100"/>
          <w:sz w:val="24"/>
          <w:szCs w:val="24"/>
        </w:rPr>
        <w:t xml:space="preserve"> </w:t>
      </w:r>
      <w:r w:rsidRPr="008C54BC">
        <w:rPr>
          <w:rStyle w:val="100"/>
          <w:b w:val="0"/>
          <w:i w:val="0"/>
          <w:sz w:val="24"/>
          <w:szCs w:val="24"/>
        </w:rPr>
        <w:t>№8?</w:t>
      </w:r>
    </w:p>
    <w:p w:rsidR="009804F0" w:rsidRPr="008C54BC" w:rsidRDefault="009804F0" w:rsidP="008C54BC">
      <w:pPr>
        <w:pStyle w:val="a3"/>
        <w:shd w:val="clear" w:color="auto" w:fill="auto"/>
        <w:spacing w:before="0" w:line="360" w:lineRule="auto"/>
        <w:ind w:firstLine="425"/>
        <w:jc w:val="center"/>
        <w:rPr>
          <w:b/>
          <w:sz w:val="24"/>
          <w:szCs w:val="24"/>
        </w:rPr>
      </w:pPr>
      <w:r w:rsidRPr="008C54BC">
        <w:rPr>
          <w:b/>
          <w:sz w:val="24"/>
          <w:szCs w:val="24"/>
        </w:rPr>
        <w:t>Контрольное задание №</w:t>
      </w:r>
      <w:r w:rsidR="002C1446" w:rsidRPr="008C54BC">
        <w:rPr>
          <w:b/>
          <w:sz w:val="24"/>
          <w:szCs w:val="24"/>
        </w:rPr>
        <w:t>1</w:t>
      </w:r>
      <w:r w:rsidR="00A71460" w:rsidRPr="008C54BC">
        <w:rPr>
          <w:b/>
          <w:sz w:val="24"/>
          <w:szCs w:val="24"/>
        </w:rPr>
        <w:t xml:space="preserve"> по разделу</w:t>
      </w:r>
    </w:p>
    <w:p w:rsidR="00A71460" w:rsidRPr="008C54BC" w:rsidRDefault="00A71460" w:rsidP="008C54BC">
      <w:pPr>
        <w:pStyle w:val="a3"/>
        <w:shd w:val="clear" w:color="auto" w:fill="auto"/>
        <w:spacing w:before="0" w:line="360" w:lineRule="auto"/>
        <w:ind w:firstLine="425"/>
        <w:jc w:val="center"/>
        <w:rPr>
          <w:b/>
          <w:sz w:val="24"/>
          <w:szCs w:val="24"/>
        </w:rPr>
      </w:pPr>
      <w:r w:rsidRPr="008C54BC">
        <w:rPr>
          <w:b/>
          <w:sz w:val="24"/>
          <w:szCs w:val="24"/>
        </w:rPr>
        <w:t>«Обучение вождению в условиях дорожного движения»</w:t>
      </w:r>
    </w:p>
    <w:p w:rsidR="009804F0" w:rsidRPr="008C54BC" w:rsidRDefault="009804F0" w:rsidP="008C54BC">
      <w:pPr>
        <w:pStyle w:val="a3"/>
        <w:shd w:val="clear" w:color="auto" w:fill="auto"/>
        <w:spacing w:before="0" w:line="360" w:lineRule="auto"/>
        <w:ind w:firstLine="425"/>
        <w:jc w:val="center"/>
        <w:rPr>
          <w:b/>
          <w:sz w:val="24"/>
          <w:szCs w:val="24"/>
        </w:rPr>
      </w:pPr>
      <w:r w:rsidRPr="008C54BC">
        <w:rPr>
          <w:b/>
          <w:sz w:val="24"/>
          <w:szCs w:val="24"/>
        </w:rPr>
        <w:t>Оценка. Руководство по оценке</w:t>
      </w:r>
    </w:p>
    <w:p w:rsidR="009804F0"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Название:</w:t>
      </w:r>
      <w:r w:rsidR="009804F0" w:rsidRPr="008C54BC">
        <w:rPr>
          <w:sz w:val="24"/>
          <w:szCs w:val="24"/>
        </w:rPr>
        <w:t xml:space="preserve"> Управлять автомобилем в условиях дорожного движения.</w:t>
      </w:r>
    </w:p>
    <w:p w:rsidR="009804F0" w:rsidRPr="008C54BC" w:rsidRDefault="009804F0" w:rsidP="008C54BC">
      <w:pPr>
        <w:pStyle w:val="a3"/>
        <w:shd w:val="clear" w:color="auto" w:fill="auto"/>
        <w:spacing w:before="0" w:line="360" w:lineRule="auto"/>
        <w:ind w:firstLine="425"/>
        <w:rPr>
          <w:sz w:val="24"/>
          <w:szCs w:val="24"/>
        </w:rPr>
      </w:pPr>
      <w:r w:rsidRPr="008C54BC">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lastRenderedPageBreak/>
        <w:t>Виды и способы оценки должны соответствовать содержанию задания и могут включать в себя:</w:t>
      </w:r>
    </w:p>
    <w:p w:rsidR="00C70CE0" w:rsidRPr="008C54BC" w:rsidRDefault="00C70CE0" w:rsidP="008C54BC">
      <w:pPr>
        <w:pStyle w:val="a3"/>
        <w:numPr>
          <w:ilvl w:val="0"/>
          <w:numId w:val="6"/>
        </w:numPr>
        <w:shd w:val="clear" w:color="auto" w:fill="auto"/>
        <w:tabs>
          <w:tab w:val="left" w:pos="844"/>
        </w:tabs>
        <w:spacing w:before="0" w:line="360" w:lineRule="auto"/>
        <w:ind w:firstLine="425"/>
        <w:rPr>
          <w:sz w:val="24"/>
          <w:szCs w:val="24"/>
        </w:rPr>
      </w:pPr>
      <w:r w:rsidRPr="008C54BC">
        <w:rPr>
          <w:sz w:val="24"/>
          <w:szCs w:val="24"/>
        </w:rPr>
        <w:t>решение ситуационных задач (тестов);</w:t>
      </w:r>
    </w:p>
    <w:p w:rsidR="00C70CE0" w:rsidRPr="008C54BC" w:rsidRDefault="00C70CE0" w:rsidP="008C54BC">
      <w:pPr>
        <w:pStyle w:val="a3"/>
        <w:numPr>
          <w:ilvl w:val="0"/>
          <w:numId w:val="6"/>
        </w:numPr>
        <w:shd w:val="clear" w:color="auto" w:fill="auto"/>
        <w:tabs>
          <w:tab w:val="left" w:pos="854"/>
        </w:tabs>
        <w:spacing w:before="0" w:line="360" w:lineRule="auto"/>
        <w:ind w:firstLine="425"/>
        <w:rPr>
          <w:sz w:val="24"/>
          <w:szCs w:val="24"/>
        </w:rPr>
      </w:pPr>
      <w:r w:rsidRPr="008C54BC">
        <w:rPr>
          <w:sz w:val="24"/>
          <w:szCs w:val="24"/>
        </w:rPr>
        <w:t>выполнение практических заданий.</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Итоговая оценка должна обязательно носить комплексный характер.</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Для фиксирования результатов оценки следует составить контрольную ведомость обучающегося.</w:t>
      </w:r>
    </w:p>
    <w:p w:rsidR="00C70CE0" w:rsidRPr="008C54BC" w:rsidRDefault="00C70CE0" w:rsidP="008C54BC">
      <w:pPr>
        <w:pStyle w:val="a3"/>
        <w:shd w:val="clear" w:color="auto" w:fill="auto"/>
        <w:spacing w:before="0" w:line="360" w:lineRule="auto"/>
        <w:ind w:firstLine="425"/>
        <w:rPr>
          <w:sz w:val="24"/>
          <w:szCs w:val="24"/>
        </w:rPr>
      </w:pPr>
    </w:p>
    <w:p w:rsidR="00C70CE0" w:rsidRPr="008C54BC" w:rsidRDefault="00C70CE0" w:rsidP="008C54BC">
      <w:pPr>
        <w:pStyle w:val="a3"/>
        <w:shd w:val="clear" w:color="auto" w:fill="auto"/>
        <w:spacing w:before="0" w:line="360" w:lineRule="auto"/>
        <w:ind w:firstLine="425"/>
        <w:jc w:val="center"/>
        <w:rPr>
          <w:b/>
          <w:sz w:val="24"/>
          <w:szCs w:val="24"/>
        </w:rPr>
      </w:pPr>
      <w:r w:rsidRPr="008C54BC">
        <w:rPr>
          <w:b/>
          <w:sz w:val="24"/>
          <w:szCs w:val="24"/>
        </w:rPr>
        <w:t>Общие принципы и подходы к оценке</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Оптимальным методом оценки выполнения задания может служить демонстра</w:t>
      </w:r>
      <w:r w:rsidRPr="008C54BC">
        <w:rPr>
          <w:sz w:val="24"/>
          <w:szCs w:val="24"/>
        </w:rPr>
        <w:softHyphen/>
        <w:t>ция обучающимся умений и знаний, позволяющая получить подтверждение его компе</w:t>
      </w:r>
      <w:r w:rsidRPr="008C54BC">
        <w:rPr>
          <w:sz w:val="24"/>
          <w:szCs w:val="24"/>
        </w:rPr>
        <w:softHyphen/>
        <w:t>тенций в условиях дорожного движения.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Для подтверждения освоения задания обучающемуся необходимо продемонстри</w:t>
      </w:r>
      <w:r w:rsidRPr="008C54BC">
        <w:rPr>
          <w:sz w:val="24"/>
          <w:szCs w:val="24"/>
        </w:rPr>
        <w:softHyphen/>
        <w:t>ровать умения самостоятельно управлять автомобилем в условиях дорожного движе</w:t>
      </w:r>
      <w:r w:rsidRPr="008C54BC">
        <w:rPr>
          <w:sz w:val="24"/>
          <w:szCs w:val="24"/>
        </w:rPr>
        <w:softHyphen/>
        <w:t>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C54BC">
        <w:rPr>
          <w:sz w:val="24"/>
          <w:szCs w:val="24"/>
        </w:rPr>
        <w:softHyphen/>
        <w:t>ми, ясными и доступными для понимания обучающимся.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Лицам, проводящим оценку, следует документально фиксировать методы, ис</w:t>
      </w:r>
      <w:r w:rsidRPr="008C54BC">
        <w:rPr>
          <w:sz w:val="24"/>
          <w:szCs w:val="24"/>
        </w:rPr>
        <w:softHyphen/>
        <w:t>пользуемые для оценки всех действий по выполнению задания.</w:t>
      </w:r>
    </w:p>
    <w:p w:rsidR="00C70CE0" w:rsidRPr="008C54BC" w:rsidRDefault="00C70CE0" w:rsidP="008C54BC">
      <w:pPr>
        <w:pStyle w:val="a3"/>
        <w:shd w:val="clear" w:color="auto" w:fill="auto"/>
        <w:spacing w:before="0" w:line="360" w:lineRule="auto"/>
        <w:ind w:firstLine="425"/>
        <w:rPr>
          <w:sz w:val="24"/>
          <w:szCs w:val="24"/>
        </w:rPr>
      </w:pPr>
    </w:p>
    <w:p w:rsidR="00C70CE0" w:rsidRPr="008C54BC" w:rsidRDefault="00C70CE0" w:rsidP="008C54BC">
      <w:pPr>
        <w:pStyle w:val="a3"/>
        <w:shd w:val="clear" w:color="auto" w:fill="auto"/>
        <w:spacing w:before="0" w:line="360" w:lineRule="auto"/>
        <w:ind w:firstLine="425"/>
        <w:jc w:val="center"/>
        <w:rPr>
          <w:b/>
          <w:sz w:val="24"/>
          <w:szCs w:val="24"/>
        </w:rPr>
      </w:pPr>
      <w:r w:rsidRPr="008C54BC">
        <w:rPr>
          <w:b/>
          <w:sz w:val="24"/>
          <w:szCs w:val="24"/>
        </w:rPr>
        <w:t>Принципы и подходы к проведению оценки конкретных видов деятельности</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По данному заданию преподаватель-оценщик для оценки действий:</w:t>
      </w:r>
    </w:p>
    <w:p w:rsidR="00C70CE0" w:rsidRPr="008C54BC" w:rsidRDefault="00C70CE0" w:rsidP="008C54BC">
      <w:pPr>
        <w:pStyle w:val="80"/>
        <w:numPr>
          <w:ilvl w:val="0"/>
          <w:numId w:val="6"/>
        </w:numPr>
        <w:shd w:val="clear" w:color="auto" w:fill="auto"/>
        <w:tabs>
          <w:tab w:val="left" w:pos="879"/>
        </w:tabs>
        <w:spacing w:line="360" w:lineRule="auto"/>
        <w:ind w:firstLine="425"/>
        <w:rPr>
          <w:rFonts w:cs="Times New Roman"/>
          <w:sz w:val="24"/>
          <w:szCs w:val="24"/>
        </w:rPr>
      </w:pPr>
      <w:r w:rsidRPr="008C54BC">
        <w:rPr>
          <w:rFonts w:cs="Times New Roman"/>
          <w:sz w:val="24"/>
          <w:szCs w:val="24"/>
        </w:rPr>
        <w:t>Подготовки автомобиля к началу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местах стоянки</w:t>
      </w:r>
      <w:r w:rsidRPr="008C54BC">
        <w:rPr>
          <w:rStyle w:val="83"/>
          <w:rFonts w:cs="Times New Roman"/>
          <w:sz w:val="24"/>
          <w:szCs w:val="24"/>
        </w:rPr>
        <w:t xml:space="preserve"> контролирует действия обучающегося. Но окончании выполнения практиче</w:t>
      </w:r>
      <w:r w:rsidRPr="008C54BC">
        <w:rPr>
          <w:rStyle w:val="83"/>
          <w:rFonts w:cs="Times New Roman"/>
          <w:sz w:val="24"/>
          <w:szCs w:val="24"/>
        </w:rPr>
        <w:softHyphen/>
        <w:t>ского задания обучающемуся будет предложено решить 5 ситуационных задач по теме:</w:t>
      </w:r>
      <w:r w:rsidR="00B70FE7" w:rsidRPr="008C54BC">
        <w:rPr>
          <w:rStyle w:val="83"/>
          <w:rFonts w:cs="Times New Roman"/>
          <w:sz w:val="24"/>
          <w:szCs w:val="24"/>
        </w:rPr>
        <w:t xml:space="preserve"> </w:t>
      </w:r>
      <w:r w:rsidRPr="008C54BC">
        <w:rPr>
          <w:rFonts w:cs="Times New Roman"/>
          <w:sz w:val="24"/>
          <w:szCs w:val="24"/>
        </w:rPr>
        <w:t>«Начало движения, движение в транспортном потоке, остановка и стоянка».</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r w:rsidR="00B70FE7" w:rsidRPr="008C54BC">
        <w:rPr>
          <w:sz w:val="24"/>
          <w:szCs w:val="24"/>
        </w:rPr>
        <w:t>.</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Преподаватель и мастер производственного обучения будут контролировать дей</w:t>
      </w:r>
      <w:r w:rsidRPr="008C54BC">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8C54BC">
        <w:rPr>
          <w:sz w:val="24"/>
          <w:szCs w:val="24"/>
        </w:rPr>
        <w:softHyphen/>
        <w:t>ционных задач, чтобы продемонстрировать знания.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lastRenderedPageBreak/>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C54BC">
        <w:rPr>
          <w:sz w:val="24"/>
          <w:szCs w:val="24"/>
        </w:rPr>
        <w:softHyphen/>
        <w:t>женных.</w:t>
      </w:r>
    </w:p>
    <w:p w:rsidR="00C70CE0" w:rsidRPr="008C54BC" w:rsidRDefault="00C70CE0" w:rsidP="008C54BC">
      <w:pPr>
        <w:pStyle w:val="a3"/>
        <w:shd w:val="clear" w:color="auto" w:fill="auto"/>
        <w:tabs>
          <w:tab w:val="left" w:pos="945"/>
        </w:tabs>
        <w:spacing w:before="0" w:line="360" w:lineRule="auto"/>
        <w:ind w:firstLine="425"/>
        <w:rPr>
          <w:sz w:val="24"/>
          <w:szCs w:val="24"/>
        </w:rPr>
      </w:pPr>
      <w:r w:rsidRPr="008C54BC">
        <w:rPr>
          <w:sz w:val="24"/>
          <w:szCs w:val="24"/>
        </w:rPr>
        <w:t xml:space="preserve">Продолжительность выполнения контрольного задания - до </w:t>
      </w:r>
      <w:r w:rsidR="00B70FE7" w:rsidRPr="008C54BC">
        <w:rPr>
          <w:sz w:val="24"/>
          <w:szCs w:val="24"/>
        </w:rPr>
        <w:t>0,5</w:t>
      </w:r>
      <w:r w:rsidRPr="008C54BC">
        <w:rPr>
          <w:sz w:val="24"/>
          <w:szCs w:val="24"/>
        </w:rPr>
        <w:t xml:space="preserve"> часа.</w:t>
      </w:r>
    </w:p>
    <w:p w:rsidR="00C70CE0" w:rsidRPr="008C54BC" w:rsidRDefault="00C70CE0" w:rsidP="008C54BC">
      <w:pPr>
        <w:pStyle w:val="311"/>
        <w:shd w:val="clear" w:color="auto" w:fill="auto"/>
        <w:spacing w:before="0" w:line="360" w:lineRule="auto"/>
        <w:ind w:firstLine="425"/>
        <w:jc w:val="center"/>
        <w:rPr>
          <w:rStyle w:val="36"/>
          <w:b/>
          <w:bCs/>
          <w:sz w:val="24"/>
          <w:szCs w:val="24"/>
        </w:rPr>
      </w:pPr>
    </w:p>
    <w:p w:rsidR="00C70CE0" w:rsidRPr="008C54BC" w:rsidRDefault="00C70CE0" w:rsidP="008C54BC">
      <w:pPr>
        <w:pStyle w:val="311"/>
        <w:shd w:val="clear" w:color="auto" w:fill="auto"/>
        <w:spacing w:before="0" w:line="360" w:lineRule="auto"/>
        <w:ind w:firstLine="425"/>
        <w:jc w:val="center"/>
        <w:rPr>
          <w:rFonts w:cs="Times New Roman"/>
          <w:sz w:val="24"/>
          <w:szCs w:val="24"/>
        </w:rPr>
      </w:pPr>
      <w:r w:rsidRPr="008C54BC">
        <w:rPr>
          <w:rStyle w:val="36"/>
          <w:b/>
          <w:bCs/>
          <w:sz w:val="24"/>
          <w:szCs w:val="24"/>
        </w:rPr>
        <w:t>Памятка по оценке умений для обучающегося</w:t>
      </w:r>
    </w:p>
    <w:p w:rsidR="00C70CE0" w:rsidRPr="008C54BC" w:rsidRDefault="005E5909" w:rsidP="008C54BC">
      <w:pPr>
        <w:pStyle w:val="a3"/>
        <w:shd w:val="clear" w:color="auto" w:fill="auto"/>
        <w:spacing w:before="0" w:line="360" w:lineRule="auto"/>
        <w:ind w:firstLine="425"/>
        <w:jc w:val="left"/>
        <w:rPr>
          <w:sz w:val="24"/>
          <w:szCs w:val="24"/>
        </w:rPr>
      </w:pPr>
      <w:r w:rsidRPr="008C54BC">
        <w:rPr>
          <w:sz w:val="24"/>
          <w:szCs w:val="24"/>
          <w:u w:val="single"/>
        </w:rPr>
        <w:t>Название:</w:t>
      </w:r>
      <w:r w:rsidR="00C70CE0" w:rsidRPr="008C54BC">
        <w:rPr>
          <w:sz w:val="24"/>
          <w:szCs w:val="24"/>
        </w:rPr>
        <w:t xml:space="preserve"> Управлять автомобилем в условиях дорожного движения.</w:t>
      </w:r>
    </w:p>
    <w:p w:rsidR="00C70CE0" w:rsidRPr="008C54BC" w:rsidRDefault="00C70CE0" w:rsidP="008C54BC">
      <w:pPr>
        <w:pStyle w:val="80"/>
        <w:shd w:val="clear" w:color="auto" w:fill="auto"/>
        <w:spacing w:line="360" w:lineRule="auto"/>
        <w:ind w:firstLine="425"/>
        <w:rPr>
          <w:rFonts w:cs="Times New Roman"/>
          <w:sz w:val="24"/>
          <w:szCs w:val="24"/>
        </w:rPr>
      </w:pPr>
      <w:r w:rsidRPr="008C54BC">
        <w:rPr>
          <w:rStyle w:val="82"/>
          <w:rFonts w:cs="Times New Roman"/>
          <w:sz w:val="24"/>
          <w:szCs w:val="24"/>
        </w:rPr>
        <w:t>Для оценки Ваших знаний и умений в области</w:t>
      </w:r>
      <w:r w:rsidRPr="008C54BC">
        <w:rPr>
          <w:rFonts w:cs="Times New Roman"/>
          <w:sz w:val="24"/>
          <w:szCs w:val="24"/>
        </w:rPr>
        <w:t xml:space="preserve"> подготовки автомобиля к нача</w:t>
      </w:r>
      <w:r w:rsidRPr="008C54BC">
        <w:rPr>
          <w:rFonts w:cs="Times New Roman"/>
          <w:sz w:val="24"/>
          <w:szCs w:val="24"/>
        </w:rPr>
        <w:softHyphen/>
        <w:t>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местах стоянки</w:t>
      </w:r>
      <w:r w:rsidRPr="008C54BC">
        <w:rPr>
          <w:rStyle w:val="82"/>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C70CE0" w:rsidRPr="008C54BC" w:rsidRDefault="00C70CE0" w:rsidP="008C54BC">
      <w:pPr>
        <w:pStyle w:val="a3"/>
        <w:numPr>
          <w:ilvl w:val="1"/>
          <w:numId w:val="6"/>
        </w:numPr>
        <w:shd w:val="clear" w:color="auto" w:fill="auto"/>
        <w:tabs>
          <w:tab w:val="left" w:pos="921"/>
        </w:tabs>
        <w:spacing w:before="0" w:line="360" w:lineRule="auto"/>
        <w:ind w:firstLine="425"/>
        <w:rPr>
          <w:sz w:val="24"/>
          <w:szCs w:val="24"/>
        </w:rPr>
      </w:pPr>
      <w:r w:rsidRPr="008C54BC">
        <w:rPr>
          <w:sz w:val="24"/>
          <w:szCs w:val="24"/>
        </w:rPr>
        <w:t>Подготовить автомобиль к началу движения.</w:t>
      </w:r>
    </w:p>
    <w:p w:rsidR="00C70CE0" w:rsidRPr="008C54BC" w:rsidRDefault="00C70CE0" w:rsidP="008C54BC">
      <w:pPr>
        <w:pStyle w:val="a3"/>
        <w:numPr>
          <w:ilvl w:val="1"/>
          <w:numId w:val="6"/>
        </w:numPr>
        <w:shd w:val="clear" w:color="auto" w:fill="auto"/>
        <w:tabs>
          <w:tab w:val="left" w:pos="945"/>
        </w:tabs>
        <w:spacing w:before="0" w:line="360" w:lineRule="auto"/>
        <w:ind w:firstLine="425"/>
        <w:rPr>
          <w:sz w:val="24"/>
          <w:szCs w:val="24"/>
        </w:rPr>
      </w:pPr>
      <w:r w:rsidRPr="008C54BC">
        <w:rPr>
          <w:sz w:val="24"/>
          <w:szCs w:val="24"/>
        </w:rPr>
        <w:t>Выехать на дорогу с прилегающей территории.</w:t>
      </w:r>
    </w:p>
    <w:p w:rsidR="00C70CE0" w:rsidRPr="008C54BC" w:rsidRDefault="00C70CE0" w:rsidP="008C54BC">
      <w:pPr>
        <w:pStyle w:val="a3"/>
        <w:numPr>
          <w:ilvl w:val="1"/>
          <w:numId w:val="6"/>
        </w:numPr>
        <w:shd w:val="clear" w:color="auto" w:fill="auto"/>
        <w:tabs>
          <w:tab w:val="left" w:pos="930"/>
        </w:tabs>
        <w:spacing w:before="0" w:line="360" w:lineRule="auto"/>
        <w:ind w:firstLine="425"/>
        <w:rPr>
          <w:sz w:val="24"/>
          <w:szCs w:val="24"/>
        </w:rPr>
      </w:pPr>
      <w:r w:rsidRPr="008C54BC">
        <w:rPr>
          <w:sz w:val="24"/>
          <w:szCs w:val="24"/>
        </w:rPr>
        <w:t>Двигаться в транспортном потоке, на поворотах, подъемах и спусках.</w:t>
      </w:r>
    </w:p>
    <w:p w:rsidR="00C70CE0" w:rsidRPr="008C54BC" w:rsidRDefault="00C70CE0" w:rsidP="008C54BC">
      <w:pPr>
        <w:pStyle w:val="a3"/>
        <w:numPr>
          <w:ilvl w:val="1"/>
          <w:numId w:val="6"/>
        </w:numPr>
        <w:shd w:val="clear" w:color="auto" w:fill="auto"/>
        <w:tabs>
          <w:tab w:val="left" w:pos="927"/>
        </w:tabs>
        <w:spacing w:before="0" w:line="360" w:lineRule="auto"/>
        <w:ind w:firstLine="425"/>
        <w:rPr>
          <w:sz w:val="24"/>
          <w:szCs w:val="24"/>
        </w:rPr>
      </w:pPr>
      <w:r w:rsidRPr="008C54BC">
        <w:rPr>
          <w:sz w:val="24"/>
          <w:szCs w:val="24"/>
        </w:rPr>
        <w:t>Останавливать автомобиль и начинать движение на различных участках дороги и в местах стоянки.</w:t>
      </w:r>
    </w:p>
    <w:p w:rsidR="00B70FE7" w:rsidRPr="008C54BC" w:rsidRDefault="00B70FE7" w:rsidP="008C54BC">
      <w:pPr>
        <w:pStyle w:val="a3"/>
        <w:numPr>
          <w:ilvl w:val="1"/>
          <w:numId w:val="6"/>
        </w:numPr>
        <w:shd w:val="clear" w:color="auto" w:fill="auto"/>
        <w:tabs>
          <w:tab w:val="left" w:pos="927"/>
        </w:tabs>
        <w:spacing w:before="0" w:line="360" w:lineRule="auto"/>
        <w:ind w:firstLine="425"/>
        <w:rPr>
          <w:sz w:val="24"/>
          <w:szCs w:val="24"/>
        </w:rPr>
      </w:pPr>
      <w:r w:rsidRPr="008C54BC">
        <w:rPr>
          <w:sz w:val="24"/>
          <w:szCs w:val="24"/>
        </w:rPr>
        <w:t>Двигаться в транспортном потоке, осуществлять перестроения перед поворотами, разворот вне перекрестка, осуществлять обгон, опережение, объезд препятствия и затрудненный встречный разъезд транспортных средств, совершать повороты.</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C54BC">
        <w:rPr>
          <w:sz w:val="24"/>
          <w:szCs w:val="24"/>
        </w:rPr>
        <w:softHyphen/>
        <w:t>ционных задач по теме: «Начало движения, движение в транспортном потоке, останов</w:t>
      </w:r>
      <w:r w:rsidRPr="008C54BC">
        <w:rPr>
          <w:sz w:val="24"/>
          <w:szCs w:val="24"/>
        </w:rPr>
        <w:softHyphen/>
        <w:t>ка и стоянка».</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Продолжительность - до 0,</w:t>
      </w:r>
      <w:r w:rsidR="00B70FE7" w:rsidRPr="008C54BC">
        <w:rPr>
          <w:sz w:val="24"/>
          <w:szCs w:val="24"/>
        </w:rPr>
        <w:t>5</w:t>
      </w:r>
      <w:r w:rsidRPr="008C54BC">
        <w:rPr>
          <w:sz w:val="24"/>
          <w:szCs w:val="24"/>
        </w:rPr>
        <w:t xml:space="preserve"> часа.</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Для выполнения этого задания Вам необходимо:</w:t>
      </w:r>
    </w:p>
    <w:p w:rsidR="00C70CE0"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Знать</w:t>
      </w:r>
      <w:r w:rsidR="00C70CE0" w:rsidRPr="008C54BC">
        <w:rPr>
          <w:sz w:val="24"/>
          <w:szCs w:val="24"/>
        </w:rPr>
        <w:t xml:space="preserve"> - порядок проведения контрольного осмотра и ежедневного техническо</w:t>
      </w:r>
      <w:r w:rsidR="00C70CE0" w:rsidRPr="008C54BC">
        <w:rPr>
          <w:sz w:val="24"/>
          <w:szCs w:val="24"/>
        </w:rPr>
        <w:softHyphen/>
        <w:t>го обслуживания автомобиля, неисправности и условия, при которых запрещается его эксплуатация, меры безопасности при выполнении работ, порядок начала движения и выезда на дорогу с прилегающих территорий, приемы управления автомобилем при движении в транспортном потоке, на поворотах, подъемах и спусках, при остановке, выбор безопасной дистанции и интервала, дорожные знаки и разметка, порядок распо</w:t>
      </w:r>
      <w:r w:rsidR="00C70CE0" w:rsidRPr="008C54BC">
        <w:rPr>
          <w:sz w:val="24"/>
          <w:szCs w:val="24"/>
        </w:rPr>
        <w:softHyphen/>
        <w:t>ложения транспортных средств на проезжей час</w:t>
      </w:r>
      <w:r w:rsidR="00A41373" w:rsidRPr="008C54BC">
        <w:rPr>
          <w:sz w:val="24"/>
          <w:szCs w:val="24"/>
        </w:rPr>
        <w:t>ти, правила остановки и стоянки, динамические габариты автомобиля, безопасный выбор скорости, дистанции и интервала при перестроении, объезде неподвижного препятствия, встречном разъезде, опережении и обгоне ТС.</w:t>
      </w:r>
    </w:p>
    <w:p w:rsidR="00C70CE0"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Уметь</w:t>
      </w:r>
      <w:r w:rsidR="00C70CE0" w:rsidRPr="008C54BC">
        <w:rPr>
          <w:sz w:val="24"/>
          <w:szCs w:val="24"/>
        </w:rPr>
        <w:t>- проводить с соблюдением мер безопасности контрольный осмотр и еже</w:t>
      </w:r>
      <w:r w:rsidR="00C70CE0" w:rsidRPr="008C54BC">
        <w:rPr>
          <w:sz w:val="24"/>
          <w:szCs w:val="24"/>
        </w:rPr>
        <w:softHyphen/>
        <w:t>дневное техническое обслуживание автомобиля, определять неисправности, при кото</w:t>
      </w:r>
      <w:r w:rsidR="00C70CE0" w:rsidRPr="008C54BC">
        <w:rPr>
          <w:sz w:val="24"/>
          <w:szCs w:val="24"/>
        </w:rPr>
        <w:softHyphen/>
        <w:t xml:space="preserve">рых запрещается </w:t>
      </w:r>
      <w:r w:rsidR="00C70CE0" w:rsidRPr="008C54BC">
        <w:rPr>
          <w:sz w:val="24"/>
          <w:szCs w:val="24"/>
        </w:rPr>
        <w:lastRenderedPageBreak/>
        <w:t>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00C70CE0" w:rsidRPr="008C54BC">
        <w:rPr>
          <w:sz w:val="24"/>
          <w:szCs w:val="24"/>
        </w:rPr>
        <w:softHyphen/>
        <w:t>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w:t>
      </w:r>
      <w:r w:rsidR="00B70FE7" w:rsidRPr="008C54BC">
        <w:rPr>
          <w:sz w:val="24"/>
          <w:szCs w:val="24"/>
        </w:rPr>
        <w:t>тельными приборами, определять динамические габариты автомобиля, выбирать безопасную скорость, дистанцию и интервал при перестроении,</w:t>
      </w:r>
      <w:r w:rsidR="005068DB" w:rsidRPr="008C54BC">
        <w:rPr>
          <w:sz w:val="24"/>
          <w:szCs w:val="24"/>
        </w:rPr>
        <w:t xml:space="preserve"> объезде неподвижного препятствия, встречном разъезде, опережении и обгоне транспортных средств.</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8C54BC">
        <w:rPr>
          <w:sz w:val="24"/>
          <w:szCs w:val="24"/>
        </w:rPr>
        <w:softHyphen/>
        <w:t>ного движения.</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Контроль за Вашими действиями будут производить преподаватель и мастер про</w:t>
      </w:r>
      <w:r w:rsidRPr="008C54BC">
        <w:rPr>
          <w:sz w:val="24"/>
          <w:szCs w:val="24"/>
        </w:rPr>
        <w:softHyphen/>
        <w:t>изводственного обучения из автошколы.</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 xml:space="preserve">В ходе выполнения контрольного задания Вам будут предложены </w:t>
      </w:r>
      <w:r w:rsidR="00A41373" w:rsidRPr="008C54BC">
        <w:rPr>
          <w:sz w:val="24"/>
          <w:szCs w:val="24"/>
        </w:rPr>
        <w:t>5</w:t>
      </w:r>
      <w:r w:rsidRPr="008C54BC">
        <w:rPr>
          <w:sz w:val="24"/>
          <w:szCs w:val="24"/>
        </w:rPr>
        <w:t xml:space="preserve"> ситуацион</w:t>
      </w:r>
      <w:r w:rsidRPr="008C54BC">
        <w:rPr>
          <w:sz w:val="24"/>
          <w:szCs w:val="24"/>
        </w:rPr>
        <w:softHyphen/>
        <w:t>ных задач для проверки знаний.</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Положительная оценка выставляется, если Вы правильно выполнили практиче</w:t>
      </w:r>
      <w:r w:rsidRPr="008C54BC">
        <w:rPr>
          <w:sz w:val="24"/>
          <w:szCs w:val="24"/>
        </w:rPr>
        <w:softHyphen/>
        <w:t xml:space="preserve">ское задание по всем действиям и решили </w:t>
      </w:r>
      <w:r w:rsidR="00A41373" w:rsidRPr="008C54BC">
        <w:rPr>
          <w:sz w:val="24"/>
          <w:szCs w:val="24"/>
        </w:rPr>
        <w:t>4</w:t>
      </w:r>
      <w:r w:rsidRPr="008C54BC">
        <w:rPr>
          <w:sz w:val="24"/>
          <w:szCs w:val="24"/>
        </w:rPr>
        <w:t xml:space="preserve"> ситуационных задач из </w:t>
      </w:r>
      <w:r w:rsidR="00A41373" w:rsidRPr="008C54BC">
        <w:rPr>
          <w:sz w:val="24"/>
          <w:szCs w:val="24"/>
        </w:rPr>
        <w:t>5</w:t>
      </w:r>
      <w:r w:rsidRPr="008C54BC">
        <w:rPr>
          <w:sz w:val="24"/>
          <w:szCs w:val="24"/>
        </w:rPr>
        <w:t xml:space="preserve"> предложенных.</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 xml:space="preserve">Продолжительность итогового задания - до </w:t>
      </w:r>
      <w:r w:rsidR="00A41373" w:rsidRPr="008C54BC">
        <w:rPr>
          <w:sz w:val="24"/>
          <w:szCs w:val="24"/>
        </w:rPr>
        <w:t>0,5</w:t>
      </w:r>
      <w:r w:rsidRPr="008C54BC">
        <w:rPr>
          <w:sz w:val="24"/>
          <w:szCs w:val="24"/>
        </w:rPr>
        <w:t xml:space="preserve"> часа.</w:t>
      </w:r>
    </w:p>
    <w:p w:rsidR="00A41373" w:rsidRPr="008C54BC" w:rsidRDefault="00A41373" w:rsidP="008C54BC">
      <w:pPr>
        <w:pStyle w:val="a3"/>
        <w:shd w:val="clear" w:color="auto" w:fill="auto"/>
        <w:spacing w:before="0" w:line="360" w:lineRule="auto"/>
        <w:ind w:firstLine="425"/>
        <w:jc w:val="center"/>
        <w:rPr>
          <w:b/>
          <w:sz w:val="24"/>
          <w:szCs w:val="24"/>
        </w:rPr>
      </w:pPr>
    </w:p>
    <w:p w:rsidR="00C70CE0" w:rsidRPr="008C54BC" w:rsidRDefault="00C70CE0" w:rsidP="008C54BC">
      <w:pPr>
        <w:pStyle w:val="a3"/>
        <w:shd w:val="clear" w:color="auto" w:fill="auto"/>
        <w:spacing w:before="0" w:line="360" w:lineRule="auto"/>
        <w:ind w:firstLine="425"/>
        <w:jc w:val="center"/>
        <w:rPr>
          <w:b/>
          <w:sz w:val="24"/>
          <w:szCs w:val="24"/>
        </w:rPr>
      </w:pPr>
      <w:r w:rsidRPr="008C54BC">
        <w:rPr>
          <w:b/>
          <w:sz w:val="24"/>
          <w:szCs w:val="24"/>
        </w:rPr>
        <w:t>Оценочные задания</w:t>
      </w:r>
    </w:p>
    <w:p w:rsidR="00C70CE0" w:rsidRPr="008C54BC" w:rsidRDefault="00C70CE0" w:rsidP="008C54BC">
      <w:pPr>
        <w:pStyle w:val="311"/>
        <w:shd w:val="clear" w:color="auto" w:fill="auto"/>
        <w:spacing w:before="0" w:line="360" w:lineRule="auto"/>
        <w:ind w:firstLine="425"/>
        <w:jc w:val="center"/>
        <w:rPr>
          <w:rFonts w:cs="Times New Roman"/>
          <w:sz w:val="24"/>
          <w:szCs w:val="24"/>
        </w:rPr>
      </w:pPr>
      <w:r w:rsidRPr="008C54BC">
        <w:rPr>
          <w:rStyle w:val="35"/>
          <w:b/>
          <w:bCs/>
          <w:sz w:val="24"/>
          <w:szCs w:val="24"/>
        </w:rPr>
        <w:t>Задание 2.1</w:t>
      </w:r>
    </w:p>
    <w:p w:rsidR="00C70CE0" w:rsidRPr="008C54BC" w:rsidRDefault="00C70CE0" w:rsidP="008C54BC">
      <w:pPr>
        <w:pStyle w:val="a3"/>
        <w:shd w:val="clear" w:color="auto" w:fill="auto"/>
        <w:spacing w:before="0" w:line="360" w:lineRule="auto"/>
        <w:ind w:firstLine="425"/>
        <w:jc w:val="center"/>
        <w:rPr>
          <w:b/>
          <w:sz w:val="24"/>
          <w:szCs w:val="24"/>
        </w:rPr>
      </w:pPr>
      <w:r w:rsidRPr="008C54BC">
        <w:rPr>
          <w:b/>
          <w:sz w:val="24"/>
          <w:szCs w:val="24"/>
        </w:rPr>
        <w:t>Начало движения, движение в транспортном потоке, остановка и стоянка</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Практическое задание - подготовить автомобиль к началу движения, начать дви</w:t>
      </w:r>
      <w:r w:rsidRPr="008C54BC">
        <w:rPr>
          <w:sz w:val="24"/>
          <w:szCs w:val="24"/>
        </w:rPr>
        <w:softHyphen/>
        <w:t>жение и выехать на дорогу с прилегающей территории, двигаться в транспортном пото</w:t>
      </w:r>
      <w:r w:rsidRPr="008C54BC">
        <w:rPr>
          <w:sz w:val="24"/>
          <w:szCs w:val="24"/>
        </w:rPr>
        <w:softHyphen/>
        <w:t>ке, на поворотах, подъемах и спусках, останавливать автомобиль и начинать движение на различных участках дороги и в местах стоянки.</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t>Ситуационные задачи:</w:t>
      </w:r>
    </w:p>
    <w:p w:rsidR="00C70CE0" w:rsidRPr="008C54BC" w:rsidRDefault="00C70CE0" w:rsidP="008C54BC">
      <w:pPr>
        <w:pStyle w:val="a3"/>
        <w:numPr>
          <w:ilvl w:val="4"/>
          <w:numId w:val="6"/>
        </w:numPr>
        <w:shd w:val="clear" w:color="auto" w:fill="auto"/>
        <w:tabs>
          <w:tab w:val="left" w:pos="950"/>
        </w:tabs>
        <w:spacing w:before="0" w:line="360" w:lineRule="auto"/>
        <w:ind w:firstLine="425"/>
        <w:rPr>
          <w:sz w:val="24"/>
          <w:szCs w:val="24"/>
        </w:rPr>
      </w:pPr>
      <w:r w:rsidRPr="008C54BC">
        <w:rPr>
          <w:sz w:val="24"/>
          <w:szCs w:val="24"/>
        </w:rPr>
        <w:t>В каких случаях водитель обязан подавать предупредительные сигналы?</w:t>
      </w:r>
    </w:p>
    <w:p w:rsidR="00C70CE0" w:rsidRPr="008C54BC" w:rsidRDefault="00C70CE0" w:rsidP="008C54BC">
      <w:pPr>
        <w:pStyle w:val="a3"/>
        <w:numPr>
          <w:ilvl w:val="4"/>
          <w:numId w:val="6"/>
        </w:numPr>
        <w:shd w:val="clear" w:color="auto" w:fill="auto"/>
        <w:tabs>
          <w:tab w:val="left" w:pos="950"/>
          <w:tab w:val="left" w:pos="1374"/>
        </w:tabs>
        <w:spacing w:before="0" w:line="360" w:lineRule="auto"/>
        <w:ind w:firstLine="425"/>
        <w:rPr>
          <w:sz w:val="24"/>
          <w:szCs w:val="24"/>
        </w:rPr>
      </w:pPr>
      <w:r w:rsidRPr="008C54BC">
        <w:rPr>
          <w:sz w:val="24"/>
          <w:szCs w:val="24"/>
        </w:rPr>
        <w:t>Как</w:t>
      </w:r>
      <w:r w:rsidRPr="008C54BC">
        <w:rPr>
          <w:sz w:val="24"/>
          <w:szCs w:val="24"/>
        </w:rPr>
        <w:tab/>
        <w:t>должен поступить водитель при выезде на дорогу с прилегающей территории?</w:t>
      </w:r>
    </w:p>
    <w:p w:rsidR="00C70CE0" w:rsidRPr="008C54BC" w:rsidRDefault="00C70CE0" w:rsidP="008C54BC">
      <w:pPr>
        <w:pStyle w:val="a3"/>
        <w:numPr>
          <w:ilvl w:val="4"/>
          <w:numId w:val="6"/>
        </w:numPr>
        <w:shd w:val="clear" w:color="auto" w:fill="auto"/>
        <w:tabs>
          <w:tab w:val="left" w:pos="950"/>
        </w:tabs>
        <w:spacing w:before="0" w:line="360" w:lineRule="auto"/>
        <w:ind w:firstLine="425"/>
        <w:rPr>
          <w:sz w:val="24"/>
          <w:szCs w:val="24"/>
        </w:rPr>
      </w:pPr>
      <w:r w:rsidRPr="008C54BC">
        <w:rPr>
          <w:sz w:val="24"/>
          <w:szCs w:val="24"/>
        </w:rPr>
        <w:t>Какие силы действуют на автомобиль при повороте?</w:t>
      </w:r>
    </w:p>
    <w:p w:rsidR="00C70CE0" w:rsidRPr="008C54BC" w:rsidRDefault="00C70CE0" w:rsidP="008C54BC">
      <w:pPr>
        <w:pStyle w:val="a3"/>
        <w:numPr>
          <w:ilvl w:val="4"/>
          <w:numId w:val="6"/>
        </w:numPr>
        <w:shd w:val="clear" w:color="auto" w:fill="auto"/>
        <w:tabs>
          <w:tab w:val="left" w:pos="950"/>
        </w:tabs>
        <w:spacing w:before="0" w:line="360" w:lineRule="auto"/>
        <w:ind w:firstLine="425"/>
        <w:rPr>
          <w:sz w:val="24"/>
          <w:szCs w:val="24"/>
        </w:rPr>
      </w:pPr>
      <w:r w:rsidRPr="008C54BC">
        <w:rPr>
          <w:sz w:val="24"/>
          <w:szCs w:val="24"/>
        </w:rPr>
        <w:t>При каких условиях разрешается движение транспортного средства задним хо</w:t>
      </w:r>
      <w:r w:rsidRPr="008C54BC">
        <w:rPr>
          <w:sz w:val="24"/>
          <w:szCs w:val="24"/>
        </w:rPr>
        <w:softHyphen/>
        <w:t>дом?</w:t>
      </w:r>
    </w:p>
    <w:p w:rsidR="00C70CE0" w:rsidRPr="008C54BC" w:rsidRDefault="00C70CE0" w:rsidP="008C54BC">
      <w:pPr>
        <w:pStyle w:val="a3"/>
        <w:numPr>
          <w:ilvl w:val="4"/>
          <w:numId w:val="6"/>
        </w:numPr>
        <w:shd w:val="clear" w:color="auto" w:fill="auto"/>
        <w:tabs>
          <w:tab w:val="left" w:pos="950"/>
        </w:tabs>
        <w:spacing w:before="0" w:line="360" w:lineRule="auto"/>
        <w:ind w:firstLine="425"/>
        <w:rPr>
          <w:sz w:val="24"/>
          <w:szCs w:val="24"/>
        </w:rPr>
      </w:pPr>
      <w:r w:rsidRPr="008C54BC">
        <w:rPr>
          <w:sz w:val="24"/>
          <w:szCs w:val="24"/>
        </w:rPr>
        <w:t>В каких местах и каким способом разрешается стоянка транспортных средств?</w:t>
      </w:r>
    </w:p>
    <w:p w:rsidR="00C70CE0" w:rsidRPr="008C54BC" w:rsidRDefault="00C70CE0" w:rsidP="008C54BC">
      <w:pPr>
        <w:pStyle w:val="a3"/>
        <w:shd w:val="clear" w:color="auto" w:fill="auto"/>
        <w:tabs>
          <w:tab w:val="left" w:pos="950"/>
        </w:tabs>
        <w:spacing w:before="0" w:line="360" w:lineRule="auto"/>
        <w:ind w:left="425" w:firstLine="0"/>
        <w:rPr>
          <w:sz w:val="24"/>
          <w:szCs w:val="24"/>
        </w:rPr>
      </w:pPr>
    </w:p>
    <w:p w:rsidR="005E5909" w:rsidRPr="008C54BC" w:rsidRDefault="005E5909" w:rsidP="008C54BC">
      <w:pPr>
        <w:pStyle w:val="a3"/>
        <w:shd w:val="clear" w:color="auto" w:fill="auto"/>
        <w:spacing w:before="0" w:line="360" w:lineRule="auto"/>
        <w:ind w:firstLine="425"/>
        <w:jc w:val="center"/>
        <w:rPr>
          <w:b/>
          <w:sz w:val="24"/>
          <w:szCs w:val="24"/>
        </w:rPr>
      </w:pPr>
    </w:p>
    <w:p w:rsidR="005E5909" w:rsidRPr="008C54BC" w:rsidRDefault="005E5909" w:rsidP="008C54BC">
      <w:pPr>
        <w:pStyle w:val="a3"/>
        <w:shd w:val="clear" w:color="auto" w:fill="auto"/>
        <w:spacing w:before="0" w:line="360" w:lineRule="auto"/>
        <w:ind w:firstLine="425"/>
        <w:jc w:val="center"/>
        <w:rPr>
          <w:b/>
          <w:sz w:val="24"/>
          <w:szCs w:val="24"/>
        </w:rPr>
      </w:pPr>
    </w:p>
    <w:p w:rsidR="00C70CE0" w:rsidRPr="008C54BC" w:rsidRDefault="00C70CE0" w:rsidP="008C54BC">
      <w:pPr>
        <w:pStyle w:val="a3"/>
        <w:shd w:val="clear" w:color="auto" w:fill="auto"/>
        <w:spacing w:before="0" w:line="360" w:lineRule="auto"/>
        <w:ind w:firstLine="425"/>
        <w:jc w:val="center"/>
        <w:rPr>
          <w:b/>
          <w:sz w:val="24"/>
          <w:szCs w:val="24"/>
        </w:rPr>
      </w:pPr>
      <w:r w:rsidRPr="008C54BC">
        <w:rPr>
          <w:b/>
          <w:sz w:val="24"/>
          <w:szCs w:val="24"/>
        </w:rPr>
        <w:t>Контрольное задание</w:t>
      </w:r>
    </w:p>
    <w:p w:rsidR="00C70CE0" w:rsidRPr="008C54BC" w:rsidRDefault="00C70CE0" w:rsidP="008C54BC">
      <w:pPr>
        <w:pStyle w:val="a3"/>
        <w:shd w:val="clear" w:color="auto" w:fill="auto"/>
        <w:spacing w:before="0" w:line="360" w:lineRule="auto"/>
        <w:ind w:firstLine="425"/>
        <w:rPr>
          <w:sz w:val="24"/>
          <w:szCs w:val="24"/>
        </w:rPr>
      </w:pPr>
      <w:r w:rsidRPr="008C54BC">
        <w:rPr>
          <w:sz w:val="24"/>
          <w:szCs w:val="24"/>
        </w:rPr>
        <w:lastRenderedPageBreak/>
        <w:t>Выполнение обучающимся всех действий по управлению автомобилем в условиях дорожного движения.</w:t>
      </w:r>
    </w:p>
    <w:p w:rsidR="00C70CE0" w:rsidRPr="008C54BC" w:rsidRDefault="00C70CE0" w:rsidP="008C54BC">
      <w:pPr>
        <w:pStyle w:val="a3"/>
        <w:shd w:val="clear" w:color="auto" w:fill="auto"/>
        <w:tabs>
          <w:tab w:val="left" w:pos="567"/>
          <w:tab w:val="left" w:pos="851"/>
        </w:tabs>
        <w:spacing w:before="0" w:line="360" w:lineRule="auto"/>
        <w:ind w:firstLine="425"/>
        <w:rPr>
          <w:sz w:val="24"/>
          <w:szCs w:val="24"/>
        </w:rPr>
      </w:pPr>
      <w:r w:rsidRPr="008C54BC">
        <w:rPr>
          <w:sz w:val="24"/>
          <w:szCs w:val="24"/>
        </w:rPr>
        <w:t>Ситуационные задачи:</w:t>
      </w:r>
    </w:p>
    <w:p w:rsidR="00C70CE0" w:rsidRPr="008C54BC" w:rsidRDefault="00C70CE0" w:rsidP="008C54BC">
      <w:pPr>
        <w:pStyle w:val="a3"/>
        <w:numPr>
          <w:ilvl w:val="7"/>
          <w:numId w:val="6"/>
        </w:numPr>
        <w:shd w:val="clear" w:color="auto" w:fill="auto"/>
        <w:tabs>
          <w:tab w:val="left" w:pos="567"/>
          <w:tab w:val="left" w:pos="851"/>
          <w:tab w:val="left" w:pos="926"/>
        </w:tabs>
        <w:spacing w:before="0" w:line="360" w:lineRule="auto"/>
        <w:ind w:firstLine="425"/>
        <w:rPr>
          <w:sz w:val="24"/>
          <w:szCs w:val="24"/>
        </w:rPr>
      </w:pPr>
      <w:r w:rsidRPr="008C54BC">
        <w:rPr>
          <w:sz w:val="24"/>
          <w:szCs w:val="24"/>
        </w:rPr>
        <w:t>В каких случаях водитель обязан подавать предупредительные сигналы?</w:t>
      </w:r>
    </w:p>
    <w:p w:rsidR="00C70CE0" w:rsidRPr="008C54BC" w:rsidRDefault="00C70CE0" w:rsidP="008C54BC">
      <w:pPr>
        <w:pStyle w:val="a3"/>
        <w:numPr>
          <w:ilvl w:val="7"/>
          <w:numId w:val="6"/>
        </w:numPr>
        <w:shd w:val="clear" w:color="auto" w:fill="auto"/>
        <w:tabs>
          <w:tab w:val="left" w:pos="567"/>
          <w:tab w:val="left" w:pos="851"/>
          <w:tab w:val="left" w:pos="937"/>
        </w:tabs>
        <w:spacing w:before="0" w:line="360" w:lineRule="auto"/>
        <w:ind w:firstLine="425"/>
        <w:rPr>
          <w:sz w:val="24"/>
          <w:szCs w:val="24"/>
        </w:rPr>
      </w:pPr>
      <w:r w:rsidRPr="008C54BC">
        <w:rPr>
          <w:sz w:val="24"/>
          <w:szCs w:val="24"/>
        </w:rPr>
        <w:t>При каких условиях разрешается движение транспортного средства задним хо</w:t>
      </w:r>
      <w:r w:rsidRPr="008C54BC">
        <w:rPr>
          <w:sz w:val="24"/>
          <w:szCs w:val="24"/>
        </w:rPr>
        <w:softHyphen/>
        <w:t>дом?</w:t>
      </w:r>
    </w:p>
    <w:p w:rsidR="00C70CE0" w:rsidRPr="008C54BC" w:rsidRDefault="00C70CE0" w:rsidP="008C54B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8C54BC">
        <w:rPr>
          <w:sz w:val="24"/>
          <w:szCs w:val="24"/>
        </w:rPr>
        <w:t>В каких местах и каким способом разрешается стоянка транспортных средств?</w:t>
      </w:r>
    </w:p>
    <w:p w:rsidR="00C70CE0" w:rsidRPr="008C54BC" w:rsidRDefault="00C70CE0" w:rsidP="008C54B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8C54BC">
        <w:rPr>
          <w:sz w:val="24"/>
          <w:szCs w:val="24"/>
        </w:rPr>
        <w:t>В каких местах и при каких условиях запрещается обгон?</w:t>
      </w:r>
    </w:p>
    <w:p w:rsidR="00C70CE0" w:rsidRPr="008C54BC" w:rsidRDefault="00C70CE0" w:rsidP="008C54BC">
      <w:pPr>
        <w:pStyle w:val="a3"/>
        <w:numPr>
          <w:ilvl w:val="7"/>
          <w:numId w:val="6"/>
        </w:numPr>
        <w:shd w:val="clear" w:color="auto" w:fill="auto"/>
        <w:tabs>
          <w:tab w:val="left" w:pos="567"/>
          <w:tab w:val="left" w:pos="851"/>
          <w:tab w:val="left" w:pos="956"/>
        </w:tabs>
        <w:spacing w:before="0" w:line="360" w:lineRule="auto"/>
        <w:ind w:firstLine="425"/>
        <w:rPr>
          <w:sz w:val="24"/>
          <w:szCs w:val="24"/>
        </w:rPr>
      </w:pPr>
      <w:r w:rsidRPr="008C54BC">
        <w:rPr>
          <w:sz w:val="24"/>
          <w:szCs w:val="24"/>
        </w:rPr>
        <w:t>Как должен поступить водитель, если перед нерегулируемым пешеходным пе</w:t>
      </w:r>
      <w:r w:rsidRPr="008C54BC">
        <w:rPr>
          <w:sz w:val="24"/>
          <w:szCs w:val="24"/>
        </w:rPr>
        <w:softHyphen/>
        <w:t>реходом замедлило движение или остановилось транспортное средство?</w:t>
      </w: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C70CE0" w:rsidRPr="008C54BC" w:rsidRDefault="00A41373" w:rsidP="008C54BC">
      <w:pPr>
        <w:pStyle w:val="a3"/>
        <w:shd w:val="clear" w:color="auto" w:fill="auto"/>
        <w:tabs>
          <w:tab w:val="left" w:pos="851"/>
        </w:tabs>
        <w:spacing w:before="0" w:line="360" w:lineRule="auto"/>
        <w:jc w:val="center"/>
        <w:rPr>
          <w:b/>
          <w:sz w:val="24"/>
          <w:szCs w:val="24"/>
        </w:rPr>
      </w:pPr>
      <w:r w:rsidRPr="008C54BC">
        <w:rPr>
          <w:b/>
          <w:sz w:val="24"/>
          <w:szCs w:val="24"/>
        </w:rPr>
        <w:t>Контрольная работа №2 по разделу</w:t>
      </w:r>
    </w:p>
    <w:p w:rsidR="00A41373" w:rsidRPr="008C54BC" w:rsidRDefault="00A41373" w:rsidP="008C54BC">
      <w:pPr>
        <w:pStyle w:val="a3"/>
        <w:shd w:val="clear" w:color="auto" w:fill="auto"/>
        <w:tabs>
          <w:tab w:val="left" w:pos="851"/>
        </w:tabs>
        <w:spacing w:before="0" w:line="360" w:lineRule="auto"/>
        <w:jc w:val="center"/>
        <w:rPr>
          <w:b/>
          <w:sz w:val="24"/>
          <w:szCs w:val="24"/>
        </w:rPr>
      </w:pPr>
      <w:r w:rsidRPr="008C54BC">
        <w:rPr>
          <w:b/>
          <w:sz w:val="24"/>
          <w:szCs w:val="24"/>
        </w:rPr>
        <w:lastRenderedPageBreak/>
        <w:t>«Обучение вождению в условиях дорожного движения»</w:t>
      </w:r>
    </w:p>
    <w:p w:rsidR="00836066" w:rsidRPr="008C54BC" w:rsidRDefault="00836066" w:rsidP="008C54BC">
      <w:pPr>
        <w:pStyle w:val="a3"/>
        <w:shd w:val="clear" w:color="auto" w:fill="auto"/>
        <w:spacing w:before="0" w:line="360" w:lineRule="auto"/>
        <w:ind w:firstLine="425"/>
        <w:jc w:val="center"/>
        <w:rPr>
          <w:b/>
          <w:sz w:val="24"/>
          <w:szCs w:val="24"/>
        </w:rPr>
      </w:pPr>
      <w:r w:rsidRPr="008C54BC">
        <w:rPr>
          <w:b/>
          <w:sz w:val="24"/>
          <w:szCs w:val="24"/>
        </w:rPr>
        <w:t>Оценка. Руководство по оценке</w:t>
      </w:r>
    </w:p>
    <w:p w:rsidR="00C546E5"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Название:</w:t>
      </w:r>
      <w:r w:rsidR="00C546E5" w:rsidRPr="008C54BC">
        <w:rPr>
          <w:sz w:val="24"/>
          <w:szCs w:val="24"/>
        </w:rPr>
        <w:t xml:space="preserve"> Управлять автомобилем в условиях дорожного движения.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Виды и способы оценки должны соответствовать содержанию задания и могут включать в себя:</w:t>
      </w:r>
    </w:p>
    <w:p w:rsidR="00C546E5" w:rsidRPr="008C54BC" w:rsidRDefault="00C546E5" w:rsidP="008C54BC">
      <w:pPr>
        <w:pStyle w:val="a3"/>
        <w:numPr>
          <w:ilvl w:val="0"/>
          <w:numId w:val="6"/>
        </w:numPr>
        <w:shd w:val="clear" w:color="auto" w:fill="auto"/>
        <w:tabs>
          <w:tab w:val="left" w:pos="844"/>
        </w:tabs>
        <w:spacing w:before="0" w:line="360" w:lineRule="auto"/>
        <w:ind w:firstLine="425"/>
        <w:rPr>
          <w:sz w:val="24"/>
          <w:szCs w:val="24"/>
        </w:rPr>
      </w:pPr>
      <w:r w:rsidRPr="008C54BC">
        <w:rPr>
          <w:sz w:val="24"/>
          <w:szCs w:val="24"/>
        </w:rPr>
        <w:t>решение ситуационных задач (тестов);</w:t>
      </w:r>
    </w:p>
    <w:p w:rsidR="00C546E5" w:rsidRPr="008C54BC" w:rsidRDefault="00C546E5" w:rsidP="008C54BC">
      <w:pPr>
        <w:pStyle w:val="a3"/>
        <w:numPr>
          <w:ilvl w:val="0"/>
          <w:numId w:val="6"/>
        </w:numPr>
        <w:shd w:val="clear" w:color="auto" w:fill="auto"/>
        <w:tabs>
          <w:tab w:val="left" w:pos="854"/>
        </w:tabs>
        <w:spacing w:before="0" w:line="360" w:lineRule="auto"/>
        <w:ind w:firstLine="425"/>
        <w:rPr>
          <w:sz w:val="24"/>
          <w:szCs w:val="24"/>
        </w:rPr>
      </w:pPr>
      <w:r w:rsidRPr="008C54BC">
        <w:rPr>
          <w:sz w:val="24"/>
          <w:szCs w:val="24"/>
        </w:rPr>
        <w:t>выполнение практических заданий.</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Итоговая оценка должна обязательно носить комплексный характер.</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Для фиксирования результатов оценки следует составить контрольную ведомость обучающегося.</w:t>
      </w:r>
    </w:p>
    <w:p w:rsidR="00C546E5" w:rsidRPr="008C54BC" w:rsidRDefault="00C546E5" w:rsidP="008C54BC">
      <w:pPr>
        <w:pStyle w:val="a3"/>
        <w:shd w:val="clear" w:color="auto" w:fill="auto"/>
        <w:spacing w:before="0" w:line="360" w:lineRule="auto"/>
        <w:ind w:firstLine="425"/>
        <w:rPr>
          <w:sz w:val="24"/>
          <w:szCs w:val="24"/>
        </w:rPr>
      </w:pPr>
    </w:p>
    <w:p w:rsidR="00C546E5" w:rsidRPr="008C54BC" w:rsidRDefault="00C546E5" w:rsidP="008C54BC">
      <w:pPr>
        <w:pStyle w:val="a3"/>
        <w:shd w:val="clear" w:color="auto" w:fill="auto"/>
        <w:spacing w:before="0" w:line="360" w:lineRule="auto"/>
        <w:ind w:firstLine="425"/>
        <w:jc w:val="center"/>
        <w:rPr>
          <w:b/>
          <w:sz w:val="24"/>
          <w:szCs w:val="24"/>
        </w:rPr>
      </w:pPr>
      <w:r w:rsidRPr="008C54BC">
        <w:rPr>
          <w:b/>
          <w:sz w:val="24"/>
          <w:szCs w:val="24"/>
        </w:rPr>
        <w:t>Общие принципы и подходы к оценке</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Оптимальным методом оценки выполнения задания может служить демонстра</w:t>
      </w:r>
      <w:r w:rsidRPr="008C54BC">
        <w:rPr>
          <w:sz w:val="24"/>
          <w:szCs w:val="24"/>
        </w:rPr>
        <w:softHyphen/>
        <w:t>ция обучающимся умений и знаний, позволяющая получить подтверждение его компе</w:t>
      </w:r>
      <w:r w:rsidRPr="008C54BC">
        <w:rPr>
          <w:sz w:val="24"/>
          <w:szCs w:val="24"/>
        </w:rPr>
        <w:softHyphen/>
        <w:t>тенций в условиях дорожного движения.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Для подтверждения освоения задания обучающемуся необходимо продемонстри</w:t>
      </w:r>
      <w:r w:rsidRPr="008C54BC">
        <w:rPr>
          <w:sz w:val="24"/>
          <w:szCs w:val="24"/>
        </w:rPr>
        <w:softHyphen/>
        <w:t>ровать умения самостоятельно управлять автомобилем в условиях дорожного движе</w:t>
      </w:r>
      <w:r w:rsidRPr="008C54BC">
        <w:rPr>
          <w:sz w:val="24"/>
          <w:szCs w:val="24"/>
        </w:rPr>
        <w:softHyphen/>
        <w:t>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C54BC">
        <w:rPr>
          <w:sz w:val="24"/>
          <w:szCs w:val="24"/>
        </w:rPr>
        <w:softHyphen/>
        <w:t>ми, ясными и доступными для понимания обучающимся.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Лицам, проводящим оценку, следует документально фиксировать методы, ис</w:t>
      </w:r>
      <w:r w:rsidRPr="008C54BC">
        <w:rPr>
          <w:sz w:val="24"/>
          <w:szCs w:val="24"/>
        </w:rPr>
        <w:softHyphen/>
        <w:t>пользуемые для оценки всех действий по выполнению задания.</w:t>
      </w:r>
    </w:p>
    <w:p w:rsidR="00C546E5" w:rsidRPr="008C54BC" w:rsidRDefault="00C546E5" w:rsidP="008C54BC">
      <w:pPr>
        <w:pStyle w:val="a3"/>
        <w:shd w:val="clear" w:color="auto" w:fill="auto"/>
        <w:spacing w:before="0" w:line="360" w:lineRule="auto"/>
        <w:ind w:firstLine="425"/>
        <w:rPr>
          <w:sz w:val="24"/>
          <w:szCs w:val="24"/>
        </w:rPr>
      </w:pPr>
    </w:p>
    <w:p w:rsidR="00C546E5" w:rsidRPr="008C54BC" w:rsidRDefault="00C546E5" w:rsidP="008C54BC">
      <w:pPr>
        <w:pStyle w:val="a3"/>
        <w:shd w:val="clear" w:color="auto" w:fill="auto"/>
        <w:spacing w:before="0" w:line="360" w:lineRule="auto"/>
        <w:ind w:firstLine="425"/>
        <w:jc w:val="center"/>
        <w:rPr>
          <w:b/>
          <w:sz w:val="24"/>
          <w:szCs w:val="24"/>
        </w:rPr>
      </w:pPr>
      <w:r w:rsidRPr="008C54BC">
        <w:rPr>
          <w:b/>
          <w:sz w:val="24"/>
          <w:szCs w:val="24"/>
        </w:rPr>
        <w:t>Принципы и подходы к проведению оценки конкретных видов деятельности</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 данному заданию преподаватель-оценщик для оценки действий:</w:t>
      </w:r>
    </w:p>
    <w:p w:rsidR="00C546E5" w:rsidRPr="008C54BC" w:rsidRDefault="00C546E5" w:rsidP="008C54BC">
      <w:pPr>
        <w:pStyle w:val="a3"/>
        <w:shd w:val="clear" w:color="auto" w:fill="auto"/>
        <w:spacing w:before="0" w:line="360" w:lineRule="auto"/>
        <w:ind w:firstLine="425"/>
        <w:jc w:val="left"/>
        <w:rPr>
          <w:i/>
          <w:sz w:val="24"/>
          <w:szCs w:val="24"/>
        </w:rPr>
      </w:pPr>
      <w:r w:rsidRPr="008C54BC">
        <w:rPr>
          <w:i/>
          <w:sz w:val="24"/>
          <w:szCs w:val="24"/>
        </w:rPr>
        <w:t>- Объезда препятствия, встречного разъезда в узких проездах, движение по мостам путепроводам, проезда мест остановок маршрутных транспортных средств, пешеходных переходов и железнодорожных переездов.</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C546E5" w:rsidRPr="008C54BC" w:rsidRDefault="00C546E5" w:rsidP="008C54BC">
      <w:pPr>
        <w:pStyle w:val="a3"/>
        <w:shd w:val="clear" w:color="auto" w:fill="auto"/>
        <w:tabs>
          <w:tab w:val="left" w:pos="945"/>
        </w:tabs>
        <w:spacing w:before="0" w:line="360" w:lineRule="auto"/>
        <w:ind w:firstLine="425"/>
        <w:rPr>
          <w:sz w:val="24"/>
          <w:szCs w:val="24"/>
        </w:rPr>
      </w:pPr>
      <w:r w:rsidRPr="008C54BC">
        <w:rPr>
          <w:rStyle w:val="ae"/>
          <w:sz w:val="24"/>
          <w:szCs w:val="24"/>
        </w:rPr>
        <w:t>- Проезда регулируемых и нерегулируемых перекрестков в прямом направлении, с поворотами направо и налево, разворотом для движения в обратном направлении</w:t>
      </w:r>
      <w:r w:rsidRPr="008C54BC">
        <w:rPr>
          <w:sz w:val="24"/>
          <w:szCs w:val="24"/>
        </w:rPr>
        <w:t xml:space="preserve"> контролирует действия обучающегося. По окончании выполнения практического задания </w:t>
      </w:r>
      <w:r w:rsidRPr="008C54BC">
        <w:rPr>
          <w:sz w:val="24"/>
          <w:szCs w:val="24"/>
        </w:rPr>
        <w:lastRenderedPageBreak/>
        <w:t>обучающемуся будет предложено решить 5 ситуационных задач по теме: «Проезд перекрестков».</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Преподаватель и мастер производственного обучения будут контролировать дей</w:t>
      </w:r>
      <w:r w:rsidRPr="008C54BC">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8C54BC">
        <w:rPr>
          <w:sz w:val="24"/>
          <w:szCs w:val="24"/>
        </w:rPr>
        <w:softHyphen/>
        <w:t>ционных задач, чтобы продемонстрировать знания.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C54BC">
        <w:rPr>
          <w:sz w:val="24"/>
          <w:szCs w:val="24"/>
        </w:rPr>
        <w:softHyphen/>
        <w:t>женных.</w:t>
      </w:r>
    </w:p>
    <w:p w:rsidR="00C546E5" w:rsidRPr="008C54BC" w:rsidRDefault="00C546E5" w:rsidP="008C54BC">
      <w:pPr>
        <w:pStyle w:val="a3"/>
        <w:shd w:val="clear" w:color="auto" w:fill="auto"/>
        <w:tabs>
          <w:tab w:val="left" w:pos="945"/>
        </w:tabs>
        <w:spacing w:before="0" w:line="360" w:lineRule="auto"/>
        <w:ind w:firstLine="425"/>
        <w:rPr>
          <w:sz w:val="24"/>
          <w:szCs w:val="24"/>
        </w:rPr>
      </w:pPr>
      <w:r w:rsidRPr="008C54BC">
        <w:rPr>
          <w:sz w:val="24"/>
          <w:szCs w:val="24"/>
        </w:rPr>
        <w:t>Продолжительность выполнения контрольного задания - до 1 часа.</w:t>
      </w:r>
    </w:p>
    <w:p w:rsidR="00C546E5" w:rsidRPr="008C54BC" w:rsidRDefault="00C546E5" w:rsidP="008C54BC">
      <w:pPr>
        <w:pStyle w:val="311"/>
        <w:shd w:val="clear" w:color="auto" w:fill="auto"/>
        <w:spacing w:before="0" w:line="360" w:lineRule="auto"/>
        <w:ind w:firstLine="425"/>
        <w:jc w:val="center"/>
        <w:rPr>
          <w:rStyle w:val="36"/>
          <w:b/>
          <w:bCs/>
          <w:sz w:val="24"/>
          <w:szCs w:val="24"/>
        </w:rPr>
      </w:pPr>
    </w:p>
    <w:p w:rsidR="00C546E5" w:rsidRPr="008C54BC" w:rsidRDefault="00C546E5" w:rsidP="008C54BC">
      <w:pPr>
        <w:pStyle w:val="311"/>
        <w:shd w:val="clear" w:color="auto" w:fill="auto"/>
        <w:spacing w:before="0" w:line="360" w:lineRule="auto"/>
        <w:ind w:firstLine="425"/>
        <w:jc w:val="center"/>
        <w:rPr>
          <w:rFonts w:cs="Times New Roman"/>
          <w:sz w:val="24"/>
          <w:szCs w:val="24"/>
        </w:rPr>
      </w:pPr>
      <w:r w:rsidRPr="008C54BC">
        <w:rPr>
          <w:rStyle w:val="36"/>
          <w:b/>
          <w:bCs/>
          <w:sz w:val="24"/>
          <w:szCs w:val="24"/>
        </w:rPr>
        <w:t>Памятка по оценке умений для обучающегося</w:t>
      </w:r>
    </w:p>
    <w:p w:rsidR="00C546E5" w:rsidRPr="008C54BC" w:rsidRDefault="005E5909" w:rsidP="008C54BC">
      <w:pPr>
        <w:pStyle w:val="a3"/>
        <w:shd w:val="clear" w:color="auto" w:fill="auto"/>
        <w:spacing w:before="0" w:line="360" w:lineRule="auto"/>
        <w:ind w:firstLine="425"/>
        <w:jc w:val="left"/>
        <w:rPr>
          <w:sz w:val="24"/>
          <w:szCs w:val="24"/>
        </w:rPr>
      </w:pPr>
      <w:r w:rsidRPr="008C54BC">
        <w:rPr>
          <w:sz w:val="24"/>
          <w:szCs w:val="24"/>
          <w:u w:val="single"/>
        </w:rPr>
        <w:t>Название:</w:t>
      </w:r>
      <w:r w:rsidR="00C546E5" w:rsidRPr="008C54BC">
        <w:rPr>
          <w:sz w:val="24"/>
          <w:szCs w:val="24"/>
        </w:rPr>
        <w:t xml:space="preserve"> Управлять автомобилем в условиях дорожного движения.</w:t>
      </w:r>
    </w:p>
    <w:p w:rsidR="00C546E5" w:rsidRPr="008C54BC" w:rsidRDefault="00C546E5" w:rsidP="008C54BC">
      <w:pPr>
        <w:pStyle w:val="80"/>
        <w:shd w:val="clear" w:color="auto" w:fill="auto"/>
        <w:spacing w:line="360" w:lineRule="auto"/>
        <w:ind w:firstLine="425"/>
        <w:rPr>
          <w:rFonts w:cs="Times New Roman"/>
          <w:sz w:val="24"/>
          <w:szCs w:val="24"/>
        </w:rPr>
      </w:pPr>
      <w:r w:rsidRPr="008C54BC">
        <w:rPr>
          <w:rStyle w:val="82"/>
          <w:rFonts w:cs="Times New Roman"/>
          <w:i/>
          <w:iCs/>
          <w:sz w:val="24"/>
          <w:szCs w:val="24"/>
        </w:rPr>
        <w:t>Для оценки Ваших знаний и умений в области</w:t>
      </w:r>
      <w:r w:rsidRPr="008C54BC">
        <w:rPr>
          <w:rFonts w:cs="Times New Roman"/>
          <w:sz w:val="24"/>
          <w:szCs w:val="24"/>
        </w:rPr>
        <w:t xml:space="preserve"> </w:t>
      </w:r>
      <w:r w:rsidRPr="008C54BC">
        <w:rPr>
          <w:rStyle w:val="ae"/>
          <w:i/>
          <w:sz w:val="24"/>
          <w:szCs w:val="24"/>
        </w:rPr>
        <w:t>встречного разъезда в узких проез</w:t>
      </w:r>
      <w:r w:rsidRPr="008C54BC">
        <w:rPr>
          <w:rStyle w:val="ae"/>
          <w:i/>
          <w:sz w:val="24"/>
          <w:szCs w:val="24"/>
        </w:rPr>
        <w:softHyphen/>
        <w:t>дах, перестроения, объезда препятствия, опережения, обгона транспортных средств, движения по мостам и путепроводам, проезда мест остановок маршрутных транс</w:t>
      </w:r>
      <w:r w:rsidRPr="008C54BC">
        <w:rPr>
          <w:rStyle w:val="ae"/>
          <w:i/>
          <w:sz w:val="24"/>
          <w:szCs w:val="24"/>
        </w:rPr>
        <w:softHyphen/>
        <w:t xml:space="preserve">портных средств, пешеходных переходов и железнодорожных переездов. </w:t>
      </w:r>
      <w:r w:rsidRPr="008C54BC">
        <w:rPr>
          <w:rStyle w:val="82"/>
          <w:rFonts w:cs="Times New Roman"/>
          <w:iCs/>
          <w:sz w:val="24"/>
          <w:szCs w:val="24"/>
        </w:rPr>
        <w:t>Вам будет предложено выполнить практические задания с соблюдением требований Правил и безопасности дорожного движения:</w:t>
      </w:r>
    </w:p>
    <w:p w:rsidR="00C546E5" w:rsidRPr="008C54BC" w:rsidRDefault="00DD3BAF" w:rsidP="008C54BC">
      <w:pPr>
        <w:pStyle w:val="a3"/>
        <w:numPr>
          <w:ilvl w:val="1"/>
          <w:numId w:val="6"/>
        </w:numPr>
        <w:shd w:val="clear" w:color="auto" w:fill="auto"/>
        <w:spacing w:before="0" w:line="360" w:lineRule="auto"/>
        <w:ind w:firstLine="425"/>
        <w:rPr>
          <w:sz w:val="24"/>
          <w:szCs w:val="24"/>
        </w:rPr>
      </w:pPr>
      <w:r w:rsidRPr="008C54BC">
        <w:rPr>
          <w:sz w:val="24"/>
          <w:szCs w:val="24"/>
        </w:rPr>
        <w:t>Двигаться</w:t>
      </w:r>
      <w:r w:rsidR="00C546E5" w:rsidRPr="008C54BC">
        <w:rPr>
          <w:sz w:val="24"/>
          <w:szCs w:val="24"/>
        </w:rPr>
        <w:t xml:space="preserve"> по мостам, путепроводам.</w:t>
      </w:r>
    </w:p>
    <w:p w:rsidR="00C546E5" w:rsidRPr="008C54BC" w:rsidRDefault="00C546E5" w:rsidP="008C54BC">
      <w:pPr>
        <w:pStyle w:val="a3"/>
        <w:numPr>
          <w:ilvl w:val="1"/>
          <w:numId w:val="6"/>
        </w:numPr>
        <w:shd w:val="clear" w:color="auto" w:fill="auto"/>
        <w:spacing w:before="0" w:line="360" w:lineRule="auto"/>
        <w:ind w:firstLine="425"/>
        <w:rPr>
          <w:sz w:val="24"/>
          <w:szCs w:val="24"/>
        </w:rPr>
      </w:pPr>
      <w:r w:rsidRPr="008C54BC">
        <w:rPr>
          <w:sz w:val="24"/>
          <w:szCs w:val="24"/>
        </w:rPr>
        <w:t>Проезжать места остановок</w:t>
      </w:r>
      <w:r w:rsidR="00DD3BAF" w:rsidRPr="008C54BC">
        <w:rPr>
          <w:sz w:val="24"/>
          <w:szCs w:val="24"/>
        </w:rPr>
        <w:t xml:space="preserve"> </w:t>
      </w:r>
      <w:r w:rsidRPr="008C54BC">
        <w:rPr>
          <w:sz w:val="24"/>
          <w:szCs w:val="24"/>
        </w:rPr>
        <w:t xml:space="preserve">маршрутных транспортных средств,  </w:t>
      </w:r>
      <w:r w:rsidR="00DD3BAF" w:rsidRPr="008C54BC">
        <w:rPr>
          <w:sz w:val="24"/>
          <w:szCs w:val="24"/>
        </w:rPr>
        <w:t>пешеходные</w:t>
      </w:r>
      <w:r w:rsidRPr="008C54BC">
        <w:rPr>
          <w:sz w:val="24"/>
          <w:szCs w:val="24"/>
        </w:rPr>
        <w:t xml:space="preserve"> переходы и </w:t>
      </w:r>
      <w:r w:rsidR="00DD3BAF" w:rsidRPr="008C54BC">
        <w:rPr>
          <w:sz w:val="24"/>
          <w:szCs w:val="24"/>
        </w:rPr>
        <w:t>железнодорожные</w:t>
      </w:r>
      <w:r w:rsidRPr="008C54BC">
        <w:rPr>
          <w:sz w:val="24"/>
          <w:szCs w:val="24"/>
        </w:rPr>
        <w:t xml:space="preserve"> </w:t>
      </w:r>
      <w:r w:rsidR="00DD3BAF" w:rsidRPr="008C54BC">
        <w:rPr>
          <w:sz w:val="24"/>
          <w:szCs w:val="24"/>
        </w:rPr>
        <w:t>переезды</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C54BC">
        <w:rPr>
          <w:sz w:val="24"/>
          <w:szCs w:val="24"/>
        </w:rPr>
        <w:softHyphen/>
        <w:t>ционных задач по теме: «Начало движения, движение в транспортном потоке, останов</w:t>
      </w:r>
      <w:r w:rsidRPr="008C54BC">
        <w:rPr>
          <w:sz w:val="24"/>
          <w:szCs w:val="24"/>
        </w:rPr>
        <w:softHyphen/>
        <w:t>ка и стоянка».</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Продолжительность - до 0,</w:t>
      </w:r>
      <w:r w:rsidR="00847D40" w:rsidRPr="008C54BC">
        <w:rPr>
          <w:sz w:val="24"/>
          <w:szCs w:val="24"/>
        </w:rPr>
        <w:t>5</w:t>
      </w:r>
      <w:r w:rsidRPr="008C54BC">
        <w:rPr>
          <w:sz w:val="24"/>
          <w:szCs w:val="24"/>
        </w:rPr>
        <w:t xml:space="preserve"> часа.</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Для выполнения этого задания Вам необходимо:</w:t>
      </w:r>
    </w:p>
    <w:p w:rsidR="00C546E5"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Знать</w:t>
      </w:r>
      <w:r w:rsidR="00C546E5" w:rsidRPr="008C54BC">
        <w:rPr>
          <w:sz w:val="24"/>
          <w:szCs w:val="24"/>
        </w:rPr>
        <w:t xml:space="preserve"> </w:t>
      </w:r>
      <w:r w:rsidR="00847D40" w:rsidRPr="008C54BC">
        <w:rPr>
          <w:sz w:val="24"/>
          <w:szCs w:val="24"/>
        </w:rPr>
        <w:t>–</w:t>
      </w:r>
      <w:r w:rsidR="00C546E5" w:rsidRPr="008C54BC">
        <w:rPr>
          <w:sz w:val="24"/>
          <w:szCs w:val="24"/>
        </w:rPr>
        <w:t xml:space="preserve"> </w:t>
      </w:r>
      <w:r w:rsidR="00847D40" w:rsidRPr="008C54BC">
        <w:rPr>
          <w:sz w:val="24"/>
          <w:szCs w:val="24"/>
        </w:rPr>
        <w:t xml:space="preserve">дорожные знаки и разметку, порядок расположения транспортных средств на проезжей части, приемы управления автомобилем, динамические габариты автомобиля, </w:t>
      </w:r>
      <w:r w:rsidR="00C546E5" w:rsidRPr="008C54BC">
        <w:rPr>
          <w:sz w:val="24"/>
          <w:szCs w:val="24"/>
        </w:rPr>
        <w:t xml:space="preserve">дистанции и интервала, </w:t>
      </w:r>
      <w:r w:rsidR="00847D40" w:rsidRPr="008C54BC">
        <w:rPr>
          <w:sz w:val="24"/>
          <w:szCs w:val="24"/>
        </w:rPr>
        <w:t>безопасный выбор скорости</w:t>
      </w:r>
    </w:p>
    <w:p w:rsidR="00C546E5"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Уметь</w:t>
      </w:r>
      <w:r w:rsidR="00C546E5" w:rsidRPr="008C54BC">
        <w:rPr>
          <w:sz w:val="24"/>
          <w:szCs w:val="24"/>
        </w:rPr>
        <w:t>- проводить с соблюдением мер безопасности контрольный осмотр и еже</w:t>
      </w:r>
      <w:r w:rsidR="00C546E5" w:rsidRPr="008C54BC">
        <w:rPr>
          <w:sz w:val="24"/>
          <w:szCs w:val="24"/>
        </w:rPr>
        <w:softHyphen/>
        <w:t>дневное техническое обслуживание автомобиля, определять неисправности, при кото</w:t>
      </w:r>
      <w:r w:rsidR="00C546E5" w:rsidRPr="008C54BC">
        <w:rPr>
          <w:sz w:val="24"/>
          <w:szCs w:val="24"/>
        </w:rPr>
        <w:softHyphen/>
        <w:t xml:space="preserve">рых запрещается его эксплуатация, безопасно начинать движение и выезжать на дорогу с прилегающей </w:t>
      </w:r>
      <w:r w:rsidR="00C546E5" w:rsidRPr="008C54BC">
        <w:rPr>
          <w:sz w:val="24"/>
          <w:szCs w:val="24"/>
        </w:rPr>
        <w:lastRenderedPageBreak/>
        <w:t>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00C546E5" w:rsidRPr="008C54BC">
        <w:rPr>
          <w:sz w:val="24"/>
          <w:szCs w:val="24"/>
        </w:rPr>
        <w:softHyphen/>
        <w:t>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w:t>
      </w:r>
      <w:r w:rsidR="00836066" w:rsidRPr="008C54BC">
        <w:rPr>
          <w:sz w:val="24"/>
          <w:szCs w:val="24"/>
        </w:rPr>
        <w:t>тельными приборами, безопасно управлять автомобилем при движении по мостам, путепроводам, пешеходным переходам, в местах остановок маршрутных транспортных средств, проезде охраняемых и не охраняемых железнодорожных переездов.</w:t>
      </w:r>
    </w:p>
    <w:p w:rsidR="00C546E5" w:rsidRPr="008C54BC" w:rsidRDefault="00C546E5" w:rsidP="008C54BC">
      <w:pPr>
        <w:pStyle w:val="a3"/>
        <w:shd w:val="clear" w:color="auto" w:fill="auto"/>
        <w:spacing w:before="0" w:line="360" w:lineRule="auto"/>
        <w:ind w:firstLine="425"/>
        <w:rPr>
          <w:i/>
          <w:sz w:val="24"/>
          <w:szCs w:val="24"/>
        </w:rPr>
      </w:pPr>
      <w:r w:rsidRPr="008C54BC">
        <w:rPr>
          <w:sz w:val="24"/>
          <w:szCs w:val="24"/>
        </w:rPr>
        <w:t>Для оценки Ваших знаний и умений в области</w:t>
      </w:r>
      <w:r w:rsidRPr="008C54BC">
        <w:rPr>
          <w:rStyle w:val="ae"/>
          <w:sz w:val="24"/>
          <w:szCs w:val="24"/>
        </w:rPr>
        <w:t xml:space="preserve"> </w:t>
      </w:r>
      <w:r w:rsidR="00836066" w:rsidRPr="008C54BC">
        <w:rPr>
          <w:rStyle w:val="ae"/>
          <w:sz w:val="24"/>
          <w:szCs w:val="24"/>
        </w:rPr>
        <w:t>проезда регулируемых и нерегулируемых перекрестков в прям направлении, с поворотами направо и налево, разворотом для движения в обратном направлении.</w:t>
      </w:r>
      <w:r w:rsidRPr="008C54BC">
        <w:rPr>
          <w:rStyle w:val="810"/>
          <w:sz w:val="24"/>
          <w:szCs w:val="24"/>
        </w:rPr>
        <w:t xml:space="preserve"> </w:t>
      </w:r>
      <w:r w:rsidRPr="008C54BC">
        <w:rPr>
          <w:rStyle w:val="810"/>
          <w:i w:val="0"/>
          <w:sz w:val="24"/>
          <w:szCs w:val="24"/>
        </w:rPr>
        <w:t>Вам будет пред</w:t>
      </w:r>
      <w:r w:rsidRPr="008C54BC">
        <w:rPr>
          <w:rStyle w:val="810"/>
          <w:i w:val="0"/>
          <w:sz w:val="24"/>
          <w:szCs w:val="24"/>
        </w:rPr>
        <w:softHyphen/>
        <w:t>ложено выполнить практические задания с соблюдением требований Правил и безо</w:t>
      </w:r>
      <w:r w:rsidRPr="008C54BC">
        <w:rPr>
          <w:rStyle w:val="810"/>
          <w:i w:val="0"/>
          <w:sz w:val="24"/>
          <w:szCs w:val="24"/>
        </w:rPr>
        <w:softHyphen/>
        <w:t>пасности дорожного движения:</w:t>
      </w:r>
    </w:p>
    <w:p w:rsidR="00C546E5" w:rsidRPr="008C54BC" w:rsidRDefault="00836066" w:rsidP="008C54BC">
      <w:pPr>
        <w:pStyle w:val="a3"/>
        <w:numPr>
          <w:ilvl w:val="2"/>
          <w:numId w:val="6"/>
        </w:numPr>
        <w:shd w:val="clear" w:color="auto" w:fill="auto"/>
        <w:tabs>
          <w:tab w:val="left" w:pos="937"/>
        </w:tabs>
        <w:spacing w:before="0" w:line="360" w:lineRule="auto"/>
        <w:ind w:firstLine="425"/>
        <w:rPr>
          <w:sz w:val="24"/>
          <w:szCs w:val="24"/>
        </w:rPr>
      </w:pPr>
      <w:r w:rsidRPr="008C54BC">
        <w:rPr>
          <w:sz w:val="24"/>
          <w:szCs w:val="24"/>
        </w:rPr>
        <w:t>Проехать регулируемые перекрестки в прямом направлении, с поворотами направо и налево, разворотом для движения в обратном направлении.</w:t>
      </w:r>
    </w:p>
    <w:p w:rsidR="00836066" w:rsidRPr="008C54BC" w:rsidRDefault="00836066" w:rsidP="008C54BC">
      <w:pPr>
        <w:pStyle w:val="a3"/>
        <w:numPr>
          <w:ilvl w:val="2"/>
          <w:numId w:val="6"/>
        </w:numPr>
        <w:shd w:val="clear" w:color="auto" w:fill="auto"/>
        <w:tabs>
          <w:tab w:val="left" w:pos="937"/>
        </w:tabs>
        <w:spacing w:before="0" w:line="360" w:lineRule="auto"/>
        <w:ind w:firstLine="425"/>
        <w:rPr>
          <w:sz w:val="24"/>
          <w:szCs w:val="24"/>
        </w:rPr>
      </w:pPr>
      <w:r w:rsidRPr="008C54BC">
        <w:rPr>
          <w:sz w:val="24"/>
          <w:szCs w:val="24"/>
        </w:rPr>
        <w:t>Проехать нерегулируемые перекрестки в прямом направлении, с поворотами направо и налево, разворотом для движения в обратном направлении.</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w:t>
      </w:r>
      <w:r w:rsidRPr="008C54BC">
        <w:rPr>
          <w:sz w:val="24"/>
          <w:szCs w:val="24"/>
        </w:rPr>
        <w:softHyphen/>
        <w:t>ационных задач по теме: «</w:t>
      </w:r>
      <w:r w:rsidR="00836066" w:rsidRPr="008C54BC">
        <w:rPr>
          <w:sz w:val="24"/>
          <w:szCs w:val="24"/>
        </w:rPr>
        <w:t>Проезд перекрестков</w:t>
      </w:r>
      <w:r w:rsidRPr="008C54BC">
        <w:rPr>
          <w:sz w:val="24"/>
          <w:szCs w:val="24"/>
        </w:rPr>
        <w:t>».</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Положительным считается результат, при котором правильно выполнено прак</w:t>
      </w:r>
      <w:r w:rsidRPr="008C54BC">
        <w:rPr>
          <w:sz w:val="24"/>
          <w:szCs w:val="24"/>
        </w:rPr>
        <w:softHyphen/>
        <w:t>тическое задание и решены 4 ситуационные задачи из 5 предложенных.</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Продолжительность - до 0,</w:t>
      </w:r>
      <w:r w:rsidR="00836066" w:rsidRPr="008C54BC">
        <w:rPr>
          <w:sz w:val="24"/>
          <w:szCs w:val="24"/>
        </w:rPr>
        <w:t>5</w:t>
      </w:r>
      <w:r w:rsidRPr="008C54BC">
        <w:rPr>
          <w:sz w:val="24"/>
          <w:szCs w:val="24"/>
        </w:rPr>
        <w:t xml:space="preserve"> часа.</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Для выполнения этого задания Вам необходимо:</w:t>
      </w:r>
    </w:p>
    <w:p w:rsidR="00A73BA3" w:rsidRPr="008C54BC" w:rsidRDefault="005E5909" w:rsidP="008C54BC">
      <w:pPr>
        <w:pStyle w:val="a3"/>
        <w:shd w:val="clear" w:color="auto" w:fill="auto"/>
        <w:spacing w:before="0" w:line="360" w:lineRule="auto"/>
        <w:ind w:firstLine="425"/>
        <w:rPr>
          <w:sz w:val="24"/>
          <w:szCs w:val="24"/>
        </w:rPr>
      </w:pPr>
      <w:r w:rsidRPr="008C54BC">
        <w:rPr>
          <w:sz w:val="24"/>
          <w:szCs w:val="24"/>
          <w:u w:val="single"/>
        </w:rPr>
        <w:t>Знать</w:t>
      </w:r>
      <w:r w:rsidR="00C546E5" w:rsidRPr="008C54BC">
        <w:rPr>
          <w:sz w:val="24"/>
          <w:szCs w:val="24"/>
        </w:rPr>
        <w:t xml:space="preserve"> - </w:t>
      </w:r>
      <w:r w:rsidR="00A73BA3" w:rsidRPr="008C54BC">
        <w:rPr>
          <w:sz w:val="24"/>
          <w:szCs w:val="24"/>
        </w:rPr>
        <w:t>типы и виды перекрестков, действия водителей по сигналам светофора (регулировщика), при проезде перекрестков равнозначных и неравнозначных дорог; приемы управления автомобилем при переключении сигналов светофора (смене сиг</w:t>
      </w:r>
      <w:r w:rsidR="00A73BA3" w:rsidRPr="008C54BC">
        <w:rPr>
          <w:sz w:val="24"/>
          <w:szCs w:val="24"/>
        </w:rPr>
        <w:softHyphen/>
        <w:t>налов регулировщика); дорожные знаки и разметка, правила проезда регулируемых и нерегулируемых перекрестков.</w:t>
      </w:r>
    </w:p>
    <w:p w:rsidR="00A73BA3" w:rsidRPr="008C54BC" w:rsidRDefault="00A73BA3" w:rsidP="008C54BC">
      <w:pPr>
        <w:pStyle w:val="a3"/>
        <w:shd w:val="clear" w:color="auto" w:fill="auto"/>
        <w:spacing w:before="0" w:line="360" w:lineRule="auto"/>
        <w:ind w:firstLine="425"/>
        <w:rPr>
          <w:sz w:val="24"/>
          <w:szCs w:val="24"/>
        </w:rPr>
      </w:pPr>
      <w:r w:rsidRPr="008C54BC">
        <w:rPr>
          <w:sz w:val="24"/>
          <w:szCs w:val="24"/>
          <w:u w:val="single"/>
        </w:rPr>
        <w:t>Уметь</w:t>
      </w:r>
      <w:r w:rsidRPr="008C54BC">
        <w:rPr>
          <w:sz w:val="24"/>
          <w:szCs w:val="24"/>
        </w:rPr>
        <w:t xml:space="preserve"> - оценивать дорожную обстановку при приближении к регулируемому и нерегулируемому перекрестку, выбирать скорость движения, определять очередность проезда регулируемых и нерегулируемых перекрестков, выполнять требование «усту</w:t>
      </w:r>
      <w:r w:rsidRPr="008C54BC">
        <w:rPr>
          <w:sz w:val="24"/>
          <w:szCs w:val="24"/>
        </w:rPr>
        <w:softHyphen/>
        <w:t>пить дорогу» в различных дорожно-транспортных ситуациях, управлять автомобилем при переключении сигналов светофора (смене сигналов регулировщика), выбирать тра</w:t>
      </w:r>
      <w:r w:rsidRPr="008C54BC">
        <w:rPr>
          <w:sz w:val="24"/>
          <w:szCs w:val="24"/>
        </w:rPr>
        <w:softHyphen/>
        <w:t>ектории движения через перекресток при поворотах и развороте.</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8C54BC">
        <w:rPr>
          <w:sz w:val="24"/>
          <w:szCs w:val="24"/>
        </w:rPr>
        <w:softHyphen/>
        <w:t>ного движения.</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lastRenderedPageBreak/>
        <w:t>Контроль за Вашими действиями будут производить преподаватель и мастер про</w:t>
      </w:r>
      <w:r w:rsidRPr="008C54BC">
        <w:rPr>
          <w:sz w:val="24"/>
          <w:szCs w:val="24"/>
        </w:rPr>
        <w:softHyphen/>
        <w:t>изводственного обучения из автошколы.</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В ходе выполнения контрольного задания Вам будут предложены 10 ситуацион</w:t>
      </w:r>
      <w:r w:rsidRPr="008C54BC">
        <w:rPr>
          <w:sz w:val="24"/>
          <w:szCs w:val="24"/>
        </w:rPr>
        <w:softHyphen/>
        <w:t>ных задач для проверки знаний.</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Положительная оценка выставляется, если Вы правильно выполнили практиче</w:t>
      </w:r>
      <w:r w:rsidRPr="008C54BC">
        <w:rPr>
          <w:sz w:val="24"/>
          <w:szCs w:val="24"/>
        </w:rPr>
        <w:softHyphen/>
        <w:t>ское задание по всем действиям и решили 8 ситуационных задач из 10 предложенных.</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Продолжительность итогового задания - до 1 часа.</w:t>
      </w:r>
    </w:p>
    <w:p w:rsidR="00C546E5" w:rsidRPr="008C54BC" w:rsidRDefault="00C546E5" w:rsidP="008C54BC">
      <w:pPr>
        <w:pStyle w:val="a3"/>
        <w:shd w:val="clear" w:color="auto" w:fill="auto"/>
        <w:spacing w:before="0" w:line="360" w:lineRule="auto"/>
        <w:ind w:firstLine="425"/>
        <w:rPr>
          <w:sz w:val="24"/>
          <w:szCs w:val="24"/>
        </w:rPr>
      </w:pPr>
      <w:r w:rsidRPr="008C54BC">
        <w:rPr>
          <w:sz w:val="24"/>
          <w:szCs w:val="24"/>
        </w:rPr>
        <w:t>Оценочные задания</w:t>
      </w: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73BA3" w:rsidP="008C54BC">
      <w:pPr>
        <w:pStyle w:val="a3"/>
        <w:shd w:val="clear" w:color="auto" w:fill="auto"/>
        <w:tabs>
          <w:tab w:val="left" w:pos="851"/>
        </w:tabs>
        <w:spacing w:before="0" w:line="360" w:lineRule="auto"/>
        <w:jc w:val="center"/>
        <w:rPr>
          <w:b/>
          <w:sz w:val="24"/>
          <w:szCs w:val="24"/>
        </w:rPr>
      </w:pPr>
      <w:r w:rsidRPr="008C54BC">
        <w:rPr>
          <w:b/>
          <w:sz w:val="24"/>
          <w:szCs w:val="24"/>
        </w:rPr>
        <w:t>Оценочные задания</w:t>
      </w:r>
    </w:p>
    <w:p w:rsidR="00A41373" w:rsidRPr="008C54BC" w:rsidRDefault="00A73BA3" w:rsidP="008C54BC">
      <w:pPr>
        <w:pStyle w:val="a3"/>
        <w:shd w:val="clear" w:color="auto" w:fill="auto"/>
        <w:tabs>
          <w:tab w:val="left" w:pos="851"/>
        </w:tabs>
        <w:spacing w:before="0" w:line="360" w:lineRule="auto"/>
        <w:rPr>
          <w:b/>
          <w:sz w:val="24"/>
          <w:szCs w:val="24"/>
        </w:rPr>
      </w:pPr>
      <w:r w:rsidRPr="008C54BC">
        <w:rPr>
          <w:b/>
          <w:sz w:val="24"/>
          <w:szCs w:val="24"/>
        </w:rPr>
        <w:t>Задание 3.1</w:t>
      </w:r>
    </w:p>
    <w:p w:rsidR="00A41373" w:rsidRPr="008C54BC" w:rsidRDefault="00A73BA3" w:rsidP="008C54BC">
      <w:pPr>
        <w:pStyle w:val="a3"/>
        <w:shd w:val="clear" w:color="auto" w:fill="auto"/>
        <w:tabs>
          <w:tab w:val="left" w:pos="851"/>
        </w:tabs>
        <w:spacing w:before="0" w:line="360" w:lineRule="auto"/>
        <w:rPr>
          <w:sz w:val="24"/>
          <w:szCs w:val="24"/>
          <w:u w:val="single"/>
        </w:rPr>
      </w:pPr>
      <w:r w:rsidRPr="008C54BC">
        <w:rPr>
          <w:sz w:val="24"/>
          <w:szCs w:val="24"/>
          <w:u w:val="single"/>
        </w:rPr>
        <w:t>Проезд пешеходных переходов, мест остановок маршрутных транспортных средств, железнодорожных переездов.</w:t>
      </w:r>
    </w:p>
    <w:p w:rsidR="00A73BA3" w:rsidRPr="008C54BC" w:rsidRDefault="00A73BA3" w:rsidP="008C54BC">
      <w:pPr>
        <w:pStyle w:val="a3"/>
        <w:shd w:val="clear" w:color="auto" w:fill="auto"/>
        <w:tabs>
          <w:tab w:val="left" w:pos="851"/>
        </w:tabs>
        <w:spacing w:before="0" w:line="360" w:lineRule="auto"/>
        <w:rPr>
          <w:sz w:val="24"/>
          <w:szCs w:val="24"/>
        </w:rPr>
      </w:pPr>
      <w:r w:rsidRPr="008C54BC">
        <w:rPr>
          <w:sz w:val="24"/>
          <w:szCs w:val="24"/>
        </w:rPr>
        <w:t>Практическое задание- двигаться в транспортном потоке, осуществлять перестроения перед поворотами, разворотом, при обгоне, опережении, объезде препятствия и затрудненном встречном разъезде транспортных средств, двигаться по мостам, путепроводам, проезжать места остановок маршрутных транспортных средств, пешеходные переходы и железнодорожные переезды.</w:t>
      </w:r>
    </w:p>
    <w:p w:rsidR="00A73BA3" w:rsidRPr="008C54BC" w:rsidRDefault="00A73BA3" w:rsidP="008C54BC">
      <w:pPr>
        <w:pStyle w:val="a3"/>
        <w:shd w:val="clear" w:color="auto" w:fill="auto"/>
        <w:tabs>
          <w:tab w:val="left" w:pos="851"/>
        </w:tabs>
        <w:spacing w:before="0" w:line="360" w:lineRule="auto"/>
        <w:rPr>
          <w:sz w:val="24"/>
          <w:szCs w:val="24"/>
        </w:rPr>
      </w:pPr>
      <w:r w:rsidRPr="008C54BC">
        <w:rPr>
          <w:sz w:val="24"/>
          <w:szCs w:val="24"/>
        </w:rPr>
        <w:t>Ситуационные задачи:</w:t>
      </w:r>
    </w:p>
    <w:p w:rsidR="00A73BA3" w:rsidRPr="008C54BC" w:rsidRDefault="00A73BA3" w:rsidP="008C54BC">
      <w:pPr>
        <w:pStyle w:val="a3"/>
        <w:numPr>
          <w:ilvl w:val="3"/>
          <w:numId w:val="6"/>
        </w:numPr>
        <w:shd w:val="clear" w:color="auto" w:fill="auto"/>
        <w:tabs>
          <w:tab w:val="left" w:pos="851"/>
        </w:tabs>
        <w:spacing w:before="0" w:line="360" w:lineRule="auto"/>
        <w:rPr>
          <w:sz w:val="24"/>
          <w:szCs w:val="24"/>
        </w:rPr>
      </w:pPr>
      <w:r w:rsidRPr="008C54BC">
        <w:rPr>
          <w:sz w:val="24"/>
          <w:szCs w:val="24"/>
        </w:rPr>
        <w:t>Какое положение на проезжей части должен занять водитель перед поворотами, разворотом транспортного средства?</w:t>
      </w:r>
    </w:p>
    <w:p w:rsidR="00A73BA3" w:rsidRPr="008C54BC" w:rsidRDefault="00A73BA3" w:rsidP="008C54BC">
      <w:pPr>
        <w:pStyle w:val="a3"/>
        <w:numPr>
          <w:ilvl w:val="3"/>
          <w:numId w:val="6"/>
        </w:numPr>
        <w:shd w:val="clear" w:color="auto" w:fill="auto"/>
        <w:tabs>
          <w:tab w:val="left" w:pos="851"/>
        </w:tabs>
        <w:spacing w:before="0" w:line="360" w:lineRule="auto"/>
        <w:rPr>
          <w:sz w:val="24"/>
          <w:szCs w:val="24"/>
        </w:rPr>
      </w:pPr>
      <w:r w:rsidRPr="008C54BC">
        <w:rPr>
          <w:sz w:val="24"/>
          <w:szCs w:val="24"/>
        </w:rPr>
        <w:t>Как нужно проезжать места остановок маршрутных транспортных средств при   наличии их в этих местах?</w:t>
      </w:r>
    </w:p>
    <w:p w:rsidR="002F3669" w:rsidRPr="008C54BC" w:rsidRDefault="002F3669" w:rsidP="008C54BC">
      <w:pPr>
        <w:pStyle w:val="a3"/>
        <w:numPr>
          <w:ilvl w:val="3"/>
          <w:numId w:val="6"/>
        </w:numPr>
        <w:shd w:val="clear" w:color="auto" w:fill="auto"/>
        <w:tabs>
          <w:tab w:val="left" w:pos="851"/>
        </w:tabs>
        <w:spacing w:before="0" w:line="360" w:lineRule="auto"/>
        <w:rPr>
          <w:sz w:val="24"/>
          <w:szCs w:val="24"/>
        </w:rPr>
      </w:pPr>
      <w:r w:rsidRPr="008C54BC">
        <w:rPr>
          <w:sz w:val="24"/>
          <w:szCs w:val="24"/>
        </w:rPr>
        <w:t>Как должен поступить водитель, если перед нерегулируемым пешеходным переходом замедлило движение или остановилось транспортное средство?</w:t>
      </w:r>
    </w:p>
    <w:p w:rsidR="002F3669" w:rsidRPr="008C54BC" w:rsidRDefault="002F3669" w:rsidP="008C54BC">
      <w:pPr>
        <w:pStyle w:val="a3"/>
        <w:numPr>
          <w:ilvl w:val="3"/>
          <w:numId w:val="6"/>
        </w:numPr>
        <w:shd w:val="clear" w:color="auto" w:fill="auto"/>
        <w:tabs>
          <w:tab w:val="left" w:pos="851"/>
        </w:tabs>
        <w:spacing w:before="0" w:line="360" w:lineRule="auto"/>
        <w:rPr>
          <w:sz w:val="24"/>
          <w:szCs w:val="24"/>
        </w:rPr>
      </w:pPr>
      <w:r w:rsidRPr="008C54BC">
        <w:rPr>
          <w:sz w:val="24"/>
          <w:szCs w:val="24"/>
        </w:rPr>
        <w:t>Как должен  поступить водитель, приближаясь к остановившемуся транспортному средству в включенной аварийной сигнализацией, имеющему опознавательные знаки « «Перевозка детей»?</w:t>
      </w:r>
    </w:p>
    <w:p w:rsidR="002F3669" w:rsidRPr="008C54BC" w:rsidRDefault="002F3669" w:rsidP="008C54BC">
      <w:pPr>
        <w:pStyle w:val="a3"/>
        <w:numPr>
          <w:ilvl w:val="3"/>
          <w:numId w:val="6"/>
        </w:numPr>
        <w:shd w:val="clear" w:color="auto" w:fill="auto"/>
        <w:tabs>
          <w:tab w:val="left" w:pos="851"/>
        </w:tabs>
        <w:spacing w:before="0" w:line="360" w:lineRule="auto"/>
        <w:rPr>
          <w:sz w:val="24"/>
          <w:szCs w:val="24"/>
        </w:rPr>
      </w:pPr>
      <w:r w:rsidRPr="008C54BC">
        <w:rPr>
          <w:sz w:val="24"/>
          <w:szCs w:val="24"/>
        </w:rPr>
        <w:t>В каких случаях водителю запрещается въезжать на железнодорожный переезд?</w:t>
      </w:r>
    </w:p>
    <w:p w:rsidR="00A41373" w:rsidRPr="008C54BC" w:rsidRDefault="00A41373"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b/>
          <w:sz w:val="24"/>
          <w:szCs w:val="24"/>
        </w:rPr>
      </w:pPr>
      <w:r w:rsidRPr="008C54BC">
        <w:rPr>
          <w:b/>
          <w:sz w:val="24"/>
          <w:szCs w:val="24"/>
        </w:rPr>
        <w:t>Задание 3.2</w:t>
      </w:r>
    </w:p>
    <w:p w:rsidR="002F3669" w:rsidRPr="008C54BC" w:rsidRDefault="002F3669" w:rsidP="008C54BC">
      <w:pPr>
        <w:pStyle w:val="a3"/>
        <w:shd w:val="clear" w:color="auto" w:fill="auto"/>
        <w:spacing w:before="0" w:line="360" w:lineRule="auto"/>
        <w:ind w:firstLine="425"/>
        <w:jc w:val="left"/>
        <w:rPr>
          <w:sz w:val="24"/>
          <w:szCs w:val="24"/>
          <w:u w:val="single"/>
        </w:rPr>
      </w:pPr>
      <w:r w:rsidRPr="008C54BC">
        <w:rPr>
          <w:sz w:val="24"/>
          <w:szCs w:val="24"/>
          <w:u w:val="single"/>
        </w:rPr>
        <w:t>Проезд перекрестков</w:t>
      </w:r>
    </w:p>
    <w:p w:rsidR="002F3669" w:rsidRPr="008C54BC" w:rsidRDefault="002F3669" w:rsidP="008C54BC">
      <w:pPr>
        <w:pStyle w:val="a3"/>
        <w:shd w:val="clear" w:color="auto" w:fill="auto"/>
        <w:spacing w:before="0" w:line="360" w:lineRule="auto"/>
        <w:ind w:firstLine="425"/>
        <w:rPr>
          <w:sz w:val="24"/>
          <w:szCs w:val="24"/>
        </w:rPr>
      </w:pPr>
      <w:r w:rsidRPr="008C54BC">
        <w:rPr>
          <w:sz w:val="24"/>
          <w:szCs w:val="24"/>
        </w:rPr>
        <w:t>Практическое задание - проехать регулируемые перекрестки в прямом направле</w:t>
      </w:r>
      <w:r w:rsidRPr="008C54BC">
        <w:rPr>
          <w:sz w:val="24"/>
          <w:szCs w:val="24"/>
        </w:rPr>
        <w:softHyphen/>
        <w:t>нии, с поворотами направо и налево, разворотом для движения в обратном направле</w:t>
      </w:r>
      <w:r w:rsidRPr="008C54BC">
        <w:rPr>
          <w:sz w:val="24"/>
          <w:szCs w:val="24"/>
        </w:rPr>
        <w:softHyphen/>
        <w:t>нии; проехать нерегулируемые перекрестки в прямом направлении, с поворотами на</w:t>
      </w:r>
      <w:r w:rsidRPr="008C54BC">
        <w:rPr>
          <w:sz w:val="24"/>
          <w:szCs w:val="24"/>
        </w:rPr>
        <w:softHyphen/>
        <w:t>право и налево, разворотом для движения в обратном направлении.</w:t>
      </w:r>
    </w:p>
    <w:p w:rsidR="002F3669" w:rsidRPr="008C54BC" w:rsidRDefault="002F3669" w:rsidP="008C54BC">
      <w:pPr>
        <w:pStyle w:val="a3"/>
        <w:shd w:val="clear" w:color="auto" w:fill="auto"/>
        <w:spacing w:before="0" w:line="360" w:lineRule="auto"/>
        <w:ind w:firstLine="425"/>
        <w:rPr>
          <w:sz w:val="24"/>
          <w:szCs w:val="24"/>
        </w:rPr>
      </w:pPr>
      <w:r w:rsidRPr="008C54BC">
        <w:rPr>
          <w:sz w:val="24"/>
          <w:szCs w:val="24"/>
        </w:rPr>
        <w:t>Ситуационные задачи:</w:t>
      </w:r>
    </w:p>
    <w:p w:rsidR="002F3669" w:rsidRPr="008C54BC" w:rsidRDefault="002F3669" w:rsidP="008C54BC">
      <w:pPr>
        <w:pStyle w:val="a3"/>
        <w:numPr>
          <w:ilvl w:val="6"/>
          <w:numId w:val="6"/>
        </w:numPr>
        <w:shd w:val="clear" w:color="auto" w:fill="auto"/>
        <w:tabs>
          <w:tab w:val="left" w:pos="926"/>
        </w:tabs>
        <w:spacing w:before="0" w:line="360" w:lineRule="auto"/>
        <w:ind w:firstLine="425"/>
        <w:rPr>
          <w:sz w:val="24"/>
          <w:szCs w:val="24"/>
        </w:rPr>
      </w:pPr>
      <w:r w:rsidRPr="008C54BC">
        <w:rPr>
          <w:sz w:val="24"/>
          <w:szCs w:val="24"/>
        </w:rPr>
        <w:lastRenderedPageBreak/>
        <w:t>Каковы общие правила проезда перекрестков?</w:t>
      </w:r>
    </w:p>
    <w:p w:rsidR="002F3669" w:rsidRPr="008C54BC" w:rsidRDefault="002F3669" w:rsidP="008C54BC">
      <w:pPr>
        <w:pStyle w:val="a3"/>
        <w:numPr>
          <w:ilvl w:val="6"/>
          <w:numId w:val="6"/>
        </w:numPr>
        <w:shd w:val="clear" w:color="auto" w:fill="auto"/>
        <w:tabs>
          <w:tab w:val="left" w:pos="950"/>
        </w:tabs>
        <w:spacing w:before="0" w:line="360" w:lineRule="auto"/>
        <w:ind w:firstLine="425"/>
        <w:rPr>
          <w:sz w:val="24"/>
          <w:szCs w:val="24"/>
        </w:rPr>
      </w:pPr>
      <w:r w:rsidRPr="008C54BC">
        <w:rPr>
          <w:sz w:val="24"/>
          <w:szCs w:val="24"/>
        </w:rPr>
        <w:t>В каких случаях трамвай имеет преимущество на перекрестках?</w:t>
      </w:r>
    </w:p>
    <w:p w:rsidR="002F3669" w:rsidRPr="008C54BC" w:rsidRDefault="002F3669" w:rsidP="008C54BC">
      <w:pPr>
        <w:pStyle w:val="a3"/>
        <w:numPr>
          <w:ilvl w:val="6"/>
          <w:numId w:val="6"/>
        </w:numPr>
        <w:shd w:val="clear" w:color="auto" w:fill="auto"/>
        <w:tabs>
          <w:tab w:val="left" w:pos="966"/>
        </w:tabs>
        <w:spacing w:before="0" w:line="360" w:lineRule="auto"/>
        <w:ind w:firstLine="425"/>
        <w:rPr>
          <w:sz w:val="24"/>
          <w:szCs w:val="24"/>
        </w:rPr>
      </w:pPr>
      <w:r w:rsidRPr="008C54BC">
        <w:rPr>
          <w:sz w:val="24"/>
          <w:szCs w:val="24"/>
        </w:rPr>
        <w:t>Как должен поступить водитель при повороте налево на регулируемом пере</w:t>
      </w:r>
      <w:r w:rsidRPr="008C54BC">
        <w:rPr>
          <w:sz w:val="24"/>
          <w:szCs w:val="24"/>
        </w:rPr>
        <w:softHyphen/>
        <w:t>крестке?</w:t>
      </w:r>
    </w:p>
    <w:p w:rsidR="002F3669" w:rsidRPr="008C54BC" w:rsidRDefault="002F3669" w:rsidP="008C54BC">
      <w:pPr>
        <w:pStyle w:val="a3"/>
        <w:numPr>
          <w:ilvl w:val="6"/>
          <w:numId w:val="6"/>
        </w:numPr>
        <w:shd w:val="clear" w:color="auto" w:fill="auto"/>
        <w:tabs>
          <w:tab w:val="left" w:pos="932"/>
        </w:tabs>
        <w:spacing w:before="0" w:line="360" w:lineRule="auto"/>
        <w:ind w:firstLine="425"/>
        <w:rPr>
          <w:sz w:val="24"/>
          <w:szCs w:val="24"/>
        </w:rPr>
      </w:pPr>
      <w:r w:rsidRPr="008C54BC">
        <w:rPr>
          <w:sz w:val="24"/>
          <w:szCs w:val="24"/>
        </w:rPr>
        <w:t>Каков порядок проезда нерегулируемого перекрестка неравнозначных дорог, на котором главная дорога меняет направление?</w:t>
      </w:r>
    </w:p>
    <w:p w:rsidR="002F3669" w:rsidRPr="008C54BC" w:rsidRDefault="002F3669" w:rsidP="008C54BC">
      <w:pPr>
        <w:pStyle w:val="a3"/>
        <w:numPr>
          <w:ilvl w:val="6"/>
          <w:numId w:val="6"/>
        </w:numPr>
        <w:shd w:val="clear" w:color="auto" w:fill="auto"/>
        <w:tabs>
          <w:tab w:val="left" w:pos="940"/>
        </w:tabs>
        <w:spacing w:before="0" w:line="360" w:lineRule="auto"/>
        <w:ind w:firstLine="425"/>
        <w:rPr>
          <w:sz w:val="24"/>
          <w:szCs w:val="24"/>
        </w:rPr>
      </w:pPr>
      <w:r w:rsidRPr="008C54BC">
        <w:rPr>
          <w:sz w:val="24"/>
          <w:szCs w:val="24"/>
        </w:rPr>
        <w:t>Каков порядок проезда нерегулируемых перекрестков равнозначных дорог?</w:t>
      </w:r>
    </w:p>
    <w:p w:rsidR="002F3669" w:rsidRPr="008C54BC" w:rsidRDefault="002F3669" w:rsidP="008C54BC">
      <w:pPr>
        <w:pStyle w:val="a3"/>
        <w:shd w:val="clear" w:color="auto" w:fill="auto"/>
        <w:spacing w:before="0" w:line="360" w:lineRule="auto"/>
        <w:ind w:firstLine="425"/>
        <w:jc w:val="left"/>
        <w:rPr>
          <w:sz w:val="24"/>
          <w:szCs w:val="24"/>
        </w:rPr>
      </w:pPr>
    </w:p>
    <w:p w:rsidR="002F3669" w:rsidRPr="008C54BC" w:rsidRDefault="002F3669" w:rsidP="008C54BC">
      <w:pPr>
        <w:pStyle w:val="a3"/>
        <w:shd w:val="clear" w:color="auto" w:fill="auto"/>
        <w:spacing w:before="0" w:line="360" w:lineRule="auto"/>
        <w:ind w:firstLine="425"/>
        <w:jc w:val="left"/>
        <w:rPr>
          <w:sz w:val="24"/>
          <w:szCs w:val="24"/>
        </w:rPr>
      </w:pPr>
    </w:p>
    <w:p w:rsidR="002F3669" w:rsidRPr="008C54BC" w:rsidRDefault="002F3669" w:rsidP="008C54BC">
      <w:pPr>
        <w:pStyle w:val="a3"/>
        <w:shd w:val="clear" w:color="auto" w:fill="auto"/>
        <w:spacing w:before="0" w:line="360" w:lineRule="auto"/>
        <w:ind w:firstLine="425"/>
        <w:jc w:val="center"/>
        <w:rPr>
          <w:b/>
          <w:sz w:val="24"/>
          <w:szCs w:val="24"/>
        </w:rPr>
      </w:pPr>
      <w:r w:rsidRPr="008C54BC">
        <w:rPr>
          <w:b/>
          <w:sz w:val="24"/>
          <w:szCs w:val="24"/>
        </w:rPr>
        <w:t>Контрольное задание</w:t>
      </w:r>
    </w:p>
    <w:p w:rsidR="002F3669" w:rsidRPr="008C54BC" w:rsidRDefault="002F3669" w:rsidP="008C54BC">
      <w:pPr>
        <w:pStyle w:val="a3"/>
        <w:shd w:val="clear" w:color="auto" w:fill="auto"/>
        <w:spacing w:before="0" w:line="360" w:lineRule="auto"/>
        <w:ind w:firstLine="425"/>
        <w:rPr>
          <w:sz w:val="24"/>
          <w:szCs w:val="24"/>
        </w:rPr>
      </w:pPr>
      <w:r w:rsidRPr="008C54BC">
        <w:rPr>
          <w:sz w:val="24"/>
          <w:szCs w:val="24"/>
        </w:rPr>
        <w:t>Выполнение обучающимся всех действий по управлению автомобилем в условиях дорожного движения.</w:t>
      </w:r>
    </w:p>
    <w:p w:rsidR="002F3669" w:rsidRPr="008C54BC" w:rsidRDefault="002F3669" w:rsidP="008C54BC">
      <w:pPr>
        <w:pStyle w:val="a3"/>
        <w:shd w:val="clear" w:color="auto" w:fill="auto"/>
        <w:tabs>
          <w:tab w:val="left" w:pos="567"/>
          <w:tab w:val="left" w:pos="851"/>
        </w:tabs>
        <w:spacing w:before="0" w:line="360" w:lineRule="auto"/>
        <w:ind w:firstLine="425"/>
        <w:rPr>
          <w:sz w:val="24"/>
          <w:szCs w:val="24"/>
        </w:rPr>
      </w:pPr>
      <w:r w:rsidRPr="008C54BC">
        <w:rPr>
          <w:sz w:val="24"/>
          <w:szCs w:val="24"/>
        </w:rPr>
        <w:t>Ситуационные задачи:</w:t>
      </w:r>
    </w:p>
    <w:p w:rsidR="002F3669" w:rsidRPr="008C54BC" w:rsidRDefault="002F3669" w:rsidP="008C54BC">
      <w:pPr>
        <w:pStyle w:val="a3"/>
        <w:numPr>
          <w:ilvl w:val="7"/>
          <w:numId w:val="6"/>
        </w:numPr>
        <w:shd w:val="clear" w:color="auto" w:fill="auto"/>
        <w:tabs>
          <w:tab w:val="left" w:pos="567"/>
          <w:tab w:val="left" w:pos="851"/>
          <w:tab w:val="left" w:pos="926"/>
        </w:tabs>
        <w:spacing w:before="0" w:line="360" w:lineRule="auto"/>
        <w:ind w:firstLine="425"/>
        <w:rPr>
          <w:sz w:val="24"/>
          <w:szCs w:val="24"/>
        </w:rPr>
      </w:pPr>
      <w:r w:rsidRPr="008C54BC">
        <w:rPr>
          <w:sz w:val="24"/>
          <w:szCs w:val="24"/>
        </w:rPr>
        <w:t>В каких случаях водитель обязан подавать предупредительные сигналы?</w:t>
      </w:r>
    </w:p>
    <w:p w:rsidR="002F3669" w:rsidRPr="008C54BC" w:rsidRDefault="002F3669" w:rsidP="008C54BC">
      <w:pPr>
        <w:pStyle w:val="a3"/>
        <w:numPr>
          <w:ilvl w:val="7"/>
          <w:numId w:val="6"/>
        </w:numPr>
        <w:shd w:val="clear" w:color="auto" w:fill="auto"/>
        <w:tabs>
          <w:tab w:val="left" w:pos="567"/>
          <w:tab w:val="left" w:pos="851"/>
          <w:tab w:val="left" w:pos="937"/>
        </w:tabs>
        <w:spacing w:before="0" w:line="360" w:lineRule="auto"/>
        <w:ind w:firstLine="425"/>
        <w:rPr>
          <w:sz w:val="24"/>
          <w:szCs w:val="24"/>
        </w:rPr>
      </w:pPr>
      <w:r w:rsidRPr="008C54BC">
        <w:rPr>
          <w:sz w:val="24"/>
          <w:szCs w:val="24"/>
        </w:rPr>
        <w:t>При каких условиях разрешается движение транспортного средства задним хо</w:t>
      </w:r>
      <w:r w:rsidRPr="008C54BC">
        <w:rPr>
          <w:sz w:val="24"/>
          <w:szCs w:val="24"/>
        </w:rPr>
        <w:softHyphen/>
        <w:t>дом?</w:t>
      </w:r>
    </w:p>
    <w:p w:rsidR="002F3669" w:rsidRPr="008C54BC" w:rsidRDefault="002F3669" w:rsidP="008C54B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8C54BC">
        <w:rPr>
          <w:sz w:val="24"/>
          <w:szCs w:val="24"/>
        </w:rPr>
        <w:t>В каких местах и каким способом разрешается стоянка транспортных средств?</w:t>
      </w:r>
    </w:p>
    <w:p w:rsidR="002F3669" w:rsidRPr="008C54BC" w:rsidRDefault="002F3669" w:rsidP="008C54B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8C54BC">
        <w:rPr>
          <w:sz w:val="24"/>
          <w:szCs w:val="24"/>
        </w:rPr>
        <w:t>В каких местах и при каких условиях запрещается обгон?</w:t>
      </w:r>
    </w:p>
    <w:p w:rsidR="002F3669" w:rsidRPr="008C54BC" w:rsidRDefault="002F3669" w:rsidP="008C54BC">
      <w:pPr>
        <w:pStyle w:val="a3"/>
        <w:numPr>
          <w:ilvl w:val="7"/>
          <w:numId w:val="6"/>
        </w:numPr>
        <w:shd w:val="clear" w:color="auto" w:fill="auto"/>
        <w:tabs>
          <w:tab w:val="left" w:pos="567"/>
          <w:tab w:val="left" w:pos="851"/>
          <w:tab w:val="left" w:pos="956"/>
        </w:tabs>
        <w:spacing w:before="0" w:line="360" w:lineRule="auto"/>
        <w:ind w:firstLine="425"/>
        <w:rPr>
          <w:sz w:val="24"/>
          <w:szCs w:val="24"/>
        </w:rPr>
      </w:pPr>
      <w:r w:rsidRPr="008C54BC">
        <w:rPr>
          <w:sz w:val="24"/>
          <w:szCs w:val="24"/>
        </w:rPr>
        <w:t>Как должен поступить водитель, если перед нерегулируемым пешеходным пе</w:t>
      </w:r>
      <w:r w:rsidRPr="008C54BC">
        <w:rPr>
          <w:sz w:val="24"/>
          <w:szCs w:val="24"/>
        </w:rPr>
        <w:softHyphen/>
        <w:t>реходом замедлило движение или остановилось транспортное средство?</w:t>
      </w:r>
    </w:p>
    <w:p w:rsidR="002F3669" w:rsidRPr="008C54BC" w:rsidRDefault="002F3669" w:rsidP="008C54BC">
      <w:pPr>
        <w:pStyle w:val="a3"/>
        <w:numPr>
          <w:ilvl w:val="7"/>
          <w:numId w:val="6"/>
        </w:numPr>
        <w:shd w:val="clear" w:color="auto" w:fill="auto"/>
        <w:tabs>
          <w:tab w:val="left" w:pos="567"/>
          <w:tab w:val="left" w:pos="851"/>
          <w:tab w:val="left" w:pos="961"/>
        </w:tabs>
        <w:spacing w:before="0" w:line="360" w:lineRule="auto"/>
        <w:ind w:firstLine="425"/>
        <w:rPr>
          <w:sz w:val="24"/>
          <w:szCs w:val="24"/>
        </w:rPr>
      </w:pPr>
      <w:r w:rsidRPr="008C54BC">
        <w:rPr>
          <w:sz w:val="24"/>
          <w:szCs w:val="24"/>
        </w:rPr>
        <w:t>Как должен поступить водитель, приближаясь к остановившемуся транспорт</w:t>
      </w:r>
      <w:r w:rsidRPr="008C54BC">
        <w:rPr>
          <w:sz w:val="24"/>
          <w:szCs w:val="24"/>
        </w:rPr>
        <w:softHyphen/>
        <w:t>ному средству с включенной аварийной сигнализацией, имеющему опознавательные знаки «Перевозка детей»?</w:t>
      </w:r>
    </w:p>
    <w:p w:rsidR="002F3669" w:rsidRPr="008C54BC" w:rsidRDefault="002F3669" w:rsidP="008C54BC">
      <w:pPr>
        <w:pStyle w:val="a3"/>
        <w:numPr>
          <w:ilvl w:val="7"/>
          <w:numId w:val="6"/>
        </w:numPr>
        <w:shd w:val="clear" w:color="auto" w:fill="auto"/>
        <w:tabs>
          <w:tab w:val="left" w:pos="567"/>
          <w:tab w:val="left" w:pos="851"/>
          <w:tab w:val="left" w:pos="935"/>
        </w:tabs>
        <w:spacing w:before="0" w:line="360" w:lineRule="auto"/>
        <w:ind w:firstLine="425"/>
        <w:rPr>
          <w:sz w:val="24"/>
          <w:szCs w:val="24"/>
        </w:rPr>
      </w:pPr>
      <w:r w:rsidRPr="008C54BC">
        <w:rPr>
          <w:sz w:val="24"/>
          <w:szCs w:val="24"/>
        </w:rPr>
        <w:t>В каких случаях водителю запрещается въезжать на железнодорожный переезд?</w:t>
      </w:r>
    </w:p>
    <w:p w:rsidR="002F3669" w:rsidRPr="008C54BC" w:rsidRDefault="002F3669" w:rsidP="008C54BC">
      <w:pPr>
        <w:pStyle w:val="a3"/>
        <w:numPr>
          <w:ilvl w:val="7"/>
          <w:numId w:val="6"/>
        </w:numPr>
        <w:shd w:val="clear" w:color="auto" w:fill="auto"/>
        <w:tabs>
          <w:tab w:val="left" w:pos="567"/>
          <w:tab w:val="left" w:pos="851"/>
          <w:tab w:val="left" w:pos="940"/>
        </w:tabs>
        <w:spacing w:before="0" w:line="360" w:lineRule="auto"/>
        <w:ind w:firstLine="425"/>
        <w:rPr>
          <w:sz w:val="24"/>
          <w:szCs w:val="24"/>
        </w:rPr>
      </w:pPr>
      <w:r w:rsidRPr="008C54BC">
        <w:rPr>
          <w:sz w:val="24"/>
          <w:szCs w:val="24"/>
        </w:rPr>
        <w:t>В каких случаях трамвай имеет преимущество на перекрестках?</w:t>
      </w:r>
    </w:p>
    <w:p w:rsidR="002F3669" w:rsidRPr="008C54BC" w:rsidRDefault="002F3669" w:rsidP="008C54BC">
      <w:pPr>
        <w:pStyle w:val="a3"/>
        <w:numPr>
          <w:ilvl w:val="7"/>
          <w:numId w:val="6"/>
        </w:numPr>
        <w:shd w:val="clear" w:color="auto" w:fill="auto"/>
        <w:tabs>
          <w:tab w:val="left" w:pos="567"/>
          <w:tab w:val="left" w:pos="851"/>
          <w:tab w:val="left" w:pos="961"/>
        </w:tabs>
        <w:spacing w:before="0" w:line="360" w:lineRule="auto"/>
        <w:ind w:firstLine="425"/>
        <w:rPr>
          <w:sz w:val="24"/>
          <w:szCs w:val="24"/>
        </w:rPr>
      </w:pPr>
      <w:r w:rsidRPr="008C54BC">
        <w:rPr>
          <w:sz w:val="24"/>
          <w:szCs w:val="24"/>
        </w:rPr>
        <w:t>Как должен поступить водитель при повороте налево на регулируемом пере</w:t>
      </w:r>
      <w:r w:rsidRPr="008C54BC">
        <w:rPr>
          <w:sz w:val="24"/>
          <w:szCs w:val="24"/>
        </w:rPr>
        <w:softHyphen/>
        <w:t>крестке?</w:t>
      </w:r>
    </w:p>
    <w:p w:rsidR="002F3669" w:rsidRPr="008C54BC" w:rsidRDefault="002F3669" w:rsidP="008C54BC">
      <w:pPr>
        <w:pStyle w:val="a3"/>
        <w:numPr>
          <w:ilvl w:val="7"/>
          <w:numId w:val="6"/>
        </w:numPr>
        <w:shd w:val="clear" w:color="auto" w:fill="auto"/>
        <w:tabs>
          <w:tab w:val="left" w:pos="851"/>
        </w:tabs>
        <w:spacing w:before="0" w:line="360" w:lineRule="auto"/>
        <w:ind w:left="20" w:firstLine="425"/>
        <w:rPr>
          <w:sz w:val="24"/>
          <w:szCs w:val="24"/>
        </w:rPr>
      </w:pPr>
      <w:r w:rsidRPr="008C54BC">
        <w:rPr>
          <w:sz w:val="24"/>
          <w:szCs w:val="24"/>
        </w:rPr>
        <w:t>Каков порядок проезда нерегулируемых перекрестков?</w:t>
      </w:r>
    </w:p>
    <w:p w:rsidR="002F3669" w:rsidRPr="008C54BC" w:rsidRDefault="002F3669"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A41373" w:rsidRPr="008C54BC" w:rsidRDefault="00A41373"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jc w:val="center"/>
        <w:rPr>
          <w:b/>
          <w:sz w:val="24"/>
          <w:szCs w:val="24"/>
        </w:rPr>
      </w:pPr>
      <w:r w:rsidRPr="008C54BC">
        <w:rPr>
          <w:b/>
          <w:sz w:val="24"/>
          <w:szCs w:val="24"/>
        </w:rPr>
        <w:t>Итоговая контрольная работа</w:t>
      </w: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2F3669" w:rsidRPr="008C54BC" w:rsidRDefault="002F3669" w:rsidP="008C54BC">
      <w:pPr>
        <w:pStyle w:val="a3"/>
        <w:shd w:val="clear" w:color="auto" w:fill="auto"/>
        <w:tabs>
          <w:tab w:val="left" w:pos="851"/>
        </w:tabs>
        <w:spacing w:before="0" w:line="360" w:lineRule="auto"/>
        <w:rPr>
          <w:sz w:val="24"/>
          <w:szCs w:val="24"/>
        </w:rPr>
      </w:pPr>
    </w:p>
    <w:p w:rsidR="001310F3" w:rsidRPr="008C54BC" w:rsidRDefault="001310F3" w:rsidP="008C54BC">
      <w:pPr>
        <w:pStyle w:val="a3"/>
        <w:shd w:val="clear" w:color="auto" w:fill="auto"/>
        <w:spacing w:before="0" w:line="360" w:lineRule="auto"/>
        <w:ind w:firstLine="567"/>
        <w:jc w:val="center"/>
        <w:rPr>
          <w:b/>
          <w:sz w:val="24"/>
          <w:szCs w:val="24"/>
        </w:rPr>
      </w:pPr>
      <w:r w:rsidRPr="008C54BC">
        <w:rPr>
          <w:b/>
          <w:sz w:val="24"/>
          <w:szCs w:val="24"/>
        </w:rPr>
        <w:lastRenderedPageBreak/>
        <w:t>Итоговая контрольная работа по учебному предмету «Вождение транспортных средств категории «С» (с механической трансмиссией)»</w:t>
      </w:r>
    </w:p>
    <w:p w:rsidR="001310F3" w:rsidRPr="008C54BC" w:rsidRDefault="001310F3" w:rsidP="008C54BC">
      <w:pPr>
        <w:pStyle w:val="a3"/>
        <w:shd w:val="clear" w:color="auto" w:fill="auto"/>
        <w:spacing w:before="0" w:line="360" w:lineRule="auto"/>
        <w:ind w:firstLine="567"/>
        <w:jc w:val="center"/>
        <w:rPr>
          <w:b/>
          <w:sz w:val="24"/>
          <w:szCs w:val="24"/>
        </w:rPr>
      </w:pPr>
      <w:r w:rsidRPr="008C54BC">
        <w:rPr>
          <w:b/>
          <w:sz w:val="24"/>
          <w:szCs w:val="24"/>
        </w:rPr>
        <w:t>1 ЭТАП</w:t>
      </w:r>
    </w:p>
    <w:p w:rsidR="001310F3" w:rsidRPr="008C54BC" w:rsidRDefault="001310F3" w:rsidP="008C54BC">
      <w:pPr>
        <w:pStyle w:val="a3"/>
        <w:shd w:val="clear" w:color="auto" w:fill="auto"/>
        <w:spacing w:before="0" w:line="360" w:lineRule="auto"/>
        <w:ind w:firstLine="567"/>
        <w:jc w:val="center"/>
        <w:rPr>
          <w:b/>
          <w:sz w:val="24"/>
          <w:szCs w:val="24"/>
        </w:rPr>
      </w:pPr>
    </w:p>
    <w:p w:rsidR="002F3669" w:rsidRPr="008C54BC" w:rsidRDefault="002F3669" w:rsidP="008C54BC">
      <w:pPr>
        <w:pStyle w:val="a3"/>
        <w:shd w:val="clear" w:color="auto" w:fill="auto"/>
        <w:spacing w:before="0" w:line="360" w:lineRule="auto"/>
        <w:ind w:firstLine="567"/>
        <w:jc w:val="center"/>
        <w:rPr>
          <w:b/>
          <w:sz w:val="24"/>
          <w:szCs w:val="24"/>
        </w:rPr>
      </w:pPr>
      <w:r w:rsidRPr="008C54BC">
        <w:rPr>
          <w:b/>
          <w:sz w:val="24"/>
          <w:szCs w:val="24"/>
        </w:rPr>
        <w:t>Схема и размеры к упражнению «Остановка и начало движения на подъеме»</w:t>
      </w:r>
    </w:p>
    <w:p w:rsidR="00A0216F" w:rsidRPr="008C54BC" w:rsidRDefault="00A0216F" w:rsidP="008C54BC">
      <w:pPr>
        <w:pStyle w:val="a3"/>
        <w:shd w:val="clear" w:color="auto" w:fill="auto"/>
        <w:spacing w:before="0" w:line="360" w:lineRule="auto"/>
        <w:ind w:firstLine="567"/>
        <w:jc w:val="left"/>
        <w:rPr>
          <w:sz w:val="24"/>
          <w:szCs w:val="24"/>
        </w:rPr>
      </w:pPr>
      <w:r w:rsidRPr="008C54BC">
        <w:rPr>
          <w:sz w:val="24"/>
          <w:szCs w:val="24"/>
        </w:rPr>
        <w:t>Вам предстоит выполнить: трогание с места в стартовых воротах на горизонтальном участке; движение по наклонному участку; остановку на наклонном участке и останову перед линией «СТОП» на горизонтальном участке.</w:t>
      </w:r>
    </w:p>
    <w:p w:rsidR="002F3669" w:rsidRPr="008C54BC" w:rsidRDefault="00A0216F" w:rsidP="008C54BC">
      <w:pPr>
        <w:spacing w:line="360" w:lineRule="auto"/>
        <w:jc w:val="center"/>
        <w:rPr>
          <w:rFonts w:ascii="Times New Roman" w:hAnsi="Times New Roman" w:cs="Times New Roman"/>
          <w:sz w:val="24"/>
          <w:szCs w:val="24"/>
        </w:rPr>
      </w:pPr>
      <w:r w:rsidRPr="008C54BC">
        <w:rPr>
          <w:rFonts w:ascii="Times New Roman" w:hAnsi="Times New Roman" w:cs="Times New Roman"/>
          <w:noProof/>
          <w:sz w:val="24"/>
          <w:szCs w:val="24"/>
        </w:rPr>
        <w:drawing>
          <wp:inline distT="0" distB="0" distL="0" distR="0">
            <wp:extent cx="3457575" cy="2209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2209800"/>
                    </a:xfrm>
                    <a:prstGeom prst="rect">
                      <a:avLst/>
                    </a:prstGeom>
                    <a:noFill/>
                    <a:ln>
                      <a:noFill/>
                    </a:ln>
                  </pic:spPr>
                </pic:pic>
              </a:graphicData>
            </a:graphic>
          </wp:inline>
        </w:drawing>
      </w:r>
    </w:p>
    <w:p w:rsidR="00A0216F" w:rsidRPr="008C54BC" w:rsidRDefault="00A0216F"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 xml:space="preserve">        Упражнение начинается от линии «Старт» на горизонтальном участке, где надо плавно начинать движение и направить машину к линии «СТОП-1» на наклонном участке. Когда машина полностью заедет на наклонный участок и приблизится к линии «СТОП-1», надо         плавно остановится (не пересекая линии).</w:t>
      </w:r>
    </w:p>
    <w:p w:rsidR="00A0216F" w:rsidRPr="008C54BC" w:rsidRDefault="00A0216F"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 xml:space="preserve">       После остановки машины, Вы должны зафиксировать ее от скатывания с помощью ручного тормоза. Когда экзаменатор установит позади машины контрольную стойку</w:t>
      </w:r>
      <w:r w:rsidR="00337810" w:rsidRPr="008C54BC">
        <w:rPr>
          <w:rFonts w:ascii="Times New Roman" w:hAnsi="Times New Roman" w:cs="Times New Roman"/>
          <w:sz w:val="24"/>
          <w:szCs w:val="24"/>
        </w:rPr>
        <w:t>, Вам предстоит трогание с места на подъем без отката машины назад более, чем на то расстояние (20- 30 см, зависит от величины продольного уклона), на котором установлена стойка, иначе она будет сбита, и Вы получите максимальное количество штрафных баллов.</w:t>
      </w:r>
      <w:r w:rsidRPr="008C54BC">
        <w:rPr>
          <w:rFonts w:ascii="Times New Roman" w:hAnsi="Times New Roman" w:cs="Times New Roman"/>
          <w:sz w:val="24"/>
          <w:szCs w:val="24"/>
        </w:rPr>
        <w:t xml:space="preserve"> </w:t>
      </w:r>
    </w:p>
    <w:p w:rsidR="00337810" w:rsidRPr="008C54BC" w:rsidRDefault="00337810"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Тронуться с места на подъеме можно несколькими способами.</w:t>
      </w:r>
    </w:p>
    <w:p w:rsidR="00337810" w:rsidRPr="008C54BC" w:rsidRDefault="00337810" w:rsidP="008C54BC">
      <w:pPr>
        <w:spacing w:line="360" w:lineRule="auto"/>
        <w:rPr>
          <w:rFonts w:ascii="Times New Roman" w:hAnsi="Times New Roman" w:cs="Times New Roman"/>
          <w:b/>
          <w:sz w:val="24"/>
          <w:szCs w:val="24"/>
        </w:rPr>
      </w:pPr>
      <w:r w:rsidRPr="008C54BC">
        <w:rPr>
          <w:rFonts w:ascii="Times New Roman" w:hAnsi="Times New Roman" w:cs="Times New Roman"/>
          <w:b/>
          <w:sz w:val="24"/>
          <w:szCs w:val="24"/>
        </w:rPr>
        <w:t>Вариант 1. С использованием стояночного (ручного тормоза.</w:t>
      </w:r>
    </w:p>
    <w:p w:rsidR="00337810" w:rsidRPr="008C54BC" w:rsidRDefault="00337810" w:rsidP="008C54BC">
      <w:p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Последовательность действий:</w:t>
      </w:r>
    </w:p>
    <w:p w:rsidR="00337810" w:rsidRPr="008C54BC" w:rsidRDefault="00337810" w:rsidP="008C54BC">
      <w:pPr>
        <w:pStyle w:val="a5"/>
        <w:numPr>
          <w:ilvl w:val="1"/>
          <w:numId w:val="1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Выжать педаль сцепления и включить первую передачу.</w:t>
      </w:r>
    </w:p>
    <w:p w:rsidR="00337810" w:rsidRPr="008C54BC" w:rsidRDefault="00337810" w:rsidP="008C54BC">
      <w:pPr>
        <w:pStyle w:val="a5"/>
        <w:numPr>
          <w:ilvl w:val="1"/>
          <w:numId w:val="1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Нажать кнопку на ручном тормозе, но продолжить удерживать рычаг в вернем положении.</w:t>
      </w:r>
    </w:p>
    <w:p w:rsidR="00337810" w:rsidRPr="008C54BC" w:rsidRDefault="00337810" w:rsidP="008C54BC">
      <w:pPr>
        <w:pStyle w:val="a5"/>
        <w:numPr>
          <w:ilvl w:val="1"/>
          <w:numId w:val="1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sz w:val="24"/>
          <w:szCs w:val="24"/>
        </w:rPr>
        <w:t>Левой ногой плавно подводим педаль сцепления до момента касания диском сцепления (примерно до середины хода педали, зависит от регулировки сцепления</w:t>
      </w:r>
      <w:r w:rsidR="003104B6" w:rsidRPr="008C54BC">
        <w:rPr>
          <w:rFonts w:ascii="Times New Roman" w:hAnsi="Times New Roman" w:cs="Times New Roman"/>
          <w:sz w:val="24"/>
          <w:szCs w:val="24"/>
        </w:rPr>
        <w:t>), почувствовал</w:t>
      </w:r>
      <w:r w:rsidRPr="008C54BC">
        <w:rPr>
          <w:rFonts w:ascii="Times New Roman" w:hAnsi="Times New Roman" w:cs="Times New Roman"/>
          <w:sz w:val="24"/>
          <w:szCs w:val="24"/>
        </w:rPr>
        <w:t xml:space="preserve"> изменения звука мотора, и небольшую вибрацию в автомобиле фиксируем сцепление в этом положении. Если поднять педаль сцепления слишком высоко, мотор заглохнет.</w:t>
      </w:r>
      <w:r w:rsidRPr="008C54BC">
        <w:rPr>
          <w:rFonts w:ascii="Times New Roman" w:hAnsi="Times New Roman" w:cs="Times New Roman"/>
          <w:color w:val="000000" w:themeColor="text1"/>
          <w:sz w:val="24"/>
          <w:szCs w:val="24"/>
        </w:rPr>
        <w:t xml:space="preserve"> </w:t>
      </w:r>
    </w:p>
    <w:p w:rsidR="00337810" w:rsidRPr="008C54BC" w:rsidRDefault="00337810" w:rsidP="008C54BC">
      <w:pPr>
        <w:pStyle w:val="a5"/>
        <w:numPr>
          <w:ilvl w:val="1"/>
          <w:numId w:val="1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lastRenderedPageBreak/>
        <w:t>Очень немного (на несколько миллиметров) приподнимаем сцепление, так чтоб автомобиль начал трогаться. При этом не забываем слушать мотор, не давая педалью газа оборотам сильно упасть.</w:t>
      </w:r>
    </w:p>
    <w:p w:rsidR="00E12120" w:rsidRPr="008C54BC" w:rsidRDefault="00E12120" w:rsidP="008C54BC">
      <w:pPr>
        <w:pStyle w:val="a5"/>
        <w:spacing w:after="0" w:line="360" w:lineRule="auto"/>
        <w:rPr>
          <w:rFonts w:ascii="Times New Roman" w:hAnsi="Times New Roman" w:cs="Times New Roman"/>
          <w:color w:val="000000" w:themeColor="text1"/>
          <w:sz w:val="24"/>
          <w:szCs w:val="24"/>
        </w:rPr>
      </w:pPr>
    </w:p>
    <w:p w:rsidR="00E12120" w:rsidRPr="008C54BC" w:rsidRDefault="0033781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Вариант 2(б). Без использования стояночного (ручного) тормоза.</w:t>
      </w:r>
    </w:p>
    <w:p w:rsidR="00E12120" w:rsidRPr="008C54BC" w:rsidRDefault="00E12120" w:rsidP="008C54BC">
      <w:pPr>
        <w:pStyle w:val="4"/>
        <w:spacing w:line="360" w:lineRule="auto"/>
        <w:rPr>
          <w:rFonts w:ascii="Times New Roman" w:hAnsi="Times New Roman" w:cs="Times New Roman"/>
          <w:i w:val="0"/>
          <w:color w:val="000000" w:themeColor="text1"/>
          <w:sz w:val="24"/>
          <w:szCs w:val="24"/>
        </w:rPr>
      </w:pPr>
      <w:r w:rsidRPr="008C54BC">
        <w:rPr>
          <w:rFonts w:ascii="Times New Roman" w:hAnsi="Times New Roman" w:cs="Times New Roman"/>
          <w:i w:val="0"/>
          <w:color w:val="000000" w:themeColor="text1"/>
          <w:sz w:val="24"/>
          <w:szCs w:val="24"/>
        </w:rPr>
        <w:t xml:space="preserve"> Последовательность действий:</w:t>
      </w:r>
    </w:p>
    <w:p w:rsidR="00E12120" w:rsidRPr="008C54BC" w:rsidRDefault="00E12120" w:rsidP="008C54BC">
      <w:pPr>
        <w:numPr>
          <w:ilvl w:val="0"/>
          <w:numId w:val="80"/>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Держим нажатым сцепление и тормоз (ручник снят) включаем первую передачу.</w:t>
      </w:r>
    </w:p>
    <w:p w:rsidR="00E12120" w:rsidRPr="008C54BC" w:rsidRDefault="00E12120" w:rsidP="008C54BC">
      <w:pPr>
        <w:numPr>
          <w:ilvl w:val="0"/>
          <w:numId w:val="80"/>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Переносим правую ногу с тормоза на газ и добавляем обороты до средних. Учитываем что в этот момент автомобиль начнет катиться назад.</w:t>
      </w:r>
    </w:p>
    <w:p w:rsidR="00E12120" w:rsidRPr="008C54BC" w:rsidRDefault="00E12120" w:rsidP="008C54BC">
      <w:pPr>
        <w:numPr>
          <w:ilvl w:val="0"/>
          <w:numId w:val="80"/>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Дальше наша задача – как бы поймать машину педалью сцепления. Для этого левую ногу быстро поднимаем до момента схватывания сцепления (примерно до середины хода педали) и когда почувствуем что автомобиль перестал катиться - фиксируем педаль сцепление.</w:t>
      </w:r>
    </w:p>
    <w:p w:rsidR="00E12120" w:rsidRPr="008C54BC" w:rsidRDefault="00E12120" w:rsidP="008C54BC">
      <w:pPr>
        <w:numPr>
          <w:ilvl w:val="0"/>
          <w:numId w:val="80"/>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Придерживаем сцепление, пока машина начинает трогаться, при этом не забываем слушать мотор, не давая педалью газа оборотам сильно упасть.</w:t>
      </w:r>
    </w:p>
    <w:p w:rsidR="00E12120" w:rsidRPr="008C54BC" w:rsidRDefault="00E12120" w:rsidP="008C54BC">
      <w:p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Этот способ наиболее тяжел для начинающего водителя.</w:t>
      </w:r>
    </w:p>
    <w:p w:rsidR="00E12120" w:rsidRPr="008C54BC" w:rsidRDefault="00E12120" w:rsidP="008C54BC">
      <w:pPr>
        <w:pStyle w:val="a6"/>
        <w:spacing w:after="0" w:afterAutospacing="0" w:line="360" w:lineRule="auto"/>
        <w:jc w:val="both"/>
        <w:rPr>
          <w:color w:val="000000" w:themeColor="text1"/>
        </w:rPr>
      </w:pPr>
      <w:r w:rsidRPr="008C54BC">
        <w:rPr>
          <w:color w:val="000000" w:themeColor="text1"/>
        </w:rPr>
        <w:t xml:space="preserve">Если при </w:t>
      </w:r>
      <w:proofErr w:type="spellStart"/>
      <w:r w:rsidRPr="008C54BC">
        <w:rPr>
          <w:color w:val="000000" w:themeColor="text1"/>
        </w:rPr>
        <w:t>трогании</w:t>
      </w:r>
      <w:proofErr w:type="spellEnd"/>
      <w:r w:rsidRPr="008C54BC">
        <w:rPr>
          <w:color w:val="000000" w:themeColor="text1"/>
        </w:rPr>
        <w:t xml:space="preserve"> на подъеме двигатель заглохнет и машина покатиться назад, ее необходимо тут же остановить ножным тормозом и зафиксировать от дальнейшего скатывания с помощью стояночного(ручного) тормоза. Затем если контрольная стойка еще не сбита, повторить попытку.</w:t>
      </w:r>
    </w:p>
    <w:p w:rsidR="00E12120" w:rsidRPr="008C54BC" w:rsidRDefault="00E12120" w:rsidP="008C54BC">
      <w:pPr>
        <w:pStyle w:val="a6"/>
        <w:spacing w:after="0" w:afterAutospacing="0" w:line="360" w:lineRule="auto"/>
        <w:jc w:val="both"/>
        <w:rPr>
          <w:color w:val="000000" w:themeColor="text1"/>
        </w:rPr>
      </w:pPr>
      <w:r w:rsidRPr="008C54BC">
        <w:rPr>
          <w:color w:val="000000" w:themeColor="text1"/>
        </w:rPr>
        <w:t xml:space="preserve">После того как Вы сделаете удачный старт и проедете по верхнему горизонтальному участку, надо будет подготовиться к остановке перед линией "СТОП". Тормозить лучше начинать заранее - уже на спуске, так чтоб не проскочить линию "СТОП" и не </w:t>
      </w:r>
      <w:proofErr w:type="spellStart"/>
      <w:r w:rsidRPr="008C54BC">
        <w:rPr>
          <w:color w:val="000000" w:themeColor="text1"/>
        </w:rPr>
        <w:t>пребегать</w:t>
      </w:r>
      <w:proofErr w:type="spellEnd"/>
      <w:r w:rsidRPr="008C54BC">
        <w:rPr>
          <w:color w:val="000000" w:themeColor="text1"/>
        </w:rPr>
        <w:t xml:space="preserve"> к резкому торможению.</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Штрафные баллы при сдаче упражнения - "Остановка и трогание на подъем" (эстакада) на практическом экзамене в ГАИ (ГИББД):</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E12120" w:rsidRPr="008C54BC" w:rsidRDefault="00E12120" w:rsidP="008C54BC">
      <w:pPr>
        <w:numPr>
          <w:ilvl w:val="0"/>
          <w:numId w:val="8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E12120" w:rsidRPr="008C54BC" w:rsidRDefault="00E12120" w:rsidP="008C54BC">
      <w:pPr>
        <w:numPr>
          <w:ilvl w:val="0"/>
          <w:numId w:val="8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зафиксировал ТС в неподвижном состоянии при остановке на наклонном участке.</w:t>
      </w:r>
    </w:p>
    <w:p w:rsidR="00E12120" w:rsidRPr="008C54BC" w:rsidRDefault="00E12120" w:rsidP="008C54BC">
      <w:pPr>
        <w:numPr>
          <w:ilvl w:val="0"/>
          <w:numId w:val="8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допустил откат ТС при </w:t>
      </w:r>
      <w:proofErr w:type="spellStart"/>
      <w:r w:rsidRPr="008C54BC">
        <w:rPr>
          <w:rFonts w:ascii="Times New Roman" w:hAnsi="Times New Roman" w:cs="Times New Roman"/>
          <w:color w:val="000000" w:themeColor="text1"/>
          <w:sz w:val="24"/>
          <w:szCs w:val="24"/>
        </w:rPr>
        <w:t>трогании</w:t>
      </w:r>
      <w:proofErr w:type="spellEnd"/>
      <w:r w:rsidRPr="008C54BC">
        <w:rPr>
          <w:rFonts w:ascii="Times New Roman" w:hAnsi="Times New Roman" w:cs="Times New Roman"/>
          <w:color w:val="000000" w:themeColor="text1"/>
          <w:sz w:val="24"/>
          <w:szCs w:val="24"/>
        </w:rPr>
        <w:t xml:space="preserve"> на наклонном участке и сбил стойку за автомобилем.</w:t>
      </w:r>
    </w:p>
    <w:p w:rsidR="00E12120" w:rsidRPr="008C54BC" w:rsidRDefault="00E12120" w:rsidP="008C54BC">
      <w:pPr>
        <w:numPr>
          <w:ilvl w:val="0"/>
          <w:numId w:val="81"/>
        </w:numPr>
        <w:spacing w:before="100" w:beforeAutospacing="1"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Пересек линию "СТОП" (по проекции переднего габарита ТС).</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E12120" w:rsidRPr="008C54BC" w:rsidRDefault="00E12120" w:rsidP="008C54BC">
      <w:pPr>
        <w:numPr>
          <w:ilvl w:val="0"/>
          <w:numId w:val="82"/>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Заглох двигатель при выполнении упражнения.</w:t>
      </w:r>
    </w:p>
    <w:p w:rsidR="00E12120" w:rsidRPr="008C54BC" w:rsidRDefault="00E12120" w:rsidP="008C54BC">
      <w:pPr>
        <w:numPr>
          <w:ilvl w:val="0"/>
          <w:numId w:val="8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lastRenderedPageBreak/>
        <w:t>Пересек линию "СТОП-1" (по проекции переднего габарита ТС) при остановке на наклонном участке.</w:t>
      </w:r>
    </w:p>
    <w:p w:rsidR="00A4550C" w:rsidRPr="008C54BC" w:rsidRDefault="00E12120" w:rsidP="008C54BC">
      <w:pPr>
        <w:numPr>
          <w:ilvl w:val="0"/>
          <w:numId w:val="8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E12120" w:rsidRPr="008C54BC" w:rsidRDefault="00E12120" w:rsidP="008C54BC">
      <w:pPr>
        <w:numPr>
          <w:ilvl w:val="0"/>
          <w:numId w:val="82"/>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E12120" w:rsidRPr="008C54BC" w:rsidRDefault="00E12120" w:rsidP="008C54BC">
      <w:pPr>
        <w:pStyle w:val="3"/>
        <w:spacing w:line="360" w:lineRule="auto"/>
        <w:rPr>
          <w:rFonts w:ascii="Times New Roman" w:hAnsi="Times New Roman" w:cs="Times New Roman"/>
          <w:color w:val="000000" w:themeColor="text1"/>
        </w:rPr>
      </w:pPr>
    </w:p>
    <w:p w:rsidR="00E12120" w:rsidRPr="008C54BC" w:rsidRDefault="00E12120" w:rsidP="008C54BC">
      <w:pPr>
        <w:pStyle w:val="3"/>
        <w:spacing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"Разворот"</w:t>
      </w:r>
    </w:p>
    <w:p w:rsidR="00E12120" w:rsidRPr="008C54BC" w:rsidRDefault="00E12120" w:rsidP="008C54BC">
      <w:pPr>
        <w:pStyle w:val="a6"/>
        <w:spacing w:line="360" w:lineRule="auto"/>
        <w:jc w:val="both"/>
        <w:rPr>
          <w:color w:val="000000" w:themeColor="text1"/>
        </w:rPr>
      </w:pPr>
      <w:r w:rsidRPr="008C54BC">
        <w:rPr>
          <w:color w:val="000000" w:themeColor="text1"/>
        </w:rPr>
        <w:t>Вам предстоит выполнить: трогание с места в стартовых воротах; разворот на 180 градусов ( в три приёма ) в ограниченном по ширине пространстве при одноразовом включении передачи заднего хода. и остановку перед линией «СТОП».</w:t>
      </w:r>
    </w:p>
    <w:p w:rsidR="00E12120" w:rsidRPr="008C54BC" w:rsidRDefault="00A4550C"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anchor distT="0" distB="0" distL="114300" distR="114300" simplePos="0" relativeHeight="251645440" behindDoc="1" locked="0" layoutInCell="1" allowOverlap="1">
            <wp:simplePos x="0" y="0"/>
            <wp:positionH relativeFrom="column">
              <wp:posOffset>1028065</wp:posOffset>
            </wp:positionH>
            <wp:positionV relativeFrom="paragraph">
              <wp:posOffset>5080</wp:posOffset>
            </wp:positionV>
            <wp:extent cx="3429000" cy="723900"/>
            <wp:effectExtent l="0" t="0" r="0" b="0"/>
            <wp:wrapTight wrapText="bothSides">
              <wp:wrapPolygon edited="0">
                <wp:start x="0" y="0"/>
                <wp:lineTo x="0" y="21032"/>
                <wp:lineTo x="21480" y="21032"/>
                <wp:lineTo x="21480" y="0"/>
                <wp:lineTo x="0" y="0"/>
              </wp:wrapPolygon>
            </wp:wrapTight>
            <wp:docPr id="20" name="Рисунок 20" descr="http://poruli.narod.ru/ra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uli.narod.ru/razv.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723900"/>
                    </a:xfrm>
                    <a:prstGeom prst="rect">
                      <a:avLst/>
                    </a:prstGeom>
                    <a:noFill/>
                    <a:ln>
                      <a:noFill/>
                    </a:ln>
                  </pic:spPr>
                </pic:pic>
              </a:graphicData>
            </a:graphic>
          </wp:anchor>
        </w:drawing>
      </w: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anchor distT="0" distB="0" distL="114300" distR="114300" simplePos="0" relativeHeight="251713024" behindDoc="1" locked="0" layoutInCell="1" allowOverlap="1">
            <wp:simplePos x="0" y="0"/>
            <wp:positionH relativeFrom="column">
              <wp:posOffset>1532890</wp:posOffset>
            </wp:positionH>
            <wp:positionV relativeFrom="paragraph">
              <wp:posOffset>274955</wp:posOffset>
            </wp:positionV>
            <wp:extent cx="2686050" cy="1552575"/>
            <wp:effectExtent l="0" t="0" r="0" b="0"/>
            <wp:wrapTight wrapText="bothSides">
              <wp:wrapPolygon edited="0">
                <wp:start x="0" y="0"/>
                <wp:lineTo x="0" y="21467"/>
                <wp:lineTo x="21447" y="21467"/>
                <wp:lineTo x="21447" y="0"/>
                <wp:lineTo x="0" y="0"/>
              </wp:wrapPolygon>
            </wp:wrapTight>
            <wp:docPr id="19" name="Рисунок 19" descr="http://poruli.narod.ru/raz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uli.narod.ru/razv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52575"/>
                    </a:xfrm>
                    <a:prstGeom prst="rect">
                      <a:avLst/>
                    </a:prstGeom>
                    <a:noFill/>
                    <a:ln>
                      <a:noFill/>
                    </a:ln>
                  </pic:spPr>
                </pic:pic>
              </a:graphicData>
            </a:graphic>
          </wp:anchor>
        </w:drawing>
      </w: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A4550C" w:rsidRPr="008C54BC" w:rsidRDefault="00A4550C" w:rsidP="008C54BC">
      <w:pPr>
        <w:pStyle w:val="4"/>
        <w:spacing w:line="360" w:lineRule="auto"/>
        <w:rPr>
          <w:rFonts w:ascii="Times New Roman" w:hAnsi="Times New Roman" w:cs="Times New Roman"/>
          <w:color w:val="000000" w:themeColor="text1"/>
          <w:sz w:val="24"/>
          <w:szCs w:val="24"/>
        </w:rPr>
      </w:pPr>
    </w:p>
    <w:p w:rsidR="00BE0850" w:rsidRPr="008C54BC" w:rsidRDefault="00BE0850" w:rsidP="008C54BC">
      <w:pPr>
        <w:pStyle w:val="4"/>
        <w:spacing w:line="360" w:lineRule="auto"/>
        <w:rPr>
          <w:rFonts w:ascii="Times New Roman" w:hAnsi="Times New Roman" w:cs="Times New Roman"/>
          <w:i w:val="0"/>
          <w:color w:val="000000" w:themeColor="text1"/>
          <w:sz w:val="24"/>
          <w:szCs w:val="24"/>
        </w:rPr>
      </w:pPr>
    </w:p>
    <w:p w:rsidR="00BE0850" w:rsidRPr="008C54BC" w:rsidRDefault="00BE08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Порядок действий:</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Выжать педаль сцепления, включить первую передачу, снять автомобиль с ручного тормоза и начать движение вперед, максимально прижимая машину к правой границе коридора.</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Примерно от середины выделенного пространства, начать вращение руля (максимально быстро) налево до конца, продолжить движение с минимальной скоростью.</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Немного не доезжая  (примерно 1м.) до левой границы (левой стенки коридора) выжать педаль сцепления и за 30-40 см быстро выравнивать руль вправо и,  плавно притормаживая педалью тормоза, остановить машину перед границей ( левой стенкой)</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Следить, чтобы не сбить задом стойки коридора. </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Немного не доезжая (примерно 1м.) задом до правой стенки выжать педаль сцепления и за 30-40 см </w:t>
      </w:r>
      <w:proofErr w:type="spellStart"/>
      <w:r w:rsidRPr="008C54BC">
        <w:rPr>
          <w:rFonts w:ascii="Times New Roman" w:hAnsi="Times New Roman" w:cs="Times New Roman"/>
          <w:sz w:val="24"/>
          <w:szCs w:val="24"/>
        </w:rPr>
        <w:t>выравнять</w:t>
      </w:r>
      <w:proofErr w:type="spellEnd"/>
      <w:r w:rsidRPr="008C54BC">
        <w:rPr>
          <w:rFonts w:ascii="Times New Roman" w:hAnsi="Times New Roman" w:cs="Times New Roman"/>
          <w:sz w:val="24"/>
          <w:szCs w:val="24"/>
        </w:rPr>
        <w:t xml:space="preserve"> руль влево, и остановить машину, выключить передачу, держать педаль тормоза и сцепления, включить первую передачу, начать движение с минимальной скорость вперёд быстро поворачивая руль влево, подъехать к линии " СТОП выравнивая траекторию движения машины. </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lastRenderedPageBreak/>
        <w:t>За 1 метр до линии окончания упражнения выжать педаль сцепления и плавно остановить машину до линии. </w:t>
      </w:r>
    </w:p>
    <w:p w:rsidR="00BE0850" w:rsidRPr="008C54BC" w:rsidRDefault="00BE0850" w:rsidP="008C54BC">
      <w:pPr>
        <w:pStyle w:val="a5"/>
        <w:numPr>
          <w:ilvl w:val="8"/>
          <w:numId w:val="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Выключить передачу, отпустить педаль сцепления, поднять рычаг стояночного тормоза (ручник).</w:t>
      </w:r>
    </w:p>
    <w:p w:rsidR="00E12120" w:rsidRPr="008C54BC" w:rsidRDefault="00E1212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«Разворота», на практическом экзамене в ГАИ (ГИББД)</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E12120" w:rsidRPr="008C54BC" w:rsidRDefault="00E12120" w:rsidP="008C54BC">
      <w:pPr>
        <w:numPr>
          <w:ilvl w:val="0"/>
          <w:numId w:val="84"/>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E12120" w:rsidRPr="008C54BC" w:rsidRDefault="00E12120" w:rsidP="008C54BC">
      <w:pPr>
        <w:numPr>
          <w:ilvl w:val="0"/>
          <w:numId w:val="84"/>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 Пересек линию "СТОП" (по проекции переднего габарита ТС).</w:t>
      </w:r>
    </w:p>
    <w:p w:rsidR="00E12120" w:rsidRPr="008C54BC" w:rsidRDefault="00E12120" w:rsidP="008C54BC">
      <w:pPr>
        <w:pStyle w:val="4"/>
        <w:spacing w:before="0"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E12120" w:rsidRPr="008C54BC" w:rsidRDefault="00E12120" w:rsidP="008C54BC">
      <w:pPr>
        <w:numPr>
          <w:ilvl w:val="0"/>
          <w:numId w:val="85"/>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смог развернуться при одноразовом включении передачи заднего хода.</w:t>
      </w:r>
    </w:p>
    <w:p w:rsidR="00E12120" w:rsidRPr="008C54BC" w:rsidRDefault="00E12120" w:rsidP="008C54BC">
      <w:pPr>
        <w:numPr>
          <w:ilvl w:val="0"/>
          <w:numId w:val="85"/>
        </w:num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E12120" w:rsidRPr="008C54BC" w:rsidRDefault="00E12120" w:rsidP="008C54BC">
      <w:pPr>
        <w:numPr>
          <w:ilvl w:val="0"/>
          <w:numId w:val="85"/>
        </w:numPr>
        <w:spacing w:after="0"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E12120" w:rsidRPr="008C54BC" w:rsidRDefault="00E12120" w:rsidP="008C54BC">
      <w:pPr>
        <w:pStyle w:val="4"/>
        <w:spacing w:before="0"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E12120" w:rsidRPr="008C54BC" w:rsidRDefault="00E12120" w:rsidP="008C54BC">
      <w:pPr>
        <w:pStyle w:val="3"/>
        <w:spacing w:before="0"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 xml:space="preserve">Заглох двигатель при выполнении упражнения. </w:t>
      </w:r>
    </w:p>
    <w:p w:rsidR="00BE0850" w:rsidRPr="008C54BC" w:rsidRDefault="00BE0850" w:rsidP="008C54BC">
      <w:pPr>
        <w:spacing w:line="360" w:lineRule="auto"/>
        <w:rPr>
          <w:rFonts w:ascii="Times New Roman" w:hAnsi="Times New Roman" w:cs="Times New Roman"/>
          <w:sz w:val="24"/>
          <w:szCs w:val="24"/>
        </w:rPr>
      </w:pPr>
    </w:p>
    <w:p w:rsidR="00E12120" w:rsidRPr="008C54BC" w:rsidRDefault="00E12120" w:rsidP="008C54BC">
      <w:pPr>
        <w:pStyle w:val="3"/>
        <w:spacing w:before="0"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«Въезд в бокс»</w:t>
      </w:r>
    </w:p>
    <w:p w:rsidR="00E12120" w:rsidRPr="008C54BC" w:rsidRDefault="00E12120" w:rsidP="008C54BC">
      <w:pPr>
        <w:pStyle w:val="a6"/>
        <w:spacing w:before="0" w:beforeAutospacing="0" w:after="0" w:afterAutospacing="0" w:line="360" w:lineRule="auto"/>
        <w:jc w:val="both"/>
        <w:rPr>
          <w:color w:val="000000" w:themeColor="text1"/>
        </w:rPr>
      </w:pPr>
      <w:r w:rsidRPr="008C54BC">
        <w:rPr>
          <w:color w:val="000000" w:themeColor="text1"/>
        </w:rPr>
        <w:t>Вам предстоит выполнить: трогание с места в стартовых воротах; въезд в бокс по заданной траектории при одноразовом включении передачи заднего хода; и остановку перед линией «стоп».</w:t>
      </w:r>
    </w:p>
    <w:p w:rsidR="00E12120" w:rsidRPr="008C54BC" w:rsidRDefault="00E12120"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inline distT="0" distB="0" distL="0" distR="0">
            <wp:extent cx="3429000" cy="2209800"/>
            <wp:effectExtent l="0" t="0" r="0" b="0"/>
            <wp:docPr id="18" name="Рисунок 18"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209800"/>
                    </a:xfrm>
                    <a:prstGeom prst="rect">
                      <a:avLst/>
                    </a:prstGeom>
                    <a:noFill/>
                    <a:ln>
                      <a:noFill/>
                    </a:ln>
                  </pic:spPr>
                </pic:pic>
              </a:graphicData>
            </a:graphic>
          </wp:inline>
        </w:drawing>
      </w:r>
      <w:r w:rsidRPr="008C54BC">
        <w:rPr>
          <w:rFonts w:ascii="Times New Roman" w:hAnsi="Times New Roman" w:cs="Times New Roman"/>
          <w:color w:val="000000" w:themeColor="text1"/>
          <w:sz w:val="24"/>
          <w:szCs w:val="24"/>
        </w:rPr>
        <w:t> </w:t>
      </w:r>
      <w:r w:rsidRPr="008C54BC">
        <w:rPr>
          <w:rFonts w:ascii="Times New Roman" w:hAnsi="Times New Roman" w:cs="Times New Roman"/>
          <w:noProof/>
          <w:color w:val="000000" w:themeColor="text1"/>
          <w:sz w:val="24"/>
          <w:szCs w:val="24"/>
        </w:rPr>
        <w:drawing>
          <wp:inline distT="0" distB="0" distL="0" distR="0">
            <wp:extent cx="3333750" cy="2686050"/>
            <wp:effectExtent l="0" t="0" r="0" b="0"/>
            <wp:docPr id="16" name="Рисунок 16"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раж»"/>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686050"/>
                    </a:xfrm>
                    <a:prstGeom prst="rect">
                      <a:avLst/>
                    </a:prstGeom>
                    <a:noFill/>
                    <a:ln>
                      <a:noFill/>
                    </a:ln>
                  </pic:spPr>
                </pic:pic>
              </a:graphicData>
            </a:graphic>
          </wp:inline>
        </w:drawing>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lastRenderedPageBreak/>
        <w:t>Порядок действий:</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Выжать педаль сцепления, включить первую </w:t>
      </w:r>
      <w:proofErr w:type="spellStart"/>
      <w:r w:rsidRPr="008C54BC">
        <w:rPr>
          <w:rFonts w:ascii="Times New Roman" w:hAnsi="Times New Roman" w:cs="Times New Roman"/>
          <w:color w:val="000000" w:themeColor="text1"/>
          <w:sz w:val="24"/>
          <w:szCs w:val="24"/>
        </w:rPr>
        <w:t>передачу,опустить</w:t>
      </w:r>
      <w:proofErr w:type="spellEnd"/>
      <w:r w:rsidRPr="008C54BC">
        <w:rPr>
          <w:rFonts w:ascii="Times New Roman" w:hAnsi="Times New Roman" w:cs="Times New Roman"/>
          <w:color w:val="000000" w:themeColor="text1"/>
          <w:sz w:val="24"/>
          <w:szCs w:val="24"/>
        </w:rPr>
        <w:t xml:space="preserve"> рычаг </w:t>
      </w:r>
      <w:proofErr w:type="spellStart"/>
      <w:r w:rsidRPr="008C54BC">
        <w:rPr>
          <w:rFonts w:ascii="Times New Roman" w:hAnsi="Times New Roman" w:cs="Times New Roman"/>
          <w:color w:val="000000" w:themeColor="text1"/>
          <w:sz w:val="24"/>
          <w:szCs w:val="24"/>
        </w:rPr>
        <w:t>стоячного</w:t>
      </w:r>
      <w:proofErr w:type="spellEnd"/>
      <w:r w:rsidRPr="008C54BC">
        <w:rPr>
          <w:rFonts w:ascii="Times New Roman" w:hAnsi="Times New Roman" w:cs="Times New Roman"/>
          <w:color w:val="000000" w:themeColor="text1"/>
          <w:sz w:val="24"/>
          <w:szCs w:val="24"/>
        </w:rPr>
        <w:t xml:space="preserve"> тормоза и начать медленное движение вперёд, максимально прижимая машину к правой границе коридора.</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8C54BC">
        <w:rPr>
          <w:rFonts w:ascii="Times New Roman" w:hAnsi="Times New Roman" w:cs="Times New Roman"/>
          <w:color w:val="000000" w:themeColor="text1"/>
          <w:sz w:val="24"/>
          <w:szCs w:val="24"/>
        </w:rPr>
        <w:t>переферийным</w:t>
      </w:r>
      <w:proofErr w:type="spellEnd"/>
      <w:r w:rsidRPr="008C54BC">
        <w:rPr>
          <w:rFonts w:ascii="Times New Roman" w:hAnsi="Times New Roman" w:cs="Times New Roman"/>
          <w:color w:val="000000" w:themeColor="text1"/>
          <w:sz w:val="24"/>
          <w:szCs w:val="24"/>
        </w:rPr>
        <w:t xml:space="preserve"> зрением смотреть в зеркала заднего вида, и когда зад автомобиля будет направлен в гараж, быстро </w:t>
      </w:r>
      <w:proofErr w:type="spellStart"/>
      <w:r w:rsidRPr="008C54BC">
        <w:rPr>
          <w:rFonts w:ascii="Times New Roman" w:hAnsi="Times New Roman" w:cs="Times New Roman"/>
          <w:color w:val="000000" w:themeColor="text1"/>
          <w:sz w:val="24"/>
          <w:szCs w:val="24"/>
        </w:rPr>
        <w:t>распремить</w:t>
      </w:r>
      <w:proofErr w:type="spellEnd"/>
      <w:r w:rsidRPr="008C54BC">
        <w:rPr>
          <w:rFonts w:ascii="Times New Roman" w:hAnsi="Times New Roman" w:cs="Times New Roman"/>
          <w:color w:val="000000" w:themeColor="text1"/>
          <w:sz w:val="24"/>
          <w:szCs w:val="24"/>
        </w:rPr>
        <w:t xml:space="preserve"> руль выжать педаль сцепления и плавно притормаживая педалью тормоза, остановить машину перед границей ( левой стенкой ).</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После того как автомобиль полностью въедет </w:t>
      </w:r>
      <w:proofErr w:type="spellStart"/>
      <w:r w:rsidRPr="008C54BC">
        <w:rPr>
          <w:rFonts w:ascii="Times New Roman" w:hAnsi="Times New Roman" w:cs="Times New Roman"/>
          <w:color w:val="000000" w:themeColor="text1"/>
          <w:sz w:val="24"/>
          <w:szCs w:val="24"/>
        </w:rPr>
        <w:t>вбокс</w:t>
      </w:r>
      <w:proofErr w:type="spellEnd"/>
      <w:r w:rsidRPr="008C54BC">
        <w:rPr>
          <w:rFonts w:ascii="Times New Roman" w:hAnsi="Times New Roman" w:cs="Times New Roman"/>
          <w:color w:val="000000" w:themeColor="text1"/>
          <w:sz w:val="24"/>
          <w:szCs w:val="24"/>
        </w:rPr>
        <w:t xml:space="preserve"> выжать педаль сцепления и плавно притормаживая педалью тормоза, остановить машину. </w:t>
      </w:r>
    </w:p>
    <w:p w:rsidR="00E12120" w:rsidRPr="008C54BC" w:rsidRDefault="00E1212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w:t>
      </w:r>
    </w:p>
    <w:p w:rsidR="00E12120" w:rsidRPr="008C54BC" w:rsidRDefault="00E12120" w:rsidP="008C54BC">
      <w:pPr>
        <w:spacing w:after="0"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ВЫЕЗД ИЗ БОКСА : поворачивать руль не раньше, чем автомобиль выедет на половину своего корпуса.</w:t>
      </w:r>
    </w:p>
    <w:p w:rsidR="00E12120" w:rsidRPr="008C54BC" w:rsidRDefault="00E1212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«Въезд в бокс» на практическом экзамене в ГАИ (ГИББД)</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E12120" w:rsidRPr="008C54BC" w:rsidRDefault="00E12120" w:rsidP="008C54BC">
      <w:pPr>
        <w:numPr>
          <w:ilvl w:val="0"/>
          <w:numId w:val="87"/>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E12120" w:rsidRPr="008C54BC" w:rsidRDefault="00E12120" w:rsidP="008C54BC">
      <w:pPr>
        <w:numPr>
          <w:ilvl w:val="0"/>
          <w:numId w:val="87"/>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Пересек линию "СТОП" (по проекции переднего габарита ТС).</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E12120" w:rsidRPr="008C54BC" w:rsidRDefault="00E1212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смог въехать в бокс при одноразовом включении передачи заднего хода.</w:t>
      </w:r>
    </w:p>
    <w:p w:rsidR="00E12120" w:rsidRPr="008C54BC" w:rsidRDefault="00E1212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E12120" w:rsidRPr="008C54BC" w:rsidRDefault="00E1212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E12120" w:rsidRPr="008C54BC" w:rsidRDefault="00E1212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 xml:space="preserve">Заглох двигатель при выполнении упражнения. </w:t>
      </w:r>
    </w:p>
    <w:p w:rsidR="00BE0850" w:rsidRPr="008C54BC" w:rsidRDefault="00BE0850" w:rsidP="008C54BC">
      <w:pPr>
        <w:spacing w:line="360" w:lineRule="auto"/>
        <w:rPr>
          <w:rFonts w:ascii="Times New Roman" w:hAnsi="Times New Roman" w:cs="Times New Roman"/>
          <w:sz w:val="24"/>
          <w:szCs w:val="24"/>
        </w:rPr>
      </w:pPr>
    </w:p>
    <w:p w:rsidR="00E12120" w:rsidRPr="008C54BC" w:rsidRDefault="00E12120" w:rsidP="008C54BC">
      <w:pPr>
        <w:pStyle w:val="3"/>
        <w:spacing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«Змейка»</w:t>
      </w:r>
    </w:p>
    <w:p w:rsidR="00E12120" w:rsidRPr="008C54BC" w:rsidRDefault="00E12120" w:rsidP="008C54BC">
      <w:pPr>
        <w:spacing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Вам предстоит выполнить: трогание с места в стартовых воротах; движение по заданной траектории; и остановку перед линией «стоп».</w:t>
      </w:r>
    </w:p>
    <w:p w:rsidR="00E12120" w:rsidRPr="008C54BC" w:rsidRDefault="00E12120"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inline distT="0" distB="0" distL="0" distR="0">
            <wp:extent cx="3429000" cy="990600"/>
            <wp:effectExtent l="0" t="0" r="0" b="0"/>
            <wp:docPr id="15" name="Рисунок 15"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990600"/>
                    </a:xfrm>
                    <a:prstGeom prst="rect">
                      <a:avLst/>
                    </a:prstGeom>
                    <a:noFill/>
                    <a:ln>
                      <a:noFill/>
                    </a:ln>
                  </pic:spPr>
                </pic:pic>
              </a:graphicData>
            </a:graphic>
          </wp:inline>
        </w:drawing>
      </w:r>
      <w:r w:rsidRPr="008C54BC">
        <w:rPr>
          <w:rFonts w:ascii="Times New Roman" w:hAnsi="Times New Roman" w:cs="Times New Roman"/>
          <w:noProof/>
          <w:color w:val="000000" w:themeColor="text1"/>
          <w:sz w:val="24"/>
          <w:szCs w:val="24"/>
        </w:rPr>
        <w:drawing>
          <wp:inline distT="0" distB="0" distL="0" distR="0">
            <wp:extent cx="3333750" cy="628650"/>
            <wp:effectExtent l="0" t="0" r="0" b="0"/>
            <wp:docPr id="14" name="Рисунок 1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628650"/>
                    </a:xfrm>
                    <a:prstGeom prst="rect">
                      <a:avLst/>
                    </a:prstGeom>
                    <a:noFill/>
                    <a:ln>
                      <a:noFill/>
                    </a:ln>
                  </pic:spPr>
                </pic:pic>
              </a:graphicData>
            </a:graphic>
          </wp:inline>
        </w:drawing>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lastRenderedPageBreak/>
        <w:t>Порядок действий:</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левое зеркало пройдет стойку - крутим руль в лево.</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Когда правый угол машины станет на одной линии со второй стойкой - </w:t>
      </w:r>
      <w:proofErr w:type="spellStart"/>
      <w:r w:rsidRPr="008C54BC">
        <w:rPr>
          <w:rFonts w:ascii="Times New Roman" w:hAnsi="Times New Roman" w:cs="Times New Roman"/>
          <w:color w:val="000000" w:themeColor="text1"/>
          <w:sz w:val="24"/>
          <w:szCs w:val="24"/>
        </w:rPr>
        <w:t>распремляем</w:t>
      </w:r>
      <w:proofErr w:type="spellEnd"/>
      <w:r w:rsidRPr="008C54BC">
        <w:rPr>
          <w:rFonts w:ascii="Times New Roman" w:hAnsi="Times New Roman" w:cs="Times New Roman"/>
          <w:color w:val="000000" w:themeColor="text1"/>
          <w:sz w:val="24"/>
          <w:szCs w:val="24"/>
        </w:rPr>
        <w:t xml:space="preserve"> руль. Держим боковой интервал от второй стойки ~ 0,5 метра.</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правое зеркало пройдет стойку - крутим руль в право.</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Когда левый угол машины станет на одной линии с третей стойкой - </w:t>
      </w:r>
      <w:proofErr w:type="spellStart"/>
      <w:r w:rsidRPr="008C54BC">
        <w:rPr>
          <w:rFonts w:ascii="Times New Roman" w:hAnsi="Times New Roman" w:cs="Times New Roman"/>
          <w:color w:val="000000" w:themeColor="text1"/>
          <w:sz w:val="24"/>
          <w:szCs w:val="24"/>
        </w:rPr>
        <w:t>распремляем</w:t>
      </w:r>
      <w:proofErr w:type="spellEnd"/>
      <w:r w:rsidRPr="008C54BC">
        <w:rPr>
          <w:rFonts w:ascii="Times New Roman" w:hAnsi="Times New Roman" w:cs="Times New Roman"/>
          <w:color w:val="000000" w:themeColor="text1"/>
          <w:sz w:val="24"/>
          <w:szCs w:val="24"/>
        </w:rPr>
        <w:t xml:space="preserve"> руль. Держим боковой интервал от стойки ~ 0,5 метра.</w:t>
      </w:r>
    </w:p>
    <w:p w:rsidR="00E12120" w:rsidRPr="008C54BC" w:rsidRDefault="00E1212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Повторяем </w:t>
      </w:r>
      <w:proofErr w:type="spellStart"/>
      <w:r w:rsidRPr="008C54BC">
        <w:rPr>
          <w:rFonts w:ascii="Times New Roman" w:hAnsi="Times New Roman" w:cs="Times New Roman"/>
          <w:color w:val="000000" w:themeColor="text1"/>
          <w:sz w:val="24"/>
          <w:szCs w:val="24"/>
        </w:rPr>
        <w:t>дейстаия</w:t>
      </w:r>
      <w:proofErr w:type="spellEnd"/>
      <w:r w:rsidRPr="008C54BC">
        <w:rPr>
          <w:rFonts w:ascii="Times New Roman" w:hAnsi="Times New Roman" w:cs="Times New Roman"/>
          <w:color w:val="000000" w:themeColor="text1"/>
          <w:sz w:val="24"/>
          <w:szCs w:val="24"/>
        </w:rPr>
        <w:t xml:space="preserve"> пока не объедем все стойки. Не забываем что </w:t>
      </w:r>
      <w:proofErr w:type="spellStart"/>
      <w:r w:rsidRPr="008C54BC">
        <w:rPr>
          <w:rFonts w:ascii="Times New Roman" w:hAnsi="Times New Roman" w:cs="Times New Roman"/>
          <w:color w:val="000000" w:themeColor="text1"/>
          <w:sz w:val="24"/>
          <w:szCs w:val="24"/>
        </w:rPr>
        <w:t>последнию</w:t>
      </w:r>
      <w:proofErr w:type="spellEnd"/>
      <w:r w:rsidRPr="008C54BC">
        <w:rPr>
          <w:rFonts w:ascii="Times New Roman" w:hAnsi="Times New Roman" w:cs="Times New Roman"/>
          <w:color w:val="000000" w:themeColor="text1"/>
          <w:sz w:val="24"/>
          <w:szCs w:val="24"/>
        </w:rPr>
        <w:t xml:space="preserve"> стойку объезжать не нужно. Останавливаемся перед </w:t>
      </w:r>
      <w:proofErr w:type="spellStart"/>
      <w:r w:rsidRPr="008C54BC">
        <w:rPr>
          <w:rFonts w:ascii="Times New Roman" w:hAnsi="Times New Roman" w:cs="Times New Roman"/>
          <w:color w:val="000000" w:themeColor="text1"/>
          <w:sz w:val="24"/>
          <w:szCs w:val="24"/>
        </w:rPr>
        <w:t>линеей</w:t>
      </w:r>
      <w:proofErr w:type="spellEnd"/>
      <w:r w:rsidRPr="008C54BC">
        <w:rPr>
          <w:rFonts w:ascii="Times New Roman" w:hAnsi="Times New Roman" w:cs="Times New Roman"/>
          <w:color w:val="000000" w:themeColor="text1"/>
          <w:sz w:val="24"/>
          <w:szCs w:val="24"/>
        </w:rPr>
        <w:t xml:space="preserve"> "СТОП", включаем нейтральную передачу, </w:t>
      </w:r>
      <w:proofErr w:type="spellStart"/>
      <w:r w:rsidRPr="008C54BC">
        <w:rPr>
          <w:rFonts w:ascii="Times New Roman" w:hAnsi="Times New Roman" w:cs="Times New Roman"/>
          <w:color w:val="000000" w:themeColor="text1"/>
          <w:sz w:val="24"/>
          <w:szCs w:val="24"/>
        </w:rPr>
        <w:t>стави</w:t>
      </w:r>
      <w:proofErr w:type="spellEnd"/>
      <w:r w:rsidRPr="008C54BC">
        <w:rPr>
          <w:rFonts w:ascii="Times New Roman" w:hAnsi="Times New Roman" w:cs="Times New Roman"/>
          <w:color w:val="000000" w:themeColor="text1"/>
          <w:sz w:val="24"/>
          <w:szCs w:val="24"/>
        </w:rPr>
        <w:t xml:space="preserve"> на стояночный тормоз (ручник).</w:t>
      </w:r>
    </w:p>
    <w:p w:rsidR="00E12120" w:rsidRPr="008C54BC" w:rsidRDefault="00E1212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«Змейка» на практическом экзамене в ГАИ (ГИББД)</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E12120" w:rsidRPr="008C54BC" w:rsidRDefault="00E12120" w:rsidP="008C54BC">
      <w:pPr>
        <w:numPr>
          <w:ilvl w:val="0"/>
          <w:numId w:val="90"/>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E12120" w:rsidRPr="008C54BC" w:rsidRDefault="00E12120" w:rsidP="008C54BC">
      <w:pPr>
        <w:numPr>
          <w:ilvl w:val="0"/>
          <w:numId w:val="90"/>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Пересек линию "СТОП" (по проекции переднего габарита ТС).</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E12120" w:rsidRPr="008C54BC" w:rsidRDefault="00E12120" w:rsidP="008C54BC">
      <w:pPr>
        <w:numPr>
          <w:ilvl w:val="0"/>
          <w:numId w:val="91"/>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E12120" w:rsidRPr="008C54BC" w:rsidRDefault="00E12120" w:rsidP="008C54BC">
      <w:pPr>
        <w:numPr>
          <w:ilvl w:val="0"/>
          <w:numId w:val="91"/>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E12120" w:rsidRPr="008C54BC" w:rsidRDefault="00E12120" w:rsidP="008C54BC">
      <w:pPr>
        <w:pStyle w:val="a5"/>
        <w:numPr>
          <w:ilvl w:val="0"/>
          <w:numId w:val="97"/>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Заглох двигатель при выполнении упражнения.\</w:t>
      </w:r>
    </w:p>
    <w:p w:rsidR="00E12120" w:rsidRPr="008C54BC" w:rsidRDefault="00E12120" w:rsidP="008C54BC">
      <w:pPr>
        <w:pStyle w:val="3"/>
        <w:spacing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«Параллельная парковка задним ходом»</w:t>
      </w:r>
    </w:p>
    <w:p w:rsidR="00E12120" w:rsidRPr="008C54BC" w:rsidRDefault="00E12120" w:rsidP="008C54BC">
      <w:pPr>
        <w:spacing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Вам предстоит выполнить: трогание с места в стартовых воротах; въезд </w:t>
      </w:r>
      <w:proofErr w:type="spellStart"/>
      <w:r w:rsidRPr="008C54BC">
        <w:rPr>
          <w:rFonts w:ascii="Times New Roman" w:hAnsi="Times New Roman" w:cs="Times New Roman"/>
          <w:color w:val="000000" w:themeColor="text1"/>
          <w:sz w:val="24"/>
          <w:szCs w:val="24"/>
        </w:rPr>
        <w:t>взону</w:t>
      </w:r>
      <w:proofErr w:type="spellEnd"/>
      <w:r w:rsidRPr="008C54BC">
        <w:rPr>
          <w:rFonts w:ascii="Times New Roman" w:hAnsi="Times New Roman" w:cs="Times New Roman"/>
          <w:color w:val="000000" w:themeColor="text1"/>
          <w:sz w:val="24"/>
          <w:szCs w:val="24"/>
        </w:rPr>
        <w:t xml:space="preserve"> стоянки по заданной траектории; и остановку в зоне стоянки перед линией «стоп».</w:t>
      </w:r>
    </w:p>
    <w:p w:rsidR="00E12120" w:rsidRPr="008C54BC" w:rsidRDefault="00E12120"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inline distT="0" distB="0" distL="0" distR="0">
            <wp:extent cx="3429000" cy="1057275"/>
            <wp:effectExtent l="0" t="0" r="0" b="0"/>
            <wp:docPr id="13" name="Рисунок 13"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r w:rsidRPr="008C54BC">
        <w:rPr>
          <w:rFonts w:ascii="Times New Roman" w:hAnsi="Times New Roman" w:cs="Times New Roman"/>
          <w:noProof/>
          <w:color w:val="000000" w:themeColor="text1"/>
          <w:sz w:val="24"/>
          <w:szCs w:val="24"/>
        </w:rPr>
        <w:drawing>
          <wp:inline distT="0" distB="0" distL="0" distR="0">
            <wp:extent cx="3429000" cy="1657350"/>
            <wp:effectExtent l="0" t="0" r="0" b="0"/>
            <wp:docPr id="12"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657350"/>
                    </a:xfrm>
                    <a:prstGeom prst="rect">
                      <a:avLst/>
                    </a:prstGeom>
                    <a:noFill/>
                    <a:ln>
                      <a:noFill/>
                    </a:ln>
                  </pic:spPr>
                </pic:pic>
              </a:graphicData>
            </a:graphic>
          </wp:inline>
        </w:drawing>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lastRenderedPageBreak/>
        <w:t>Порядок действий:</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Остановить </w:t>
      </w:r>
      <w:proofErr w:type="spellStart"/>
      <w:r w:rsidRPr="008C54BC">
        <w:rPr>
          <w:rFonts w:ascii="Times New Roman" w:hAnsi="Times New Roman" w:cs="Times New Roman"/>
          <w:color w:val="000000" w:themeColor="text1"/>
          <w:sz w:val="24"/>
          <w:szCs w:val="24"/>
        </w:rPr>
        <w:t>автомабиль</w:t>
      </w:r>
      <w:proofErr w:type="spellEnd"/>
      <w:r w:rsidRPr="008C54BC">
        <w:rPr>
          <w:rFonts w:ascii="Times New Roman" w:hAnsi="Times New Roman" w:cs="Times New Roman"/>
          <w:color w:val="000000" w:themeColor="text1"/>
          <w:sz w:val="24"/>
          <w:szCs w:val="24"/>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зад автомобиля поравняется с началом кармана (первой левой стойкой поз.2.) - повернуть руль до упора направо.</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8C54BC">
        <w:rPr>
          <w:rFonts w:ascii="Times New Roman" w:hAnsi="Times New Roman" w:cs="Times New Roman"/>
          <w:color w:val="000000" w:themeColor="text1"/>
          <w:sz w:val="24"/>
          <w:szCs w:val="24"/>
        </w:rPr>
        <w:t>распремить</w:t>
      </w:r>
      <w:proofErr w:type="spellEnd"/>
      <w:r w:rsidRPr="008C54BC">
        <w:rPr>
          <w:rFonts w:ascii="Times New Roman" w:hAnsi="Times New Roman" w:cs="Times New Roman"/>
          <w:color w:val="000000" w:themeColor="text1"/>
          <w:sz w:val="24"/>
          <w:szCs w:val="24"/>
        </w:rPr>
        <w:t xml:space="preserve"> руль. Дать правой стороне машины прижаться к стойкам и повернуть руль до упора налево, (поз.4).</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Контролировать как правая сторона разъезжается со стойками и разметкой - стараться встать близко </w:t>
      </w:r>
      <w:proofErr w:type="spellStart"/>
      <w:r w:rsidRPr="008C54BC">
        <w:rPr>
          <w:rFonts w:ascii="Times New Roman" w:hAnsi="Times New Roman" w:cs="Times New Roman"/>
          <w:color w:val="000000" w:themeColor="text1"/>
          <w:sz w:val="24"/>
          <w:szCs w:val="24"/>
        </w:rPr>
        <w:t>кстойкам</w:t>
      </w:r>
      <w:proofErr w:type="spellEnd"/>
      <w:r w:rsidRPr="008C54BC">
        <w:rPr>
          <w:rFonts w:ascii="Times New Roman" w:hAnsi="Times New Roman" w:cs="Times New Roman"/>
          <w:color w:val="000000" w:themeColor="text1"/>
          <w:sz w:val="24"/>
          <w:szCs w:val="24"/>
        </w:rPr>
        <w:t xml:space="preserve"> с права, но не сбить.</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Выжать педаль сцепления и плавно остановит автомобиль у линии " СТОП " (в момент </w:t>
      </w:r>
      <w:proofErr w:type="spellStart"/>
      <w:r w:rsidRPr="008C54BC">
        <w:rPr>
          <w:rFonts w:ascii="Times New Roman" w:hAnsi="Times New Roman" w:cs="Times New Roman"/>
          <w:color w:val="000000" w:themeColor="text1"/>
          <w:sz w:val="24"/>
          <w:szCs w:val="24"/>
        </w:rPr>
        <w:t>паралельности</w:t>
      </w:r>
      <w:proofErr w:type="spellEnd"/>
      <w:r w:rsidRPr="008C54BC">
        <w:rPr>
          <w:rFonts w:ascii="Times New Roman" w:hAnsi="Times New Roman" w:cs="Times New Roman"/>
          <w:color w:val="000000" w:themeColor="text1"/>
          <w:sz w:val="24"/>
          <w:szCs w:val="24"/>
        </w:rPr>
        <w:t xml:space="preserve"> машины и разметки) поз.5.</w:t>
      </w:r>
    </w:p>
    <w:p w:rsidR="00E12120" w:rsidRPr="008C54BC" w:rsidRDefault="00E1212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 (ручник).</w:t>
      </w:r>
    </w:p>
    <w:p w:rsidR="00E12120" w:rsidRPr="008C54BC" w:rsidRDefault="00E1212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«Параллельная парковка задним ходом» на практическом экзамене в ГАИ (ГИББД)</w:t>
      </w:r>
    </w:p>
    <w:p w:rsidR="00E12120" w:rsidRPr="008C54BC" w:rsidRDefault="00E12120" w:rsidP="008C54BC">
      <w:pPr>
        <w:spacing w:before="100" w:beforeAutospacing="1" w:after="100" w:afterAutospacing="1" w:line="360" w:lineRule="auto"/>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5 баллов</w:t>
      </w:r>
    </w:p>
    <w:p w:rsidR="00E12120" w:rsidRPr="008C54BC" w:rsidRDefault="00E12120" w:rsidP="008C54BC">
      <w:pPr>
        <w:numPr>
          <w:ilvl w:val="0"/>
          <w:numId w:val="93"/>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E12120" w:rsidRPr="008C54BC" w:rsidRDefault="00E12120" w:rsidP="008C54BC">
      <w:pPr>
        <w:numPr>
          <w:ilvl w:val="0"/>
          <w:numId w:val="93"/>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пересек прерывистую линию (по проекции бокового габарита ТС).</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E12120" w:rsidRPr="008C54BC" w:rsidRDefault="00E1212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смог въехать в зону стоянки при одноразовом включении задней передачи.</w:t>
      </w:r>
    </w:p>
    <w:p w:rsidR="00E12120" w:rsidRPr="008C54BC" w:rsidRDefault="00E1212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E12120" w:rsidRPr="008C54BC" w:rsidRDefault="00E1212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E12120" w:rsidRPr="008C54BC" w:rsidRDefault="00E1212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E12120" w:rsidRPr="008C54BC" w:rsidRDefault="00E12120" w:rsidP="008C54BC">
      <w:pPr>
        <w:numPr>
          <w:ilvl w:val="0"/>
          <w:numId w:val="95"/>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Заглох двигатель при выполнении упражнения.</w:t>
      </w:r>
    </w:p>
    <w:p w:rsidR="00E12120" w:rsidRPr="008C54BC" w:rsidRDefault="00E12120" w:rsidP="008C54BC">
      <w:p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Экзамен считается сданным, если вы набрали не более 4-х штрафных балов, на каждом упражнении.</w:t>
      </w:r>
    </w:p>
    <w:p w:rsidR="00EE597A" w:rsidRPr="008C54BC" w:rsidRDefault="00EE597A" w:rsidP="008C54BC">
      <w:pPr>
        <w:pStyle w:val="a5"/>
        <w:numPr>
          <w:ilvl w:val="1"/>
          <w:numId w:val="95"/>
        </w:numPr>
        <w:spacing w:before="100" w:beforeAutospacing="1" w:after="100" w:afterAutospacing="1" w:line="360" w:lineRule="auto"/>
        <w:jc w:val="center"/>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ЭТАП</w:t>
      </w:r>
    </w:p>
    <w:p w:rsidR="00EE597A" w:rsidRPr="008C54BC" w:rsidRDefault="00EE597A" w:rsidP="008C54BC">
      <w:pPr>
        <w:pStyle w:val="a5"/>
        <w:numPr>
          <w:ilvl w:val="3"/>
          <w:numId w:val="2"/>
        </w:numPr>
        <w:spacing w:before="100" w:beforeAutospacing="1" w:after="100" w:afterAutospacing="1" w:line="360" w:lineRule="auto"/>
        <w:jc w:val="center"/>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Содержание итоговой контрольной работы.</w:t>
      </w:r>
    </w:p>
    <w:p w:rsidR="00EE597A" w:rsidRPr="008C54BC" w:rsidRDefault="00EE597A" w:rsidP="008C54BC">
      <w:pPr>
        <w:pStyle w:val="a3"/>
        <w:shd w:val="clear" w:color="auto" w:fill="auto"/>
        <w:tabs>
          <w:tab w:val="left" w:pos="1153"/>
        </w:tabs>
        <w:spacing w:before="0" w:line="360" w:lineRule="auto"/>
        <w:ind w:firstLine="0"/>
        <w:rPr>
          <w:sz w:val="24"/>
          <w:szCs w:val="24"/>
        </w:rPr>
      </w:pPr>
      <w:r w:rsidRPr="008C54BC">
        <w:rPr>
          <w:color w:val="000000" w:themeColor="text1"/>
          <w:sz w:val="24"/>
          <w:szCs w:val="24"/>
        </w:rPr>
        <w:t xml:space="preserve">1.1 Итоговая контрольная работа проводится с целью проверки у кандидатов в водители навыки самостоятельного управления ТС конкретной категории в условия дорожного движения </w:t>
      </w:r>
      <w:r w:rsidRPr="008C54BC">
        <w:rPr>
          <w:sz w:val="24"/>
          <w:szCs w:val="24"/>
        </w:rPr>
        <w:t>и вынесения решения о допуске к сдаче экзаменов в ГИБДД.</w:t>
      </w:r>
    </w:p>
    <w:p w:rsidR="00EE597A" w:rsidRPr="008C54BC" w:rsidRDefault="00EE597A" w:rsidP="008C54BC">
      <w:pPr>
        <w:pStyle w:val="a3"/>
        <w:shd w:val="clear" w:color="auto" w:fill="auto"/>
        <w:tabs>
          <w:tab w:val="left" w:pos="1153"/>
        </w:tabs>
        <w:spacing w:before="0" w:line="360" w:lineRule="auto"/>
        <w:ind w:firstLine="0"/>
        <w:rPr>
          <w:sz w:val="24"/>
          <w:szCs w:val="24"/>
        </w:rPr>
      </w:pPr>
      <w:r w:rsidRPr="008C54BC">
        <w:rPr>
          <w:sz w:val="24"/>
          <w:szCs w:val="24"/>
        </w:rPr>
        <w:t>1.2 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общие обязанности водителей;</w:t>
      </w:r>
    </w:p>
    <w:p w:rsidR="00EE597A" w:rsidRPr="008C54BC" w:rsidRDefault="00EE597A"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применение специальных сигналов;</w:t>
      </w:r>
    </w:p>
    <w:p w:rsidR="00EE597A" w:rsidRPr="008C54BC" w:rsidRDefault="00EE597A"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lastRenderedPageBreak/>
        <w:t>сигналы светофоров и регулировщиков;</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применение аварийной сигнализации и знака аварийной остановки;</w:t>
      </w:r>
    </w:p>
    <w:p w:rsidR="00EE597A" w:rsidRPr="008C54BC" w:rsidRDefault="00EE597A"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начало движения, маневрирование;</w:t>
      </w:r>
    </w:p>
    <w:p w:rsidR="00EE597A" w:rsidRPr="008C54BC" w:rsidRDefault="00EE597A" w:rsidP="008C54BC">
      <w:pPr>
        <w:pStyle w:val="a3"/>
        <w:numPr>
          <w:ilvl w:val="0"/>
          <w:numId w:val="18"/>
        </w:numPr>
        <w:shd w:val="clear" w:color="auto" w:fill="auto"/>
        <w:tabs>
          <w:tab w:val="left" w:pos="869"/>
        </w:tabs>
        <w:spacing w:before="0" w:line="360" w:lineRule="auto"/>
        <w:ind w:firstLine="426"/>
        <w:rPr>
          <w:sz w:val="24"/>
          <w:szCs w:val="24"/>
        </w:rPr>
      </w:pPr>
      <w:r w:rsidRPr="008C54BC">
        <w:rPr>
          <w:sz w:val="24"/>
          <w:szCs w:val="24"/>
        </w:rPr>
        <w:t>расположение транспортного средства на проезжей части;</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скорость движения;</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обгон, встречный разъезд;</w:t>
      </w:r>
    </w:p>
    <w:p w:rsidR="00EE597A" w:rsidRPr="008C54BC" w:rsidRDefault="00EE597A"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остановка и стоянка;</w:t>
      </w:r>
    </w:p>
    <w:p w:rsidR="00EE597A" w:rsidRPr="008C54BC" w:rsidRDefault="00EE597A"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проезд перекрестков;</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пешеходные переходы и остановки маршрутных транспортных средств;</w:t>
      </w:r>
    </w:p>
    <w:p w:rsidR="00EE597A" w:rsidRPr="008C54BC" w:rsidRDefault="00EE597A" w:rsidP="008C54BC">
      <w:pPr>
        <w:pStyle w:val="a3"/>
        <w:numPr>
          <w:ilvl w:val="0"/>
          <w:numId w:val="18"/>
        </w:numPr>
        <w:shd w:val="clear" w:color="auto" w:fill="auto"/>
        <w:tabs>
          <w:tab w:val="left" w:pos="869"/>
        </w:tabs>
        <w:spacing w:before="0" w:line="360" w:lineRule="auto"/>
        <w:ind w:firstLine="426"/>
        <w:rPr>
          <w:sz w:val="24"/>
          <w:szCs w:val="24"/>
        </w:rPr>
      </w:pPr>
      <w:r w:rsidRPr="008C54BC">
        <w:rPr>
          <w:sz w:val="24"/>
          <w:szCs w:val="24"/>
        </w:rPr>
        <w:t>движение через железнодорожные пути;</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приоритет маршрутных транспортных средств;</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пользование внешними световыми приборами и звуковыми сигналами.</w:t>
      </w:r>
    </w:p>
    <w:p w:rsidR="00EE597A" w:rsidRPr="008C54BC" w:rsidRDefault="00EE597A" w:rsidP="008C54BC">
      <w:pPr>
        <w:pStyle w:val="a3"/>
        <w:numPr>
          <w:ilvl w:val="1"/>
          <w:numId w:val="99"/>
        </w:numPr>
        <w:shd w:val="clear" w:color="auto" w:fill="auto"/>
        <w:tabs>
          <w:tab w:val="left" w:pos="1196"/>
        </w:tabs>
        <w:spacing w:before="0" w:line="360" w:lineRule="auto"/>
        <w:ind w:left="0" w:firstLine="0"/>
        <w:rPr>
          <w:sz w:val="24"/>
          <w:szCs w:val="24"/>
        </w:rPr>
      </w:pPr>
      <w:r w:rsidRPr="008C54BC">
        <w:rPr>
          <w:sz w:val="24"/>
          <w:szCs w:val="24"/>
        </w:rPr>
        <w:t>Второй этап квалификационного экзамена проводится на испытательном маршруте (далее - маршрут).</w:t>
      </w:r>
      <w:r w:rsidR="00E96821" w:rsidRPr="008C54BC">
        <w:rPr>
          <w:sz w:val="24"/>
          <w:szCs w:val="24"/>
        </w:rPr>
        <w:t xml:space="preserve"> </w:t>
      </w:r>
      <w:r w:rsidRPr="008C54BC">
        <w:rPr>
          <w:sz w:val="24"/>
          <w:szCs w:val="24"/>
        </w:rPr>
        <w:t>Необходимое количество маршрутов определяется с учетом местных условий.</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На каждый маршрут оформляется маршрутная карта форматом А4 и присваива</w:t>
      </w:r>
      <w:r w:rsidRPr="008C54BC">
        <w:rPr>
          <w:sz w:val="24"/>
          <w:szCs w:val="24"/>
        </w:rPr>
        <w:softHyphen/>
        <w:t>ется порядковый номер. Все маршруты утверждаются Главным государственным ин</w:t>
      </w:r>
      <w:r w:rsidRPr="008C54BC">
        <w:rPr>
          <w:sz w:val="24"/>
          <w:szCs w:val="24"/>
        </w:rPr>
        <w:softHyphen/>
        <w:t>спектором безопасности дорожного движения района, города (района в городе).</w:t>
      </w:r>
    </w:p>
    <w:p w:rsidR="00EE597A" w:rsidRPr="008C54BC" w:rsidRDefault="00EE597A" w:rsidP="008C54BC">
      <w:pPr>
        <w:pStyle w:val="a3"/>
        <w:numPr>
          <w:ilvl w:val="1"/>
          <w:numId w:val="99"/>
        </w:numPr>
        <w:shd w:val="clear" w:color="auto" w:fill="auto"/>
        <w:tabs>
          <w:tab w:val="left" w:pos="426"/>
        </w:tabs>
        <w:spacing w:before="0" w:line="360" w:lineRule="auto"/>
        <w:ind w:left="0" w:firstLine="0"/>
        <w:rPr>
          <w:sz w:val="24"/>
          <w:szCs w:val="24"/>
        </w:rPr>
      </w:pPr>
      <w:r w:rsidRPr="008C54BC">
        <w:rPr>
          <w:sz w:val="24"/>
          <w:szCs w:val="24"/>
        </w:rPr>
        <w:t xml:space="preserve">Маршрут должен содержать определенный набор элементов </w:t>
      </w:r>
      <w:proofErr w:type="spellStart"/>
      <w:r w:rsidRPr="008C54BC">
        <w:rPr>
          <w:sz w:val="24"/>
          <w:szCs w:val="24"/>
        </w:rPr>
        <w:t>улично-дорож</w:t>
      </w:r>
      <w:proofErr w:type="spellEnd"/>
      <w:r w:rsidRPr="008C54BC">
        <w:rPr>
          <w:sz w:val="24"/>
          <w:szCs w:val="24"/>
        </w:rPr>
        <w:t xml:space="preserve"> ной сети, дорожных знаков и дорожной разметки, а также предусматривать возмож</w:t>
      </w:r>
      <w:r w:rsidRPr="008C54BC">
        <w:rPr>
          <w:sz w:val="24"/>
          <w:szCs w:val="24"/>
        </w:rPr>
        <w:softHyphen/>
        <w:t>ность выполнения кандидатом в водители обязательных действий по заданию экзаме</w:t>
      </w:r>
      <w:r w:rsidRPr="008C54BC">
        <w:rPr>
          <w:sz w:val="24"/>
          <w:szCs w:val="24"/>
        </w:rPr>
        <w:softHyphen/>
        <w:t>натора с соблюдением ПДД.</w:t>
      </w:r>
    </w:p>
    <w:p w:rsidR="00EE597A" w:rsidRPr="008C54BC" w:rsidRDefault="00E96821" w:rsidP="008C54BC">
      <w:pPr>
        <w:pStyle w:val="210"/>
        <w:keepNext/>
        <w:keepLines/>
        <w:shd w:val="clear" w:color="auto" w:fill="auto"/>
        <w:tabs>
          <w:tab w:val="left" w:pos="984"/>
        </w:tabs>
        <w:spacing w:before="0" w:after="0" w:line="360" w:lineRule="auto"/>
        <w:ind w:left="426" w:firstLine="0"/>
        <w:jc w:val="center"/>
        <w:rPr>
          <w:rFonts w:cs="Times New Roman"/>
          <w:b w:val="0"/>
          <w:sz w:val="24"/>
          <w:szCs w:val="24"/>
        </w:rPr>
      </w:pPr>
      <w:r w:rsidRPr="008C54BC">
        <w:rPr>
          <w:rStyle w:val="23"/>
          <w:b/>
          <w:sz w:val="24"/>
          <w:szCs w:val="24"/>
        </w:rPr>
        <w:t xml:space="preserve">2. </w:t>
      </w:r>
      <w:r w:rsidR="00EE597A" w:rsidRPr="008C54BC">
        <w:rPr>
          <w:rStyle w:val="23"/>
          <w:b/>
          <w:sz w:val="24"/>
          <w:szCs w:val="24"/>
        </w:rPr>
        <w:t>Организация проведения экзамена</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2.1. Форма проведения экзамена - индивидуальная.</w:t>
      </w:r>
    </w:p>
    <w:p w:rsidR="00EE597A" w:rsidRPr="008C54BC" w:rsidRDefault="00EE597A" w:rsidP="008C54BC">
      <w:pPr>
        <w:tabs>
          <w:tab w:val="left" w:pos="2029"/>
        </w:tabs>
        <w:spacing w:line="360" w:lineRule="auto"/>
        <w:ind w:firstLine="426"/>
        <w:rPr>
          <w:rFonts w:ascii="Times New Roman" w:hAnsi="Times New Roman" w:cs="Times New Roman"/>
          <w:sz w:val="24"/>
          <w:szCs w:val="24"/>
        </w:rPr>
      </w:pPr>
      <w:r w:rsidRPr="008C54BC">
        <w:rPr>
          <w:rFonts w:ascii="Times New Roman" w:hAnsi="Times New Roman" w:cs="Times New Roman"/>
          <w:sz w:val="24"/>
          <w:szCs w:val="24"/>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EE597A" w:rsidRPr="008C54BC" w:rsidRDefault="00EE597A" w:rsidP="008C54BC">
      <w:pPr>
        <w:pStyle w:val="80"/>
        <w:shd w:val="clear" w:color="auto" w:fill="auto"/>
        <w:spacing w:line="360" w:lineRule="auto"/>
        <w:ind w:firstLine="426"/>
        <w:rPr>
          <w:rFonts w:cs="Times New Roman"/>
          <w:sz w:val="24"/>
          <w:szCs w:val="24"/>
        </w:rPr>
      </w:pPr>
      <w:r w:rsidRPr="008C54BC">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8C54BC">
        <w:rPr>
          <w:rFonts w:cs="Times New Roman"/>
          <w:sz w:val="24"/>
          <w:szCs w:val="24"/>
        </w:rPr>
        <w:softHyphen/>
        <w:t>ся доступ к дублирующим органам управления ТС</w:t>
      </w:r>
    </w:p>
    <w:p w:rsidR="00EE597A" w:rsidRPr="008C54BC" w:rsidRDefault="00EE597A" w:rsidP="008C54BC">
      <w:pPr>
        <w:pStyle w:val="a3"/>
        <w:numPr>
          <w:ilvl w:val="0"/>
          <w:numId w:val="19"/>
        </w:numPr>
        <w:shd w:val="clear" w:color="auto" w:fill="auto"/>
        <w:tabs>
          <w:tab w:val="left" w:pos="1162"/>
        </w:tabs>
        <w:spacing w:before="0" w:line="360" w:lineRule="auto"/>
        <w:ind w:firstLine="426"/>
        <w:rPr>
          <w:sz w:val="24"/>
          <w:szCs w:val="24"/>
        </w:rPr>
      </w:pPr>
      <w:r w:rsidRPr="008C54BC">
        <w:rPr>
          <w:sz w:val="24"/>
          <w:szCs w:val="24"/>
        </w:rPr>
        <w:t>Второй этап квалификационного экзамена проводится одним из двух мето</w:t>
      </w:r>
      <w:r w:rsidRPr="008C54BC">
        <w:rPr>
          <w:sz w:val="24"/>
          <w:szCs w:val="24"/>
        </w:rPr>
        <w:softHyphen/>
        <w:t>дов:</w:t>
      </w:r>
    </w:p>
    <w:p w:rsidR="00EE597A" w:rsidRPr="008C54BC" w:rsidRDefault="00EE597A" w:rsidP="008C54BC">
      <w:pPr>
        <w:pStyle w:val="a3"/>
        <w:numPr>
          <w:ilvl w:val="0"/>
          <w:numId w:val="18"/>
        </w:numPr>
        <w:shd w:val="clear" w:color="auto" w:fill="auto"/>
        <w:tabs>
          <w:tab w:val="left" w:pos="850"/>
        </w:tabs>
        <w:spacing w:before="0" w:line="360" w:lineRule="auto"/>
        <w:ind w:firstLine="426"/>
        <w:rPr>
          <w:sz w:val="24"/>
          <w:szCs w:val="24"/>
        </w:rPr>
      </w:pPr>
      <w:r w:rsidRPr="008C54BC">
        <w:rPr>
          <w:sz w:val="24"/>
          <w:szCs w:val="24"/>
        </w:rPr>
        <w:t>несколько кандидатов в водители поочередно осуществляют поездки по одному маршруту;</w:t>
      </w:r>
    </w:p>
    <w:p w:rsidR="00EE597A" w:rsidRPr="008C54BC" w:rsidRDefault="00EE597A"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несколько кандидатов в водители осуществляют поездки по нескольким марш</w:t>
      </w:r>
      <w:r w:rsidRPr="008C54BC">
        <w:rPr>
          <w:sz w:val="24"/>
          <w:szCs w:val="24"/>
        </w:rPr>
        <w:softHyphen/>
        <w:t>рутам одновременно.</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EE597A" w:rsidRPr="008C54BC" w:rsidRDefault="00EE597A" w:rsidP="008C54BC">
      <w:pPr>
        <w:pStyle w:val="80"/>
        <w:shd w:val="clear" w:color="auto" w:fill="auto"/>
        <w:spacing w:line="360" w:lineRule="auto"/>
        <w:ind w:firstLine="426"/>
        <w:rPr>
          <w:rFonts w:cs="Times New Roman"/>
          <w:sz w:val="24"/>
          <w:szCs w:val="24"/>
        </w:rPr>
      </w:pPr>
      <w:r w:rsidRPr="008C54BC">
        <w:rPr>
          <w:rFonts w:cs="Times New Roman"/>
          <w:sz w:val="24"/>
          <w:szCs w:val="24"/>
        </w:rPr>
        <w:lastRenderedPageBreak/>
        <w:t>Примечание. Для оптимизации временных затрат на проведение экзамена целе</w:t>
      </w:r>
      <w:r w:rsidRPr="008C54BC">
        <w:rPr>
          <w:rFonts w:cs="Times New Roman"/>
          <w:sz w:val="24"/>
          <w:szCs w:val="24"/>
        </w:rPr>
        <w:softHyphen/>
        <w:t>сообразна, чтобы каждый из маршрутов начинался и заканчивался в одном и том же месте.</w:t>
      </w:r>
    </w:p>
    <w:p w:rsidR="00EE597A" w:rsidRPr="008C54BC" w:rsidRDefault="00EE597A" w:rsidP="008C54BC">
      <w:pPr>
        <w:pStyle w:val="a3"/>
        <w:numPr>
          <w:ilvl w:val="0"/>
          <w:numId w:val="19"/>
        </w:numPr>
        <w:shd w:val="clear" w:color="auto" w:fill="auto"/>
        <w:tabs>
          <w:tab w:val="left" w:pos="1124"/>
        </w:tabs>
        <w:spacing w:before="0" w:line="360" w:lineRule="auto"/>
        <w:ind w:firstLine="426"/>
        <w:rPr>
          <w:sz w:val="24"/>
          <w:szCs w:val="24"/>
        </w:rPr>
      </w:pPr>
      <w:r w:rsidRPr="008C54BC">
        <w:rPr>
          <w:sz w:val="24"/>
          <w:szCs w:val="24"/>
        </w:rPr>
        <w:t>Маршрут и последовательность выполнения заданий в процессе движения по маршруту определяются экзаменатором.</w:t>
      </w:r>
    </w:p>
    <w:p w:rsidR="00EE597A" w:rsidRPr="008C54BC" w:rsidRDefault="00EE597A" w:rsidP="008C54BC">
      <w:pPr>
        <w:pStyle w:val="a3"/>
        <w:numPr>
          <w:ilvl w:val="0"/>
          <w:numId w:val="19"/>
        </w:numPr>
        <w:shd w:val="clear" w:color="auto" w:fill="auto"/>
        <w:tabs>
          <w:tab w:val="left" w:pos="1124"/>
        </w:tabs>
        <w:spacing w:before="0" w:line="360" w:lineRule="auto"/>
        <w:ind w:firstLine="426"/>
        <w:rPr>
          <w:sz w:val="24"/>
          <w:szCs w:val="24"/>
        </w:rPr>
      </w:pPr>
      <w:r w:rsidRPr="008C54BC">
        <w:rPr>
          <w:sz w:val="24"/>
          <w:szCs w:val="24"/>
        </w:rPr>
        <w:t>ТС должно соответствовать требованиям ПДД и Основных положений по до</w:t>
      </w:r>
      <w:r w:rsidRPr="008C54BC">
        <w:rPr>
          <w:sz w:val="24"/>
          <w:szCs w:val="24"/>
        </w:rPr>
        <w:softHyphen/>
        <w:t>пуску ТС к эксплуатации.</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Исправное техническое состояние ТС должно быть подтверждено соответствую</w:t>
      </w:r>
      <w:r w:rsidRPr="008C54BC">
        <w:rPr>
          <w:sz w:val="24"/>
          <w:szCs w:val="24"/>
        </w:rPr>
        <w:softHyphen/>
        <w:t>щим документом о прохождении государственного технического осмотра.</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Перед началом экзамена ТС должно быть установлено экзаменатором или соб</w:t>
      </w:r>
      <w:r w:rsidRPr="008C54BC">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EE597A" w:rsidRPr="008C54BC" w:rsidRDefault="00EE597A" w:rsidP="008C54BC">
      <w:pPr>
        <w:pStyle w:val="a3"/>
        <w:numPr>
          <w:ilvl w:val="0"/>
          <w:numId w:val="19"/>
        </w:numPr>
        <w:shd w:val="clear" w:color="auto" w:fill="auto"/>
        <w:tabs>
          <w:tab w:val="left" w:pos="1124"/>
        </w:tabs>
        <w:spacing w:before="0" w:line="360" w:lineRule="auto"/>
        <w:ind w:firstLine="426"/>
        <w:rPr>
          <w:sz w:val="24"/>
          <w:szCs w:val="24"/>
        </w:rPr>
      </w:pPr>
      <w:r w:rsidRPr="008C54BC">
        <w:rPr>
          <w:sz w:val="24"/>
          <w:szCs w:val="24"/>
        </w:rPr>
        <w:t>Маршрут должен обеспечить возможность выполнения кандидатом в водите</w:t>
      </w:r>
      <w:r w:rsidRPr="008C54BC">
        <w:rPr>
          <w:sz w:val="24"/>
          <w:szCs w:val="24"/>
        </w:rPr>
        <w:softHyphen/>
        <w:t>ли следующих заданий экзаменатора:</w:t>
      </w:r>
    </w:p>
    <w:p w:rsidR="00EE597A" w:rsidRPr="008C54BC" w:rsidRDefault="00EE597A"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регулируемого перекрестка;</w:t>
      </w:r>
    </w:p>
    <w:p w:rsidR="00EE597A" w:rsidRPr="008C54BC" w:rsidRDefault="00EE597A"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нерегулируемого перекрестка равнозначных дорог;</w:t>
      </w:r>
    </w:p>
    <w:p w:rsidR="00EE597A" w:rsidRPr="008C54BC" w:rsidRDefault="00EE597A"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нерегулируемого перекрестка неравнозначных дорог;</w:t>
      </w:r>
    </w:p>
    <w:p w:rsidR="00EE597A" w:rsidRPr="008C54BC" w:rsidRDefault="00EE597A"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левые, правые повороты и разворот;</w:t>
      </w:r>
    </w:p>
    <w:p w:rsidR="00EE597A" w:rsidRPr="008C54BC" w:rsidRDefault="00EE597A"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перестроение в рядах на участке дороги, имеющей две и более полосы для движе</w:t>
      </w:r>
      <w:r w:rsidRPr="008C54BC">
        <w:rPr>
          <w:sz w:val="24"/>
          <w:szCs w:val="24"/>
        </w:rPr>
        <w:softHyphen/>
        <w:t>ния в одном направлении;</w:t>
      </w:r>
    </w:p>
    <w:p w:rsidR="00EE597A" w:rsidRPr="008C54BC" w:rsidRDefault="00EE597A"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обгон;</w:t>
      </w:r>
    </w:p>
    <w:p w:rsidR="00EE597A" w:rsidRPr="008C54BC" w:rsidRDefault="00EE597A"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движение с максимальной разрешенной скоростью;</w:t>
      </w:r>
    </w:p>
    <w:p w:rsidR="00EE597A" w:rsidRPr="008C54BC" w:rsidRDefault="00EE597A"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пешеходных переходов и остановок маршрутных ТС;</w:t>
      </w:r>
    </w:p>
    <w:p w:rsidR="00EE597A" w:rsidRPr="008C54BC" w:rsidRDefault="00EE597A"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торможение и остановку при движении на различных скоростях, включая экс</w:t>
      </w:r>
      <w:r w:rsidRPr="008C54BC">
        <w:rPr>
          <w:sz w:val="24"/>
          <w:szCs w:val="24"/>
        </w:rPr>
        <w:softHyphen/>
        <w:t>тренную остановку.</w:t>
      </w:r>
    </w:p>
    <w:p w:rsidR="00EE597A" w:rsidRPr="008C54BC" w:rsidRDefault="00EE597A" w:rsidP="008C54BC">
      <w:pPr>
        <w:tabs>
          <w:tab w:val="left" w:pos="2029"/>
        </w:tabs>
        <w:spacing w:line="360" w:lineRule="auto"/>
        <w:ind w:firstLine="426"/>
        <w:rPr>
          <w:rFonts w:ascii="Times New Roman" w:hAnsi="Times New Roman" w:cs="Times New Roman"/>
          <w:sz w:val="24"/>
          <w:szCs w:val="24"/>
        </w:rPr>
      </w:pPr>
      <w:r w:rsidRPr="008C54BC">
        <w:rPr>
          <w:rFonts w:ascii="Times New Roman" w:hAnsi="Times New Roman" w:cs="Times New Roman"/>
          <w:sz w:val="24"/>
          <w:szCs w:val="24"/>
        </w:rPr>
        <w:t>Маршрут должен учитывать особенности выполнения вышеперечисленных дей</w:t>
      </w:r>
      <w:r w:rsidRPr="008C54BC">
        <w:rPr>
          <w:rFonts w:ascii="Times New Roman" w:hAnsi="Times New Roman" w:cs="Times New Roman"/>
          <w:sz w:val="24"/>
          <w:szCs w:val="24"/>
        </w:rPr>
        <w:softHyphen/>
        <w:t>ствий на ТС различных категорий.</w:t>
      </w:r>
    </w:p>
    <w:p w:rsidR="00EE597A" w:rsidRPr="008C54BC" w:rsidRDefault="00EE597A" w:rsidP="008C54BC">
      <w:pPr>
        <w:pStyle w:val="a3"/>
        <w:numPr>
          <w:ilvl w:val="0"/>
          <w:numId w:val="19"/>
        </w:numPr>
        <w:shd w:val="clear" w:color="auto" w:fill="auto"/>
        <w:tabs>
          <w:tab w:val="left" w:pos="1162"/>
        </w:tabs>
        <w:spacing w:before="0" w:line="360" w:lineRule="auto"/>
        <w:ind w:firstLine="426"/>
        <w:rPr>
          <w:sz w:val="24"/>
          <w:szCs w:val="24"/>
        </w:rPr>
      </w:pPr>
      <w:r w:rsidRPr="008C54BC">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8C54BC">
        <w:rPr>
          <w:sz w:val="24"/>
          <w:szCs w:val="24"/>
        </w:rPr>
        <w:softHyphen/>
        <w:t>тели оценки «НЕ СДАЛ».</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Примечание, В случае выполнения кандидатом в водители всех заданий экзаме</w:t>
      </w:r>
      <w:r w:rsidRPr="008C54BC">
        <w:rPr>
          <w:sz w:val="24"/>
          <w:szCs w:val="24"/>
        </w:rPr>
        <w:softHyphen/>
        <w:t>натора, предусмотренных пунктом 2.5, допускается сокращение продолжительности экзамена.</w:t>
      </w:r>
    </w:p>
    <w:p w:rsidR="00EE597A" w:rsidRPr="008C54BC" w:rsidRDefault="00EE597A" w:rsidP="008C54BC">
      <w:pPr>
        <w:pStyle w:val="a3"/>
        <w:numPr>
          <w:ilvl w:val="0"/>
          <w:numId w:val="19"/>
        </w:numPr>
        <w:shd w:val="clear" w:color="auto" w:fill="auto"/>
        <w:tabs>
          <w:tab w:val="left" w:pos="1132"/>
        </w:tabs>
        <w:spacing w:before="0" w:line="360" w:lineRule="auto"/>
        <w:ind w:firstLine="426"/>
        <w:rPr>
          <w:sz w:val="24"/>
          <w:szCs w:val="24"/>
        </w:rPr>
      </w:pPr>
      <w:r w:rsidRPr="008C54BC">
        <w:rPr>
          <w:sz w:val="24"/>
          <w:szCs w:val="24"/>
        </w:rPr>
        <w:t>Не допускается проведение экзамена в следующих случаях:</w:t>
      </w:r>
    </w:p>
    <w:p w:rsidR="00EE597A" w:rsidRPr="008C54BC" w:rsidRDefault="00EE597A" w:rsidP="008C54BC">
      <w:pPr>
        <w:pStyle w:val="a3"/>
        <w:numPr>
          <w:ilvl w:val="0"/>
          <w:numId w:val="18"/>
        </w:numPr>
        <w:shd w:val="clear" w:color="auto" w:fill="auto"/>
        <w:tabs>
          <w:tab w:val="left" w:pos="863"/>
        </w:tabs>
        <w:spacing w:before="0" w:line="360" w:lineRule="auto"/>
        <w:ind w:firstLine="426"/>
        <w:rPr>
          <w:sz w:val="24"/>
          <w:szCs w:val="24"/>
        </w:rPr>
      </w:pPr>
      <w:r w:rsidRPr="008C54BC">
        <w:rPr>
          <w:sz w:val="24"/>
          <w:szCs w:val="24"/>
        </w:rPr>
        <w:t>ТС не отвечает требованиям, изложенным в пункте 2.4;</w:t>
      </w:r>
    </w:p>
    <w:p w:rsidR="00EE597A" w:rsidRPr="008C54BC" w:rsidRDefault="00EE597A" w:rsidP="008C54BC">
      <w:pPr>
        <w:pStyle w:val="a3"/>
        <w:numPr>
          <w:ilvl w:val="0"/>
          <w:numId w:val="18"/>
        </w:numPr>
        <w:shd w:val="clear" w:color="auto" w:fill="auto"/>
        <w:tabs>
          <w:tab w:val="left" w:pos="863"/>
        </w:tabs>
        <w:spacing w:before="0" w:line="360" w:lineRule="auto"/>
        <w:ind w:firstLine="426"/>
        <w:rPr>
          <w:sz w:val="24"/>
          <w:szCs w:val="24"/>
        </w:rPr>
      </w:pPr>
      <w:r w:rsidRPr="008C54BC">
        <w:rPr>
          <w:sz w:val="24"/>
          <w:szCs w:val="24"/>
        </w:rPr>
        <w:t>маршрут не отвечает требованиям, изложенным в пункте 2.5;</w:t>
      </w:r>
    </w:p>
    <w:p w:rsidR="00EE597A" w:rsidRPr="008C54BC" w:rsidRDefault="00EE597A" w:rsidP="008C54BC">
      <w:pPr>
        <w:pStyle w:val="a3"/>
        <w:numPr>
          <w:ilvl w:val="0"/>
          <w:numId w:val="18"/>
        </w:numPr>
        <w:shd w:val="clear" w:color="auto" w:fill="auto"/>
        <w:tabs>
          <w:tab w:val="left" w:pos="894"/>
        </w:tabs>
        <w:spacing w:before="0" w:line="360" w:lineRule="auto"/>
        <w:ind w:firstLine="426"/>
        <w:rPr>
          <w:sz w:val="24"/>
          <w:szCs w:val="24"/>
        </w:rPr>
      </w:pPr>
      <w:r w:rsidRPr="008C54BC">
        <w:rPr>
          <w:sz w:val="24"/>
          <w:szCs w:val="24"/>
        </w:rPr>
        <w:t>пользование участками дорог на маршруте угрожает безопасности дорожного движения.</w:t>
      </w:r>
    </w:p>
    <w:p w:rsidR="00EE597A" w:rsidRPr="008C54BC" w:rsidRDefault="00EE597A" w:rsidP="008C54BC">
      <w:pPr>
        <w:pStyle w:val="210"/>
        <w:keepNext/>
        <w:keepLines/>
        <w:shd w:val="clear" w:color="auto" w:fill="auto"/>
        <w:spacing w:before="0" w:after="0" w:line="360" w:lineRule="auto"/>
        <w:ind w:firstLine="426"/>
        <w:jc w:val="center"/>
        <w:rPr>
          <w:rFonts w:cs="Times New Roman"/>
          <w:b w:val="0"/>
          <w:sz w:val="24"/>
          <w:szCs w:val="24"/>
        </w:rPr>
      </w:pPr>
      <w:r w:rsidRPr="008C54BC">
        <w:rPr>
          <w:rStyle w:val="220"/>
          <w:b/>
          <w:sz w:val="24"/>
          <w:szCs w:val="24"/>
        </w:rPr>
        <w:lastRenderedPageBreak/>
        <w:t>3. Порядок проведения экзамена</w:t>
      </w:r>
    </w:p>
    <w:p w:rsidR="00EE597A" w:rsidRPr="008C54BC" w:rsidRDefault="00EE597A" w:rsidP="008C54BC">
      <w:pPr>
        <w:pStyle w:val="a3"/>
        <w:numPr>
          <w:ilvl w:val="0"/>
          <w:numId w:val="20"/>
        </w:numPr>
        <w:shd w:val="clear" w:color="auto" w:fill="auto"/>
        <w:tabs>
          <w:tab w:val="left" w:pos="1134"/>
        </w:tabs>
        <w:spacing w:before="0" w:line="360" w:lineRule="auto"/>
        <w:ind w:firstLine="426"/>
        <w:rPr>
          <w:sz w:val="24"/>
          <w:szCs w:val="24"/>
        </w:rPr>
      </w:pPr>
      <w:r w:rsidRPr="008C54BC">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EE597A" w:rsidRPr="008C54BC" w:rsidRDefault="00EE597A" w:rsidP="008C54BC">
      <w:pPr>
        <w:pStyle w:val="a3"/>
        <w:numPr>
          <w:ilvl w:val="0"/>
          <w:numId w:val="20"/>
        </w:numPr>
        <w:shd w:val="clear" w:color="auto" w:fill="auto"/>
        <w:tabs>
          <w:tab w:val="left" w:pos="1182"/>
        </w:tabs>
        <w:spacing w:before="0" w:line="360" w:lineRule="auto"/>
        <w:ind w:firstLine="426"/>
        <w:rPr>
          <w:sz w:val="24"/>
          <w:szCs w:val="24"/>
        </w:rPr>
      </w:pPr>
      <w:r w:rsidRPr="008C54BC">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EE597A" w:rsidRPr="008C54BC" w:rsidRDefault="00EE597A" w:rsidP="008C54BC">
      <w:pPr>
        <w:pStyle w:val="a3"/>
        <w:numPr>
          <w:ilvl w:val="0"/>
          <w:numId w:val="20"/>
        </w:numPr>
        <w:shd w:val="clear" w:color="auto" w:fill="auto"/>
        <w:tabs>
          <w:tab w:val="left" w:pos="1177"/>
        </w:tabs>
        <w:spacing w:before="0" w:line="360" w:lineRule="auto"/>
        <w:ind w:firstLine="426"/>
        <w:rPr>
          <w:sz w:val="24"/>
          <w:szCs w:val="24"/>
        </w:rPr>
      </w:pPr>
      <w:r w:rsidRPr="008C54BC">
        <w:rPr>
          <w:sz w:val="24"/>
          <w:szCs w:val="24"/>
        </w:rPr>
        <w:t>При движении по маршруту экзаменатор подает команды кандидату в во</w:t>
      </w:r>
      <w:r w:rsidRPr="008C54BC">
        <w:rPr>
          <w:sz w:val="24"/>
          <w:szCs w:val="24"/>
        </w:rPr>
        <w:softHyphen/>
        <w:t>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фиксирует в экзаменационном листе допущенные ошибки, суммирует количество на</w:t>
      </w:r>
      <w:r w:rsidRPr="008C54BC">
        <w:rPr>
          <w:sz w:val="24"/>
          <w:szCs w:val="24"/>
        </w:rPr>
        <w:softHyphen/>
        <w:t>бранных кандидатом в водители штрафных баллов и выставляет итоговую оценку за экзамен.</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Команды кандидату в водители должны подаваться экзаменатором четко и своев</w:t>
      </w:r>
      <w:r w:rsidRPr="008C54BC">
        <w:rPr>
          <w:sz w:val="24"/>
          <w:szCs w:val="24"/>
        </w:rPr>
        <w:softHyphen/>
        <w:t>ременно. Необходимо предлагать кандидату в водители самому определять оптималь</w:t>
      </w:r>
      <w:r w:rsidRPr="008C54BC">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8C54BC">
        <w:rPr>
          <w:sz w:val="24"/>
          <w:szCs w:val="24"/>
        </w:rPr>
        <w:softHyphen/>
        <w:t>новитесь» или «Выберите место для разворота и развернитесь».</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Запрещается провоцировать кандидата а водители к каким-либо действиям в на</w:t>
      </w:r>
      <w:r w:rsidRPr="008C54BC">
        <w:rPr>
          <w:sz w:val="24"/>
          <w:szCs w:val="24"/>
        </w:rPr>
        <w:softHyphen/>
        <w:t>рушение требований ПДД.</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EE597A" w:rsidRPr="008C54BC" w:rsidRDefault="00EE597A" w:rsidP="008C54BC">
      <w:pPr>
        <w:pStyle w:val="a3"/>
        <w:numPr>
          <w:ilvl w:val="0"/>
          <w:numId w:val="20"/>
        </w:numPr>
        <w:shd w:val="clear" w:color="auto" w:fill="auto"/>
        <w:tabs>
          <w:tab w:val="left" w:pos="462"/>
        </w:tabs>
        <w:spacing w:before="0" w:line="360" w:lineRule="auto"/>
        <w:ind w:firstLine="426"/>
        <w:rPr>
          <w:sz w:val="24"/>
          <w:szCs w:val="24"/>
        </w:rPr>
      </w:pPr>
      <w:r w:rsidRPr="008C54BC">
        <w:rPr>
          <w:sz w:val="24"/>
          <w:szCs w:val="24"/>
        </w:rPr>
        <w:t>Экзаменационная ведомость с результатами экзамена подписывается экзаменатором.</w:t>
      </w:r>
    </w:p>
    <w:p w:rsidR="00EE597A" w:rsidRPr="008C54BC" w:rsidRDefault="00EE597A" w:rsidP="008C54BC">
      <w:pPr>
        <w:pStyle w:val="a3"/>
        <w:shd w:val="clear" w:color="auto" w:fill="auto"/>
        <w:tabs>
          <w:tab w:val="left" w:pos="462"/>
        </w:tabs>
        <w:spacing w:before="0" w:line="360" w:lineRule="auto"/>
        <w:ind w:firstLine="0"/>
        <w:rPr>
          <w:sz w:val="24"/>
          <w:szCs w:val="24"/>
        </w:rPr>
      </w:pPr>
    </w:p>
    <w:p w:rsidR="00EE597A" w:rsidRPr="008C54BC" w:rsidRDefault="00EE597A" w:rsidP="008C54BC">
      <w:pPr>
        <w:pStyle w:val="311"/>
        <w:shd w:val="clear" w:color="auto" w:fill="auto"/>
        <w:spacing w:before="0" w:line="360" w:lineRule="auto"/>
        <w:ind w:firstLine="426"/>
        <w:jc w:val="center"/>
        <w:rPr>
          <w:rFonts w:cs="Times New Roman"/>
          <w:b w:val="0"/>
          <w:sz w:val="24"/>
          <w:szCs w:val="24"/>
        </w:rPr>
      </w:pPr>
      <w:r w:rsidRPr="008C54BC">
        <w:rPr>
          <w:rStyle w:val="32"/>
          <w:b/>
          <w:sz w:val="24"/>
          <w:szCs w:val="24"/>
        </w:rPr>
        <w:t>4. Система оценки</w:t>
      </w:r>
    </w:p>
    <w:p w:rsidR="00EE597A" w:rsidRPr="008C54BC" w:rsidRDefault="00EE597A" w:rsidP="008C54BC">
      <w:pPr>
        <w:pStyle w:val="a3"/>
        <w:numPr>
          <w:ilvl w:val="1"/>
          <w:numId w:val="20"/>
        </w:numPr>
        <w:shd w:val="clear" w:color="auto" w:fill="auto"/>
        <w:tabs>
          <w:tab w:val="left" w:pos="1162"/>
        </w:tabs>
        <w:spacing w:before="0" w:line="360" w:lineRule="auto"/>
        <w:ind w:firstLine="426"/>
        <w:rPr>
          <w:sz w:val="24"/>
          <w:szCs w:val="24"/>
        </w:rPr>
      </w:pPr>
      <w:r w:rsidRPr="008C54BC">
        <w:rPr>
          <w:sz w:val="24"/>
          <w:szCs w:val="24"/>
        </w:rPr>
        <w:t>Второй этап квалификационного экзамена в итоге оценивается по системе: положительная оценка «СДАЛ», отрицательная - «НЕ СДАЛ».</w:t>
      </w:r>
    </w:p>
    <w:p w:rsidR="00EE597A" w:rsidRPr="008C54BC" w:rsidRDefault="00EE597A" w:rsidP="008C54BC">
      <w:pPr>
        <w:pStyle w:val="a3"/>
        <w:numPr>
          <w:ilvl w:val="1"/>
          <w:numId w:val="20"/>
        </w:numPr>
        <w:shd w:val="clear" w:color="auto" w:fill="auto"/>
        <w:tabs>
          <w:tab w:val="left" w:pos="1124"/>
        </w:tabs>
        <w:spacing w:before="0" w:line="360" w:lineRule="auto"/>
        <w:ind w:firstLine="426"/>
        <w:rPr>
          <w:sz w:val="24"/>
          <w:szCs w:val="24"/>
        </w:rPr>
      </w:pPr>
      <w:r w:rsidRPr="008C54BC">
        <w:rPr>
          <w:sz w:val="24"/>
          <w:szCs w:val="24"/>
        </w:rPr>
        <w:t>Для оценки экзамена определен перечень типичных ошибок, которые делятся на грубые, средние и мелкие.</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EE597A" w:rsidRPr="008C54BC" w:rsidRDefault="00EE597A" w:rsidP="008C54BC">
      <w:pPr>
        <w:pStyle w:val="a3"/>
        <w:numPr>
          <w:ilvl w:val="1"/>
          <w:numId w:val="20"/>
        </w:numPr>
        <w:shd w:val="clear" w:color="auto" w:fill="auto"/>
        <w:tabs>
          <w:tab w:val="left" w:pos="1138"/>
        </w:tabs>
        <w:spacing w:before="0" w:line="360" w:lineRule="auto"/>
        <w:ind w:firstLine="426"/>
        <w:rPr>
          <w:sz w:val="24"/>
          <w:szCs w:val="24"/>
        </w:rPr>
      </w:pPr>
      <w:r w:rsidRPr="008C54BC">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EE597A" w:rsidRPr="008C54BC" w:rsidRDefault="00EE597A" w:rsidP="008C54BC">
      <w:pPr>
        <w:pStyle w:val="a3"/>
        <w:shd w:val="clear" w:color="auto" w:fill="auto"/>
        <w:spacing w:before="0" w:line="360" w:lineRule="auto"/>
        <w:ind w:firstLine="426"/>
        <w:rPr>
          <w:sz w:val="24"/>
          <w:szCs w:val="24"/>
        </w:rPr>
      </w:pPr>
      <w:r w:rsidRPr="008C54BC">
        <w:rPr>
          <w:sz w:val="24"/>
          <w:szCs w:val="24"/>
        </w:rPr>
        <w:t>Оценка «НЕ СДАЛ» выставляется, когда сумма штрафных баллов за допущенные ошибки составляет 5 и более.</w:t>
      </w:r>
    </w:p>
    <w:p w:rsidR="00EE597A" w:rsidRPr="008C54BC" w:rsidRDefault="00E96821" w:rsidP="008C54BC">
      <w:pPr>
        <w:pStyle w:val="a5"/>
        <w:spacing w:before="100" w:beforeAutospacing="1" w:after="100" w:afterAutospacing="1" w:line="360" w:lineRule="auto"/>
        <w:jc w:val="center"/>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lastRenderedPageBreak/>
        <w:t>Контрольная таблица</w:t>
      </w:r>
    </w:p>
    <w:p w:rsidR="00E96821" w:rsidRPr="008C54BC" w:rsidRDefault="00E96821" w:rsidP="008C54BC">
      <w:pPr>
        <w:pStyle w:val="a5"/>
        <w:spacing w:before="100" w:beforeAutospacing="1" w:after="100" w:afterAutospacing="1" w:line="360" w:lineRule="auto"/>
        <w:jc w:val="center"/>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По второму этапу практического экзамена</w:t>
      </w:r>
    </w:p>
    <w:p w:rsidR="00E96821" w:rsidRPr="008C54BC" w:rsidRDefault="00E96821" w:rsidP="008C54BC">
      <w:pPr>
        <w:pStyle w:val="a3"/>
        <w:shd w:val="clear" w:color="auto" w:fill="auto"/>
        <w:spacing w:before="0" w:line="360" w:lineRule="auto"/>
        <w:ind w:firstLine="426"/>
        <w:jc w:val="center"/>
        <w:rPr>
          <w:b/>
          <w:sz w:val="24"/>
          <w:szCs w:val="24"/>
        </w:rPr>
      </w:pPr>
      <w:r w:rsidRPr="008C54BC">
        <w:rPr>
          <w:b/>
          <w:sz w:val="24"/>
          <w:szCs w:val="24"/>
        </w:rPr>
        <w:t>Контрольная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E96821" w:rsidRPr="008C54BC" w:rsidTr="00E96821">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proofErr w:type="spellStart"/>
            <w:r w:rsidRPr="008C54BC">
              <w:rPr>
                <w:rFonts w:cs="Times New Roman"/>
                <w:sz w:val="24"/>
                <w:szCs w:val="24"/>
              </w:rPr>
              <w:t>Соот</w:t>
            </w:r>
            <w:proofErr w:type="spellEnd"/>
            <w:r w:rsidRPr="008C54BC">
              <w:rPr>
                <w:rFonts w:cs="Times New Roman"/>
                <w:sz w:val="24"/>
                <w:szCs w:val="24"/>
              </w:rPr>
              <w:t xml:space="preserve"> </w:t>
            </w:r>
            <w:proofErr w:type="spellStart"/>
            <w:r w:rsidRPr="008C54BC">
              <w:rPr>
                <w:rFonts w:cs="Times New Roman"/>
                <w:sz w:val="24"/>
                <w:szCs w:val="24"/>
              </w:rPr>
              <w:t>ветствующие</w:t>
            </w:r>
            <w:proofErr w:type="spellEnd"/>
            <w:r w:rsidRPr="008C54BC">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Шкала штрафных баллов за ошибки</w:t>
            </w:r>
          </w:p>
        </w:tc>
      </w:tr>
      <w:tr w:rsidR="00E96821" w:rsidRPr="008C54BC" w:rsidTr="00E96821">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А. Грубые</w:t>
            </w:r>
          </w:p>
        </w:tc>
      </w:tr>
      <w:tr w:rsidR="00E96821" w:rsidRPr="008C54BC" w:rsidTr="00E96821">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 .6. Пересек стоп-линию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jc w:val="both"/>
              <w:rPr>
                <w:rFonts w:cs="Times New Roman"/>
                <w:sz w:val="24"/>
                <w:szCs w:val="24"/>
              </w:rPr>
            </w:pPr>
            <w:r w:rsidRPr="008C54BC">
              <w:rPr>
                <w:rFonts w:cs="Times New Roman"/>
                <w:sz w:val="24"/>
                <w:szCs w:val="24"/>
              </w:rPr>
              <w:t>1.9. Перед поворотом направо, налево или разворотом не занял соответствующее положение на 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pacing w:line="360" w:lineRule="auto"/>
              <w:ind w:left="5" w:hanging="5"/>
              <w:jc w:val="center"/>
              <w:rPr>
                <w:rFonts w:cs="Times New Roman"/>
                <w:sz w:val="24"/>
                <w:szCs w:val="24"/>
              </w:rPr>
            </w:pPr>
            <w:r w:rsidRPr="008C54BC">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E96821" w:rsidRPr="008C54BC" w:rsidTr="00E96821">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Б. Средние</w:t>
            </w:r>
          </w:p>
        </w:tc>
      </w:tr>
      <w:tr w:rsidR="00E96821" w:rsidRPr="008C54BC" w:rsidTr="00E96821">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E96821" w:rsidRPr="008C54BC" w:rsidTr="00E96821">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jc w:val="both"/>
              <w:rPr>
                <w:rFonts w:cs="Times New Roman"/>
                <w:sz w:val="24"/>
                <w:szCs w:val="24"/>
              </w:rPr>
            </w:pPr>
            <w:r w:rsidRPr="008C54BC">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E96821" w:rsidRPr="008C54BC" w:rsidTr="00E96821">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E96821" w:rsidRPr="008C54BC" w:rsidTr="00E96821">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E96821" w:rsidRPr="008C54BC" w:rsidTr="00E96821">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E96821" w:rsidRPr="008C54BC" w:rsidTr="00E96821">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В. Мелкие</w:t>
            </w:r>
          </w:p>
        </w:tc>
      </w:tr>
      <w:tr w:rsidR="00E96821" w:rsidRPr="008C54BC" w:rsidTr="00E96821">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Style w:val="91pt"/>
                <w:sz w:val="24"/>
                <w:szCs w:val="24"/>
              </w:rPr>
              <w:t>3.1.</w:t>
            </w:r>
            <w:r w:rsidRPr="008C54BC">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lastRenderedPageBreak/>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13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E96821" w:rsidRPr="008C54BC" w:rsidTr="00E96821">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E96821" w:rsidRPr="008C54BC" w:rsidRDefault="00E96821"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bl>
    <w:p w:rsidR="00E96821" w:rsidRPr="008C54BC" w:rsidRDefault="00E96821" w:rsidP="008C54BC">
      <w:pPr>
        <w:tabs>
          <w:tab w:val="left" w:pos="2029"/>
        </w:tabs>
        <w:spacing w:line="360" w:lineRule="auto"/>
        <w:ind w:firstLine="567"/>
        <w:rPr>
          <w:rFonts w:ascii="Times New Roman" w:hAnsi="Times New Roman" w:cs="Times New Roman"/>
          <w:sz w:val="24"/>
          <w:szCs w:val="24"/>
          <w:lang w:eastAsia="en-US"/>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pStyle w:val="a5"/>
        <w:spacing w:before="100" w:beforeAutospacing="1" w:after="100" w:afterAutospacing="1" w:line="360" w:lineRule="auto"/>
        <w:rPr>
          <w:rFonts w:ascii="Times New Roman" w:hAnsi="Times New Roman" w:cs="Times New Roman"/>
          <w:b/>
          <w:color w:val="000000" w:themeColor="text1"/>
          <w:sz w:val="24"/>
          <w:szCs w:val="24"/>
        </w:rPr>
      </w:pPr>
    </w:p>
    <w:p w:rsidR="00337810" w:rsidRPr="008C54BC" w:rsidRDefault="00337810"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p>
    <w:p w:rsidR="00740650" w:rsidRPr="008C54BC" w:rsidRDefault="00740650" w:rsidP="008C54BC">
      <w:pPr>
        <w:spacing w:line="360" w:lineRule="auto"/>
        <w:jc w:val="center"/>
        <w:rPr>
          <w:rFonts w:ascii="Times New Roman" w:hAnsi="Times New Roman" w:cs="Times New Roman"/>
          <w:b/>
          <w:sz w:val="24"/>
          <w:szCs w:val="24"/>
        </w:rPr>
      </w:pPr>
      <w:r w:rsidRPr="008C54BC">
        <w:rPr>
          <w:rFonts w:ascii="Times New Roman" w:hAnsi="Times New Roman" w:cs="Times New Roman"/>
          <w:b/>
          <w:sz w:val="24"/>
          <w:szCs w:val="24"/>
        </w:rPr>
        <w:t>Вопросы и задания для проведения квалификационного экзамена</w:t>
      </w:r>
    </w:p>
    <w:p w:rsidR="00740650" w:rsidRPr="008C54BC" w:rsidRDefault="00740650" w:rsidP="008C54BC">
      <w:pPr>
        <w:spacing w:line="360" w:lineRule="auto"/>
        <w:rPr>
          <w:rFonts w:ascii="Times New Roman" w:hAnsi="Times New Roman" w:cs="Times New Roman"/>
          <w:b/>
          <w:sz w:val="24"/>
          <w:szCs w:val="24"/>
        </w:rPr>
      </w:pPr>
      <w:r w:rsidRPr="008C54BC">
        <w:rPr>
          <w:rFonts w:ascii="Times New Roman" w:hAnsi="Times New Roman" w:cs="Times New Roman"/>
          <w:b/>
          <w:sz w:val="24"/>
          <w:szCs w:val="24"/>
        </w:rPr>
        <w:br w:type="page"/>
      </w:r>
    </w:p>
    <w:p w:rsidR="00E96821" w:rsidRPr="008C54BC" w:rsidRDefault="00E96821" w:rsidP="008C54BC">
      <w:pPr>
        <w:spacing w:line="360" w:lineRule="auto"/>
        <w:jc w:val="center"/>
        <w:rPr>
          <w:rFonts w:ascii="Times New Roman" w:hAnsi="Times New Roman" w:cs="Times New Roman"/>
          <w:b/>
          <w:sz w:val="24"/>
          <w:szCs w:val="24"/>
        </w:rPr>
      </w:pPr>
      <w:r w:rsidRPr="008C54BC">
        <w:rPr>
          <w:rFonts w:ascii="Times New Roman" w:hAnsi="Times New Roman" w:cs="Times New Roman"/>
          <w:b/>
          <w:sz w:val="24"/>
          <w:szCs w:val="24"/>
        </w:rPr>
        <w:lastRenderedPageBreak/>
        <w:t>Материалы для проведения промежуточной аттестации (итоговой контрольной работы) по учебному предмету «Организация и выполнение грузовых перевозок автомобильным транспортом»</w:t>
      </w:r>
    </w:p>
    <w:p w:rsidR="00E87F0A" w:rsidRPr="008C54BC" w:rsidRDefault="00E87F0A" w:rsidP="008C54BC">
      <w:pPr>
        <w:pStyle w:val="a3"/>
        <w:shd w:val="clear" w:color="auto" w:fill="auto"/>
        <w:tabs>
          <w:tab w:val="left" w:pos="426"/>
          <w:tab w:val="left" w:pos="545"/>
        </w:tabs>
        <w:spacing w:before="0" w:line="360" w:lineRule="auto"/>
        <w:ind w:left="142" w:hanging="142"/>
        <w:jc w:val="left"/>
        <w:rPr>
          <w:sz w:val="24"/>
          <w:szCs w:val="24"/>
        </w:rPr>
      </w:pPr>
      <w:r w:rsidRPr="008C54BC">
        <w:rPr>
          <w:rStyle w:val="ab"/>
          <w:sz w:val="24"/>
          <w:szCs w:val="24"/>
        </w:rPr>
        <w:t>Задача 1.</w:t>
      </w:r>
    </w:p>
    <w:p w:rsidR="00E96821" w:rsidRPr="008C54BC" w:rsidRDefault="00E96821" w:rsidP="008C54BC">
      <w:pPr>
        <w:pStyle w:val="a5"/>
        <w:spacing w:line="360" w:lineRule="auto"/>
        <w:ind w:left="0"/>
        <w:rPr>
          <w:rFonts w:ascii="Times New Roman" w:hAnsi="Times New Roman" w:cs="Times New Roman"/>
          <w:sz w:val="24"/>
          <w:szCs w:val="24"/>
        </w:rPr>
      </w:pPr>
      <w:r w:rsidRPr="008C54BC">
        <w:rPr>
          <w:rFonts w:ascii="Times New Roman" w:hAnsi="Times New Roman" w:cs="Times New Roman"/>
          <w:b/>
          <w:sz w:val="24"/>
          <w:szCs w:val="24"/>
        </w:rPr>
        <w:t>Что относится к перевозочным средствам</w:t>
      </w:r>
      <w:r w:rsidRPr="008C54BC">
        <w:rPr>
          <w:rFonts w:ascii="Times New Roman" w:hAnsi="Times New Roman" w:cs="Times New Roman"/>
          <w:sz w:val="24"/>
          <w:szCs w:val="24"/>
        </w:rPr>
        <w:t>:</w:t>
      </w:r>
    </w:p>
    <w:p w:rsidR="00E96821"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1.подвижный состав</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2. погрузочно-разгрузочные машины;</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3. конвейеры;</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4. бункера. </w:t>
      </w:r>
    </w:p>
    <w:p w:rsidR="00E87F0A" w:rsidRPr="008C54BC" w:rsidRDefault="00E87F0A" w:rsidP="008C54BC">
      <w:pPr>
        <w:pStyle w:val="a3"/>
        <w:shd w:val="clear" w:color="auto" w:fill="auto"/>
        <w:tabs>
          <w:tab w:val="left" w:pos="426"/>
          <w:tab w:val="left" w:pos="545"/>
        </w:tabs>
        <w:spacing w:before="0" w:line="360" w:lineRule="auto"/>
        <w:ind w:left="142" w:hanging="142"/>
        <w:jc w:val="left"/>
        <w:rPr>
          <w:sz w:val="24"/>
          <w:szCs w:val="24"/>
        </w:rPr>
      </w:pPr>
      <w:r w:rsidRPr="008C54BC">
        <w:rPr>
          <w:rStyle w:val="ab"/>
          <w:sz w:val="24"/>
          <w:szCs w:val="24"/>
        </w:rPr>
        <w:t>Задача 2.</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Что является багажом:</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1. вещи пассажира, принятые для перевозки в установленном порядке;</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2. вещи пассажира, которые можно увести с собой</w:t>
      </w:r>
    </w:p>
    <w:p w:rsidR="00E87F0A" w:rsidRPr="008C54BC" w:rsidRDefault="00E87F0A" w:rsidP="008C54BC">
      <w:pPr>
        <w:pStyle w:val="a3"/>
        <w:shd w:val="clear" w:color="auto" w:fill="auto"/>
        <w:tabs>
          <w:tab w:val="left" w:pos="426"/>
          <w:tab w:val="left" w:pos="545"/>
        </w:tabs>
        <w:spacing w:before="0" w:line="360" w:lineRule="auto"/>
        <w:ind w:left="142" w:hanging="142"/>
        <w:jc w:val="left"/>
        <w:rPr>
          <w:sz w:val="24"/>
          <w:szCs w:val="24"/>
        </w:rPr>
      </w:pPr>
      <w:r w:rsidRPr="008C54BC">
        <w:rPr>
          <w:rStyle w:val="ab"/>
          <w:sz w:val="24"/>
          <w:szCs w:val="24"/>
        </w:rPr>
        <w:t>Задача 3.</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Как перевозится багаж:</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1. в багажном отделении легкового такси;</w:t>
      </w:r>
    </w:p>
    <w:p w:rsidR="00E87F0A" w:rsidRPr="008C54BC" w:rsidRDefault="00E87F0A" w:rsidP="008C54BC">
      <w:pPr>
        <w:spacing w:after="0" w:line="360" w:lineRule="auto"/>
        <w:ind w:left="720"/>
        <w:rPr>
          <w:rFonts w:ascii="Times New Roman" w:hAnsi="Times New Roman" w:cs="Times New Roman"/>
          <w:sz w:val="24"/>
          <w:szCs w:val="24"/>
        </w:rPr>
      </w:pPr>
      <w:r w:rsidRPr="008C54BC">
        <w:rPr>
          <w:rFonts w:ascii="Times New Roman" w:hAnsi="Times New Roman" w:cs="Times New Roman"/>
          <w:sz w:val="24"/>
          <w:szCs w:val="24"/>
        </w:rPr>
        <w:t xml:space="preserve">          2. в салоне легкового такси.</w:t>
      </w:r>
    </w:p>
    <w:p w:rsidR="00E87F0A" w:rsidRPr="008C54BC" w:rsidRDefault="00E87F0A" w:rsidP="008C54BC">
      <w:pPr>
        <w:pStyle w:val="a3"/>
        <w:shd w:val="clear" w:color="auto" w:fill="auto"/>
        <w:tabs>
          <w:tab w:val="left" w:pos="426"/>
          <w:tab w:val="left" w:pos="545"/>
        </w:tabs>
        <w:spacing w:before="0" w:line="360" w:lineRule="auto"/>
        <w:ind w:left="142" w:hanging="142"/>
        <w:jc w:val="left"/>
        <w:rPr>
          <w:sz w:val="24"/>
          <w:szCs w:val="24"/>
        </w:rPr>
      </w:pPr>
      <w:r w:rsidRPr="008C54BC">
        <w:rPr>
          <w:rStyle w:val="ab"/>
          <w:sz w:val="24"/>
          <w:szCs w:val="24"/>
        </w:rPr>
        <w:t xml:space="preserve">Задача </w:t>
      </w:r>
      <w:r w:rsidR="00B96E76" w:rsidRPr="008C54BC">
        <w:rPr>
          <w:rStyle w:val="ab"/>
          <w:sz w:val="24"/>
          <w:szCs w:val="24"/>
        </w:rPr>
        <w:t>4</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На каком рисунке изображен автомобиль, водитель которого нарушает правила перевозки грузов?</w:t>
      </w:r>
    </w:p>
    <w:p w:rsidR="00E87F0A" w:rsidRPr="008C54BC" w:rsidRDefault="00E87F0A" w:rsidP="008C54BC">
      <w:pPr>
        <w:spacing w:after="0" w:line="360" w:lineRule="auto"/>
        <w:rPr>
          <w:rFonts w:ascii="Times New Roman" w:hAnsi="Times New Roman" w:cs="Times New Roman"/>
          <w:sz w:val="24"/>
          <w:szCs w:val="24"/>
        </w:rPr>
      </w:pPr>
      <w:r w:rsidRPr="008C54BC">
        <w:rPr>
          <w:rFonts w:ascii="Times New Roman" w:hAnsi="Times New Roman" w:cs="Times New Roman"/>
          <w:sz w:val="24"/>
          <w:szCs w:val="24"/>
        </w:rPr>
        <w:br/>
      </w:r>
      <w:r w:rsidRPr="008C54BC">
        <w:rPr>
          <w:rFonts w:ascii="Times New Roman" w:hAnsi="Times New Roman" w:cs="Times New Roman"/>
          <w:noProof/>
          <w:sz w:val="24"/>
          <w:szCs w:val="24"/>
        </w:rPr>
        <w:drawing>
          <wp:inline distT="0" distB="0" distL="0" distR="0">
            <wp:extent cx="4572000" cy="1714500"/>
            <wp:effectExtent l="0" t="0" r="0" b="0"/>
            <wp:docPr id="17" name="Рисунок 17" descr="Картинка к вопросу ПДД №17 билет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к вопросу ПДД №17 билет 2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E87F0A" w:rsidRPr="008C54BC" w:rsidRDefault="00E87F0A" w:rsidP="008C54BC">
      <w:pPr>
        <w:pStyle w:val="a5"/>
        <w:numPr>
          <w:ilvl w:val="0"/>
          <w:numId w:val="6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Только на А.</w:t>
      </w:r>
    </w:p>
    <w:p w:rsidR="00E87F0A" w:rsidRPr="008C54BC" w:rsidRDefault="00E87F0A" w:rsidP="008C54BC">
      <w:pPr>
        <w:pStyle w:val="a5"/>
        <w:numPr>
          <w:ilvl w:val="0"/>
          <w:numId w:val="6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Только на Б.</w:t>
      </w:r>
    </w:p>
    <w:p w:rsidR="00E87F0A" w:rsidRPr="008C54BC" w:rsidRDefault="00E87F0A" w:rsidP="008C54BC">
      <w:pPr>
        <w:pStyle w:val="a5"/>
        <w:numPr>
          <w:ilvl w:val="0"/>
          <w:numId w:val="6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 обоих.</w:t>
      </w:r>
    </w:p>
    <w:p w:rsidR="00E87F0A" w:rsidRPr="008C54BC" w:rsidRDefault="00E87F0A" w:rsidP="008C54BC">
      <w:pPr>
        <w:pStyle w:val="a3"/>
        <w:shd w:val="clear" w:color="auto" w:fill="auto"/>
        <w:tabs>
          <w:tab w:val="left" w:pos="426"/>
          <w:tab w:val="left" w:pos="545"/>
        </w:tabs>
        <w:spacing w:before="0" w:line="360" w:lineRule="auto"/>
        <w:ind w:firstLine="0"/>
        <w:jc w:val="left"/>
        <w:rPr>
          <w:rStyle w:val="ab"/>
          <w:sz w:val="24"/>
          <w:szCs w:val="24"/>
        </w:rPr>
      </w:pPr>
    </w:p>
    <w:p w:rsidR="00E87F0A" w:rsidRPr="008C54BC" w:rsidRDefault="00E87F0A" w:rsidP="008C54BC">
      <w:pPr>
        <w:pStyle w:val="a3"/>
        <w:shd w:val="clear" w:color="auto" w:fill="auto"/>
        <w:tabs>
          <w:tab w:val="left" w:pos="426"/>
          <w:tab w:val="left" w:pos="545"/>
        </w:tabs>
        <w:spacing w:before="0" w:line="360" w:lineRule="auto"/>
        <w:ind w:firstLine="0"/>
        <w:jc w:val="left"/>
        <w:rPr>
          <w:sz w:val="24"/>
          <w:szCs w:val="24"/>
        </w:rPr>
      </w:pPr>
      <w:r w:rsidRPr="008C54BC">
        <w:rPr>
          <w:rStyle w:val="ab"/>
          <w:sz w:val="24"/>
          <w:szCs w:val="24"/>
        </w:rPr>
        <w:t xml:space="preserve">Задача </w:t>
      </w:r>
      <w:r w:rsidR="00B96E76" w:rsidRPr="008C54BC">
        <w:rPr>
          <w:rStyle w:val="ab"/>
          <w:sz w:val="24"/>
          <w:szCs w:val="24"/>
        </w:rPr>
        <w:t>5</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 xml:space="preserve">Перевозка груза запрещается, если он: </w:t>
      </w:r>
    </w:p>
    <w:p w:rsidR="00E87F0A" w:rsidRPr="008C54BC" w:rsidRDefault="00E87F0A" w:rsidP="008C54BC">
      <w:pPr>
        <w:pStyle w:val="a5"/>
        <w:numPr>
          <w:ilvl w:val="0"/>
          <w:numId w:val="6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Выступает более чем на 1 м за габариты транспортного средства спереди или сзади</w:t>
      </w:r>
    </w:p>
    <w:p w:rsidR="00E87F0A" w:rsidRPr="008C54BC" w:rsidRDefault="00E87F0A" w:rsidP="008C54BC">
      <w:pPr>
        <w:pStyle w:val="a5"/>
        <w:numPr>
          <w:ilvl w:val="0"/>
          <w:numId w:val="6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Закрывает внешние световые приборы, </w:t>
      </w:r>
      <w:proofErr w:type="spellStart"/>
      <w:r w:rsidRPr="008C54BC">
        <w:rPr>
          <w:rFonts w:ascii="Times New Roman" w:hAnsi="Times New Roman" w:cs="Times New Roman"/>
          <w:sz w:val="24"/>
          <w:szCs w:val="24"/>
        </w:rPr>
        <w:t>световозвращатели</w:t>
      </w:r>
      <w:proofErr w:type="spellEnd"/>
      <w:r w:rsidRPr="008C54BC">
        <w:rPr>
          <w:rFonts w:ascii="Times New Roman" w:hAnsi="Times New Roman" w:cs="Times New Roman"/>
          <w:sz w:val="24"/>
          <w:szCs w:val="24"/>
        </w:rPr>
        <w:t>, регистрационные и опознавательные знаки.</w:t>
      </w:r>
    </w:p>
    <w:p w:rsidR="00E87F0A" w:rsidRPr="008C54BC" w:rsidRDefault="00E87F0A" w:rsidP="008C54BC">
      <w:pPr>
        <w:pStyle w:val="a5"/>
        <w:numPr>
          <w:ilvl w:val="0"/>
          <w:numId w:val="6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Установлен на сиденье для пассажиров </w:t>
      </w:r>
    </w:p>
    <w:p w:rsidR="00E87F0A" w:rsidRPr="008C54BC" w:rsidRDefault="00E87F0A" w:rsidP="008C54BC">
      <w:pPr>
        <w:spacing w:after="0" w:line="360" w:lineRule="auto"/>
        <w:rPr>
          <w:rStyle w:val="ab"/>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Style w:val="ab"/>
          <w:sz w:val="24"/>
          <w:szCs w:val="24"/>
        </w:rPr>
        <w:t xml:space="preserve">Задача </w:t>
      </w:r>
      <w:r w:rsidR="00B96E76" w:rsidRPr="008C54BC">
        <w:rPr>
          <w:rStyle w:val="ab"/>
          <w:sz w:val="24"/>
          <w:szCs w:val="24"/>
        </w:rPr>
        <w:t>6</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На каком рисунке изображен автомобиль, водитель которого не нарушает правил перевозки грузов?</w:t>
      </w:r>
    </w:p>
    <w:p w:rsidR="00E87F0A" w:rsidRPr="008C54BC" w:rsidRDefault="00E87F0A" w:rsidP="008C54BC">
      <w:pPr>
        <w:pStyle w:val="a5"/>
        <w:spacing w:after="0" w:line="360" w:lineRule="auto"/>
        <w:rPr>
          <w:rFonts w:ascii="Times New Roman" w:hAnsi="Times New Roman" w:cs="Times New Roman"/>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Fonts w:ascii="Times New Roman" w:hAnsi="Times New Roman" w:cs="Times New Roman"/>
          <w:noProof/>
          <w:sz w:val="24"/>
          <w:szCs w:val="24"/>
        </w:rPr>
        <w:lastRenderedPageBreak/>
        <w:drawing>
          <wp:inline distT="0" distB="0" distL="0" distR="0">
            <wp:extent cx="4572000" cy="1714500"/>
            <wp:effectExtent l="19050" t="0" r="0" b="0"/>
            <wp:docPr id="44" name="Рисунок 44" descr="Иллюстрация к вопросу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ллюстрация к вопросу №6"/>
                    <pic:cNvPicPr>
                      <a:picLocks noChangeAspect="1" noChangeArrowheads="1"/>
                    </pic:cNvPicPr>
                  </pic:nvPicPr>
                  <pic:blipFill>
                    <a:blip r:embed="rId26"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r w:rsidRPr="008C54BC">
        <w:rPr>
          <w:rFonts w:ascii="Times New Roman" w:hAnsi="Times New Roman" w:cs="Times New Roman"/>
          <w:sz w:val="24"/>
          <w:szCs w:val="24"/>
        </w:rPr>
        <w:t xml:space="preserve"> </w:t>
      </w:r>
    </w:p>
    <w:p w:rsidR="00E87F0A" w:rsidRPr="008C54BC" w:rsidRDefault="00E87F0A" w:rsidP="008C54BC">
      <w:pPr>
        <w:pStyle w:val="a5"/>
        <w:numPr>
          <w:ilvl w:val="0"/>
          <w:numId w:val="7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Только на А </w:t>
      </w:r>
    </w:p>
    <w:p w:rsidR="00E87F0A" w:rsidRPr="008C54BC" w:rsidRDefault="00E87F0A" w:rsidP="008C54BC">
      <w:pPr>
        <w:pStyle w:val="a5"/>
        <w:numPr>
          <w:ilvl w:val="0"/>
          <w:numId w:val="7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Только на Б </w:t>
      </w:r>
    </w:p>
    <w:p w:rsidR="00E87F0A" w:rsidRPr="008C54BC" w:rsidRDefault="00E87F0A" w:rsidP="008C54BC">
      <w:pPr>
        <w:pStyle w:val="a5"/>
        <w:numPr>
          <w:ilvl w:val="0"/>
          <w:numId w:val="70"/>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 обоих</w:t>
      </w:r>
    </w:p>
    <w:p w:rsidR="00E87F0A" w:rsidRPr="008C54BC" w:rsidRDefault="00E87F0A" w:rsidP="008C54BC">
      <w:pPr>
        <w:spacing w:after="0" w:line="360" w:lineRule="auto"/>
        <w:rPr>
          <w:rFonts w:ascii="Times New Roman" w:hAnsi="Times New Roman" w:cs="Times New Roman"/>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Style w:val="ab"/>
          <w:sz w:val="24"/>
          <w:szCs w:val="24"/>
        </w:rPr>
        <w:t xml:space="preserve">Задача </w:t>
      </w:r>
      <w:r w:rsidR="00B96E76" w:rsidRPr="008C54BC">
        <w:rPr>
          <w:rStyle w:val="ab"/>
          <w:sz w:val="24"/>
          <w:szCs w:val="24"/>
        </w:rPr>
        <w:t>7</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В каких случаях груз, перевозимый на транспортном средстве, должен быть обозначен?</w:t>
      </w:r>
    </w:p>
    <w:p w:rsidR="00E87F0A" w:rsidRPr="008C54BC" w:rsidRDefault="00E87F0A" w:rsidP="008C54BC">
      <w:pPr>
        <w:pStyle w:val="a5"/>
        <w:numPr>
          <w:ilvl w:val="0"/>
          <w:numId w:val="7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Когда он выступает за габариты транспортного средства спереди или сзади более чем на 1 м.</w:t>
      </w:r>
    </w:p>
    <w:p w:rsidR="00E87F0A" w:rsidRPr="008C54BC" w:rsidRDefault="00E87F0A" w:rsidP="008C54BC">
      <w:pPr>
        <w:pStyle w:val="a5"/>
        <w:numPr>
          <w:ilvl w:val="0"/>
          <w:numId w:val="7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Когда он выступает за габариты транспортного средства спереди или сзади более на 0,9 м.</w:t>
      </w:r>
    </w:p>
    <w:p w:rsidR="00E87F0A" w:rsidRPr="008C54BC" w:rsidRDefault="00E87F0A" w:rsidP="008C54BC">
      <w:pPr>
        <w:pStyle w:val="a5"/>
        <w:numPr>
          <w:ilvl w:val="0"/>
          <w:numId w:val="7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Когда он по ширине выступает на 0,5 м от внешнего края заднего габаритного фонаря транспортного средства.</w:t>
      </w:r>
    </w:p>
    <w:p w:rsidR="00E87F0A" w:rsidRPr="008C54BC" w:rsidRDefault="00E87F0A" w:rsidP="008C54BC">
      <w:pPr>
        <w:pStyle w:val="a5"/>
        <w:numPr>
          <w:ilvl w:val="0"/>
          <w:numId w:val="71"/>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Все перечисленное в пунктах 1, 3</w:t>
      </w:r>
    </w:p>
    <w:p w:rsidR="00E87F0A" w:rsidRPr="008C54BC" w:rsidRDefault="00E87F0A" w:rsidP="008C54BC">
      <w:pPr>
        <w:spacing w:after="0" w:line="360" w:lineRule="auto"/>
        <w:rPr>
          <w:rFonts w:ascii="Times New Roman" w:hAnsi="Times New Roman" w:cs="Times New Roman"/>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Style w:val="ab"/>
          <w:sz w:val="24"/>
          <w:szCs w:val="24"/>
        </w:rPr>
        <w:t xml:space="preserve">Задача </w:t>
      </w:r>
      <w:r w:rsidR="00B96E76" w:rsidRPr="008C54BC">
        <w:rPr>
          <w:rStyle w:val="ab"/>
          <w:sz w:val="24"/>
          <w:szCs w:val="24"/>
        </w:rPr>
        <w:t>8</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Масса перевозимого груза не должна превышать:</w:t>
      </w:r>
    </w:p>
    <w:p w:rsidR="00E87F0A" w:rsidRPr="008C54BC" w:rsidRDefault="00E87F0A" w:rsidP="008C54BC">
      <w:pPr>
        <w:pStyle w:val="a5"/>
        <w:numPr>
          <w:ilvl w:val="0"/>
          <w:numId w:val="7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Величин указанных в товарно-транспортной накладной</w:t>
      </w:r>
    </w:p>
    <w:p w:rsidR="00E87F0A" w:rsidRPr="008C54BC" w:rsidRDefault="00E87F0A" w:rsidP="008C54BC">
      <w:pPr>
        <w:pStyle w:val="a5"/>
        <w:numPr>
          <w:ilvl w:val="0"/>
          <w:numId w:val="7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Величин, установленных предприятием-изготовителем для данного транспортного средства.</w:t>
      </w:r>
    </w:p>
    <w:p w:rsidR="00E87F0A" w:rsidRPr="008C54BC" w:rsidRDefault="00E87F0A" w:rsidP="008C54BC">
      <w:pPr>
        <w:pStyle w:val="a5"/>
        <w:numPr>
          <w:ilvl w:val="0"/>
          <w:numId w:val="72"/>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Масса перевозимого груза устанавливается водителем исходя из реальных условий движения.</w:t>
      </w:r>
    </w:p>
    <w:p w:rsidR="00E87F0A" w:rsidRPr="008C54BC" w:rsidRDefault="00E87F0A" w:rsidP="008C54BC">
      <w:pPr>
        <w:spacing w:after="0" w:line="360" w:lineRule="auto"/>
        <w:rPr>
          <w:rFonts w:ascii="Times New Roman" w:hAnsi="Times New Roman" w:cs="Times New Roman"/>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Style w:val="ab"/>
          <w:sz w:val="24"/>
          <w:szCs w:val="24"/>
        </w:rPr>
        <w:t xml:space="preserve">Задача </w:t>
      </w:r>
      <w:r w:rsidR="00B96E76" w:rsidRPr="008C54BC">
        <w:rPr>
          <w:rStyle w:val="ab"/>
          <w:sz w:val="24"/>
          <w:szCs w:val="24"/>
        </w:rPr>
        <w:t>9</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Перед началом и во время движения с грузом водитель обязан контролировать:</w:t>
      </w:r>
    </w:p>
    <w:p w:rsidR="00E87F0A" w:rsidRPr="008C54BC" w:rsidRDefault="00E87F0A" w:rsidP="008C54BC">
      <w:pPr>
        <w:pStyle w:val="a5"/>
        <w:numPr>
          <w:ilvl w:val="0"/>
          <w:numId w:val="7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Размещение груза;</w:t>
      </w:r>
    </w:p>
    <w:p w:rsidR="00E87F0A" w:rsidRPr="008C54BC" w:rsidRDefault="00E87F0A" w:rsidP="008C54BC">
      <w:pPr>
        <w:pStyle w:val="a5"/>
        <w:numPr>
          <w:ilvl w:val="0"/>
          <w:numId w:val="7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Крепление и состояние груза во избежание его падения.</w:t>
      </w:r>
    </w:p>
    <w:p w:rsidR="00E87F0A" w:rsidRPr="008C54BC" w:rsidRDefault="00E87F0A" w:rsidP="008C54BC">
      <w:pPr>
        <w:pStyle w:val="a5"/>
        <w:numPr>
          <w:ilvl w:val="0"/>
          <w:numId w:val="7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Указанное в пунктах 1 и 2</w:t>
      </w:r>
    </w:p>
    <w:p w:rsidR="00E87F0A" w:rsidRPr="008C54BC" w:rsidRDefault="00E87F0A" w:rsidP="008C54BC">
      <w:pPr>
        <w:pStyle w:val="a5"/>
        <w:numPr>
          <w:ilvl w:val="0"/>
          <w:numId w:val="7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Возможность создания помех для движения.</w:t>
      </w:r>
    </w:p>
    <w:p w:rsidR="00E87F0A" w:rsidRPr="008C54BC" w:rsidRDefault="00E87F0A" w:rsidP="008C54BC">
      <w:pPr>
        <w:pStyle w:val="a5"/>
        <w:numPr>
          <w:ilvl w:val="0"/>
          <w:numId w:val="73"/>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Указанное в пунктах1, 2, 4</w:t>
      </w:r>
    </w:p>
    <w:p w:rsidR="00E87F0A" w:rsidRPr="008C54BC" w:rsidRDefault="00E87F0A" w:rsidP="008C54BC">
      <w:pPr>
        <w:spacing w:after="0" w:line="360" w:lineRule="auto"/>
        <w:rPr>
          <w:rStyle w:val="ab"/>
          <w:sz w:val="24"/>
          <w:szCs w:val="24"/>
        </w:rPr>
      </w:pPr>
    </w:p>
    <w:p w:rsidR="00E87F0A" w:rsidRPr="008C54BC" w:rsidRDefault="00E87F0A" w:rsidP="008C54BC">
      <w:pPr>
        <w:spacing w:after="0" w:line="360" w:lineRule="auto"/>
        <w:rPr>
          <w:rFonts w:ascii="Times New Roman" w:hAnsi="Times New Roman" w:cs="Times New Roman"/>
          <w:sz w:val="24"/>
          <w:szCs w:val="24"/>
        </w:rPr>
      </w:pPr>
      <w:r w:rsidRPr="008C54BC">
        <w:rPr>
          <w:rStyle w:val="ab"/>
          <w:sz w:val="24"/>
          <w:szCs w:val="24"/>
        </w:rPr>
        <w:t xml:space="preserve">Задача </w:t>
      </w:r>
      <w:r w:rsidR="00B96E76" w:rsidRPr="008C54BC">
        <w:rPr>
          <w:rStyle w:val="ab"/>
          <w:sz w:val="24"/>
          <w:szCs w:val="24"/>
        </w:rPr>
        <w:t>10</w:t>
      </w:r>
      <w:r w:rsidRPr="008C54BC">
        <w:rPr>
          <w:rStyle w:val="ab"/>
          <w:sz w:val="24"/>
          <w:szCs w:val="24"/>
        </w:rPr>
        <w:t>.</w:t>
      </w:r>
    </w:p>
    <w:p w:rsidR="00E87F0A" w:rsidRPr="008C54BC" w:rsidRDefault="00E87F0A"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Перевозка груза допускается при условии, что он:</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ограничивает водителю обзор;</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затрудняет управление и не нарушает устойчивость транспортного средства;</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Не закрывает внешние световые приборы и </w:t>
      </w:r>
      <w:proofErr w:type="spellStart"/>
      <w:r w:rsidRPr="008C54BC">
        <w:rPr>
          <w:rFonts w:ascii="Times New Roman" w:hAnsi="Times New Roman" w:cs="Times New Roman"/>
          <w:sz w:val="24"/>
          <w:szCs w:val="24"/>
        </w:rPr>
        <w:t>световозвращатели</w:t>
      </w:r>
      <w:proofErr w:type="spellEnd"/>
      <w:r w:rsidRPr="008C54BC">
        <w:rPr>
          <w:rFonts w:ascii="Times New Roman" w:hAnsi="Times New Roman" w:cs="Times New Roman"/>
          <w:sz w:val="24"/>
          <w:szCs w:val="24"/>
        </w:rPr>
        <w:t>, регистрационные и опознавательные знаки, а также не препятствует восприятию сигналов, подаваемых рукой;</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Все перечисленное в пунктах 1, 3;</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Не создает шум, не пылит и не загрязняет дорогу и окружающую среду;</w:t>
      </w:r>
    </w:p>
    <w:p w:rsidR="00E87F0A" w:rsidRPr="008C54BC" w:rsidRDefault="00E87F0A" w:rsidP="008C54BC">
      <w:pPr>
        <w:pStyle w:val="a5"/>
        <w:numPr>
          <w:ilvl w:val="0"/>
          <w:numId w:val="74"/>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Все перечисленное в </w:t>
      </w:r>
      <w:proofErr w:type="spellStart"/>
      <w:r w:rsidRPr="008C54BC">
        <w:rPr>
          <w:rFonts w:ascii="Times New Roman" w:hAnsi="Times New Roman" w:cs="Times New Roman"/>
          <w:sz w:val="24"/>
          <w:szCs w:val="24"/>
        </w:rPr>
        <w:t>пуктах</w:t>
      </w:r>
      <w:proofErr w:type="spellEnd"/>
      <w:r w:rsidRPr="008C54BC">
        <w:rPr>
          <w:rFonts w:ascii="Times New Roman" w:hAnsi="Times New Roman" w:cs="Times New Roman"/>
          <w:sz w:val="24"/>
          <w:szCs w:val="24"/>
        </w:rPr>
        <w:t xml:space="preserve"> 1,2,3,5.</w:t>
      </w:r>
    </w:p>
    <w:p w:rsidR="00E87F0A" w:rsidRPr="008C54BC" w:rsidRDefault="00E87F0A" w:rsidP="008C54BC">
      <w:pPr>
        <w:spacing w:after="0" w:line="360" w:lineRule="auto"/>
        <w:rPr>
          <w:rFonts w:ascii="Times New Roman" w:hAnsi="Times New Roman" w:cs="Times New Roman"/>
          <w:sz w:val="24"/>
          <w:szCs w:val="24"/>
        </w:rPr>
      </w:pPr>
    </w:p>
    <w:p w:rsidR="00E87F0A" w:rsidRPr="008C54BC" w:rsidRDefault="00E87F0A" w:rsidP="008C54BC">
      <w:pPr>
        <w:pStyle w:val="a3"/>
        <w:shd w:val="clear" w:color="auto" w:fill="auto"/>
        <w:tabs>
          <w:tab w:val="left" w:pos="426"/>
          <w:tab w:val="left" w:pos="530"/>
        </w:tabs>
        <w:spacing w:before="0" w:line="360" w:lineRule="auto"/>
        <w:ind w:firstLine="0"/>
        <w:jc w:val="center"/>
        <w:rPr>
          <w:b/>
          <w:sz w:val="24"/>
          <w:szCs w:val="24"/>
        </w:rPr>
      </w:pPr>
      <w:r w:rsidRPr="008C54B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4"/>
        <w:gridCol w:w="886"/>
        <w:gridCol w:w="830"/>
        <w:gridCol w:w="871"/>
        <w:gridCol w:w="851"/>
        <w:gridCol w:w="846"/>
        <w:gridCol w:w="954"/>
        <w:gridCol w:w="979"/>
        <w:gridCol w:w="877"/>
        <w:gridCol w:w="786"/>
        <w:gridCol w:w="803"/>
      </w:tblGrid>
      <w:tr w:rsidR="00B96E76" w:rsidRPr="008C54BC" w:rsidTr="00B96E76">
        <w:trPr>
          <w:trHeight w:val="538"/>
          <w:jc w:val="center"/>
        </w:trPr>
        <w:tc>
          <w:tcPr>
            <w:tcW w:w="1344"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86"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30"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71"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51"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46"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c>
          <w:tcPr>
            <w:tcW w:w="954"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6</w:t>
            </w:r>
          </w:p>
        </w:tc>
        <w:tc>
          <w:tcPr>
            <w:tcW w:w="979" w:type="dxa"/>
            <w:tcBorders>
              <w:top w:val="single" w:sz="4" w:space="0" w:color="auto"/>
            </w:tcBorders>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7</w:t>
            </w:r>
          </w:p>
        </w:tc>
        <w:tc>
          <w:tcPr>
            <w:tcW w:w="877" w:type="dxa"/>
            <w:tcBorders>
              <w:bottom w:val="single" w:sz="4" w:space="0" w:color="000000"/>
            </w:tcBorders>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8</w:t>
            </w:r>
          </w:p>
        </w:tc>
        <w:tc>
          <w:tcPr>
            <w:tcW w:w="786" w:type="dxa"/>
            <w:tcBorders>
              <w:bottom w:val="single" w:sz="4" w:space="0" w:color="000000"/>
            </w:tcBorders>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9</w:t>
            </w:r>
          </w:p>
        </w:tc>
        <w:tc>
          <w:tcPr>
            <w:tcW w:w="803" w:type="dxa"/>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10</w:t>
            </w:r>
          </w:p>
        </w:tc>
      </w:tr>
      <w:tr w:rsidR="00B96E76" w:rsidRPr="008C54BC" w:rsidTr="00B96E76">
        <w:trPr>
          <w:trHeight w:val="570"/>
          <w:jc w:val="center"/>
        </w:trPr>
        <w:tc>
          <w:tcPr>
            <w:tcW w:w="1344"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86"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30"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71"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51"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46"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954"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979" w:type="dxa"/>
          </w:tcPr>
          <w:p w:rsidR="00B96E76" w:rsidRPr="008C54BC" w:rsidRDefault="00B96E76"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77" w:type="dxa"/>
            <w:tcBorders>
              <w:bottom w:val="single" w:sz="4" w:space="0" w:color="000000"/>
            </w:tcBorders>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2</w:t>
            </w:r>
          </w:p>
        </w:tc>
        <w:tc>
          <w:tcPr>
            <w:tcW w:w="786" w:type="dxa"/>
            <w:tcBorders>
              <w:bottom w:val="single" w:sz="4" w:space="0" w:color="000000"/>
            </w:tcBorders>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5</w:t>
            </w:r>
          </w:p>
        </w:tc>
        <w:tc>
          <w:tcPr>
            <w:tcW w:w="803" w:type="dxa"/>
            <w:tcBorders>
              <w:bottom w:val="single" w:sz="4" w:space="0" w:color="000000"/>
            </w:tcBorders>
            <w:shd w:val="clear" w:color="auto" w:fill="auto"/>
          </w:tcPr>
          <w:p w:rsidR="00B96E76" w:rsidRPr="008C54BC" w:rsidRDefault="00B96E76" w:rsidP="008C54BC">
            <w:pPr>
              <w:spacing w:line="360" w:lineRule="auto"/>
              <w:rPr>
                <w:rFonts w:ascii="Times New Roman" w:hAnsi="Times New Roman" w:cs="Times New Roman"/>
                <w:sz w:val="24"/>
                <w:szCs w:val="24"/>
              </w:rPr>
            </w:pPr>
            <w:r w:rsidRPr="008C54BC">
              <w:rPr>
                <w:rFonts w:ascii="Times New Roman" w:hAnsi="Times New Roman" w:cs="Times New Roman"/>
                <w:sz w:val="24"/>
                <w:szCs w:val="24"/>
              </w:rPr>
              <w:t>6</w:t>
            </w:r>
          </w:p>
        </w:tc>
      </w:tr>
    </w:tbl>
    <w:p w:rsidR="00E87F0A" w:rsidRPr="008C54BC" w:rsidRDefault="00E87F0A" w:rsidP="008C54BC">
      <w:pPr>
        <w:spacing w:line="360" w:lineRule="auto"/>
        <w:rPr>
          <w:rFonts w:ascii="Times New Roman" w:hAnsi="Times New Roman" w:cs="Times New Roman"/>
          <w:sz w:val="24"/>
          <w:szCs w:val="24"/>
        </w:rPr>
      </w:pPr>
    </w:p>
    <w:p w:rsidR="00E87F0A" w:rsidRPr="008C54BC" w:rsidRDefault="00E87F0A" w:rsidP="008C54BC">
      <w:pPr>
        <w:spacing w:line="360" w:lineRule="auto"/>
        <w:rPr>
          <w:rFonts w:ascii="Times New Roman" w:hAnsi="Times New Roman" w:cs="Times New Roman"/>
          <w:sz w:val="24"/>
          <w:szCs w:val="24"/>
        </w:rPr>
      </w:pPr>
    </w:p>
    <w:p w:rsidR="00E87F0A" w:rsidRPr="008C54BC" w:rsidRDefault="00E87F0A" w:rsidP="008C54BC">
      <w:pPr>
        <w:spacing w:line="360" w:lineRule="auto"/>
        <w:rPr>
          <w:rFonts w:ascii="Times New Roman" w:hAnsi="Times New Roman" w:cs="Times New Roman"/>
          <w:sz w:val="24"/>
          <w:szCs w:val="24"/>
        </w:rPr>
      </w:pPr>
    </w:p>
    <w:p w:rsidR="00E87F0A" w:rsidRPr="008C54BC" w:rsidRDefault="00E87F0A" w:rsidP="008C54BC">
      <w:pPr>
        <w:spacing w:line="360" w:lineRule="auto"/>
        <w:rPr>
          <w:rFonts w:ascii="Times New Roman" w:hAnsi="Times New Roman" w:cs="Times New Roman"/>
          <w:sz w:val="24"/>
          <w:szCs w:val="24"/>
        </w:rPr>
      </w:pPr>
    </w:p>
    <w:p w:rsidR="00E87F0A" w:rsidRPr="008C54BC" w:rsidRDefault="00E87F0A" w:rsidP="008C54BC">
      <w:pPr>
        <w:spacing w:after="0" w:line="360" w:lineRule="auto"/>
        <w:ind w:left="720"/>
        <w:rPr>
          <w:rFonts w:ascii="Times New Roman" w:hAnsi="Times New Roman" w:cs="Times New Roman"/>
          <w:sz w:val="24"/>
          <w:szCs w:val="24"/>
        </w:rPr>
      </w:pPr>
    </w:p>
    <w:p w:rsidR="00E87F0A" w:rsidRPr="008C54BC" w:rsidRDefault="00E87F0A" w:rsidP="008C54BC">
      <w:pPr>
        <w:spacing w:after="0" w:line="360" w:lineRule="auto"/>
        <w:ind w:left="720"/>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E96821" w:rsidRPr="008C54BC" w:rsidRDefault="00E96821" w:rsidP="008C54BC">
      <w:pPr>
        <w:spacing w:line="360" w:lineRule="auto"/>
        <w:rPr>
          <w:rFonts w:ascii="Times New Roman" w:hAnsi="Times New Roman" w:cs="Times New Roman"/>
          <w:sz w:val="24"/>
          <w:szCs w:val="24"/>
        </w:rPr>
      </w:pPr>
    </w:p>
    <w:p w:rsidR="00A0216F" w:rsidRPr="008C54BC" w:rsidRDefault="00A0216F" w:rsidP="008C54BC">
      <w:pPr>
        <w:spacing w:line="360" w:lineRule="auto"/>
        <w:jc w:val="center"/>
        <w:rPr>
          <w:rFonts w:ascii="Times New Roman" w:hAnsi="Times New Roman" w:cs="Times New Roman"/>
          <w:sz w:val="24"/>
          <w:szCs w:val="24"/>
        </w:rPr>
      </w:pPr>
    </w:p>
    <w:p w:rsidR="00C70CE0" w:rsidRPr="008C54BC" w:rsidRDefault="00C70CE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12120" w:rsidRPr="008C54BC" w:rsidRDefault="00E12120" w:rsidP="008C54BC">
      <w:pPr>
        <w:pStyle w:val="a3"/>
        <w:shd w:val="clear" w:color="auto" w:fill="auto"/>
        <w:tabs>
          <w:tab w:val="left" w:pos="851"/>
        </w:tabs>
        <w:spacing w:before="0" w:line="360" w:lineRule="auto"/>
        <w:rPr>
          <w:sz w:val="24"/>
          <w:szCs w:val="24"/>
        </w:rPr>
      </w:pPr>
    </w:p>
    <w:p w:rsidR="00E01139" w:rsidRPr="008C54BC" w:rsidRDefault="00E01139" w:rsidP="008C54BC">
      <w:pPr>
        <w:pStyle w:val="311"/>
        <w:shd w:val="clear" w:color="auto" w:fill="auto"/>
        <w:spacing w:before="0" w:line="360" w:lineRule="auto"/>
        <w:ind w:firstLine="284"/>
        <w:jc w:val="center"/>
        <w:rPr>
          <w:rStyle w:val="38"/>
          <w:b/>
          <w:bCs/>
          <w:sz w:val="24"/>
          <w:szCs w:val="24"/>
        </w:rPr>
      </w:pPr>
      <w:r w:rsidRPr="008C54BC">
        <w:rPr>
          <w:rStyle w:val="38"/>
          <w:b/>
          <w:bCs/>
          <w:sz w:val="24"/>
          <w:szCs w:val="24"/>
        </w:rPr>
        <w:lastRenderedPageBreak/>
        <w:t>Тематические задачи для проведения промежуточной аттестации обучающихся по учебному предмету «Организация и выполнение пассажирских перевозок автомобильным транспортом»</w:t>
      </w:r>
    </w:p>
    <w:p w:rsidR="00E01139" w:rsidRPr="008C54BC" w:rsidRDefault="00E01139" w:rsidP="008C54BC">
      <w:pPr>
        <w:pStyle w:val="311"/>
        <w:shd w:val="clear" w:color="auto" w:fill="auto"/>
        <w:spacing w:before="0" w:line="360" w:lineRule="auto"/>
        <w:ind w:firstLine="284"/>
        <w:jc w:val="center"/>
        <w:rPr>
          <w:rStyle w:val="38"/>
          <w:b/>
          <w:bCs/>
          <w:sz w:val="24"/>
          <w:szCs w:val="24"/>
        </w:rPr>
      </w:pPr>
    </w:p>
    <w:p w:rsidR="00E01139" w:rsidRPr="008C54BC" w:rsidRDefault="00E01139" w:rsidP="008C54BC">
      <w:pPr>
        <w:pStyle w:val="311"/>
        <w:shd w:val="clear" w:color="auto" w:fill="auto"/>
        <w:spacing w:before="0" w:line="360" w:lineRule="auto"/>
        <w:ind w:firstLine="284"/>
        <w:rPr>
          <w:rStyle w:val="38"/>
          <w:b/>
          <w:bCs/>
          <w:sz w:val="24"/>
          <w:szCs w:val="24"/>
        </w:rPr>
      </w:pPr>
      <w:r w:rsidRPr="008C54BC">
        <w:rPr>
          <w:rStyle w:val="ab"/>
          <w:b/>
          <w:sz w:val="24"/>
          <w:szCs w:val="24"/>
        </w:rPr>
        <w:t>Задача 1.</w:t>
      </w:r>
    </w:p>
    <w:p w:rsidR="00E01139" w:rsidRPr="008C54BC" w:rsidRDefault="00E0113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При каких из перечисленных условий можно перевозить в кузове грузового автомобиля не более 8 человек, включая пассажиров в кабине?</w:t>
      </w:r>
      <w:r w:rsidRPr="008C54BC">
        <w:rPr>
          <w:rFonts w:ascii="Times New Roman" w:hAnsi="Times New Roman" w:cs="Times New Roman"/>
          <w:sz w:val="24"/>
          <w:szCs w:val="24"/>
        </w:rPr>
        <w:t xml:space="preserve"> </w:t>
      </w:r>
    </w:p>
    <w:p w:rsidR="00E01139" w:rsidRPr="008C54BC" w:rsidRDefault="00E01139" w:rsidP="008C54BC">
      <w:pPr>
        <w:pStyle w:val="a5"/>
        <w:numPr>
          <w:ilvl w:val="0"/>
          <w:numId w:val="7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Только при наличии водительского удостоверения на право управления транспортным средством категории «С» независимо от стажа управления транспортным средством данной категории</w:t>
      </w:r>
    </w:p>
    <w:p w:rsidR="00E01139" w:rsidRPr="008C54BC" w:rsidRDefault="00E01139" w:rsidP="008C54BC">
      <w:pPr>
        <w:pStyle w:val="a5"/>
        <w:numPr>
          <w:ilvl w:val="0"/>
          <w:numId w:val="7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Только при наличии водительского удостоверения на право управления транспортным средством категории «С» в течение более 1 года </w:t>
      </w:r>
    </w:p>
    <w:p w:rsidR="00E01139" w:rsidRPr="008C54BC" w:rsidRDefault="00E01139" w:rsidP="008C54BC">
      <w:pPr>
        <w:pStyle w:val="a5"/>
        <w:numPr>
          <w:ilvl w:val="0"/>
          <w:numId w:val="75"/>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При наличии водительского удостоверения на право управления транспортным средством категории «С» или подкатегории «С1» в течение 3 и более лет</w:t>
      </w:r>
    </w:p>
    <w:p w:rsidR="00E01139" w:rsidRPr="008C54BC" w:rsidRDefault="00E01139" w:rsidP="008C54BC">
      <w:pPr>
        <w:pStyle w:val="311"/>
        <w:shd w:val="clear" w:color="auto" w:fill="auto"/>
        <w:spacing w:before="0" w:line="360" w:lineRule="auto"/>
        <w:ind w:firstLine="284"/>
        <w:rPr>
          <w:rStyle w:val="38"/>
          <w:b/>
          <w:bCs/>
          <w:sz w:val="24"/>
          <w:szCs w:val="24"/>
        </w:rPr>
      </w:pPr>
      <w:r w:rsidRPr="008C54BC">
        <w:rPr>
          <w:rStyle w:val="ab"/>
          <w:b/>
          <w:sz w:val="24"/>
          <w:szCs w:val="24"/>
        </w:rPr>
        <w:t>Задача 2.</w:t>
      </w:r>
    </w:p>
    <w:p w:rsidR="00E01139" w:rsidRPr="008C54BC" w:rsidRDefault="00E0113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Разрешается ли перевозить людей на грузовом прицепе?</w:t>
      </w:r>
      <w:r w:rsidRPr="008C54BC">
        <w:rPr>
          <w:rFonts w:ascii="Times New Roman" w:hAnsi="Times New Roman" w:cs="Times New Roman"/>
          <w:sz w:val="24"/>
          <w:szCs w:val="24"/>
        </w:rPr>
        <w:t xml:space="preserve"> </w:t>
      </w:r>
    </w:p>
    <w:p w:rsidR="00E01139" w:rsidRPr="008C54BC" w:rsidRDefault="00E01139" w:rsidP="008C54BC">
      <w:pPr>
        <w:pStyle w:val="a5"/>
        <w:numPr>
          <w:ilvl w:val="0"/>
          <w:numId w:val="7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Разрешается </w:t>
      </w:r>
    </w:p>
    <w:p w:rsidR="00E01139" w:rsidRPr="008C54BC" w:rsidRDefault="00E01139" w:rsidP="008C54BC">
      <w:pPr>
        <w:pStyle w:val="a5"/>
        <w:numPr>
          <w:ilvl w:val="0"/>
          <w:numId w:val="7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Разрешается, если они сопровождают груз </w:t>
      </w:r>
    </w:p>
    <w:p w:rsidR="00E01139" w:rsidRPr="008C54BC" w:rsidRDefault="00E01139" w:rsidP="008C54BC">
      <w:pPr>
        <w:pStyle w:val="a5"/>
        <w:numPr>
          <w:ilvl w:val="0"/>
          <w:numId w:val="76"/>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Запрещается</w:t>
      </w:r>
    </w:p>
    <w:p w:rsidR="00E01139" w:rsidRPr="008C54BC" w:rsidRDefault="00E01139" w:rsidP="008C54BC">
      <w:pPr>
        <w:pStyle w:val="311"/>
        <w:shd w:val="clear" w:color="auto" w:fill="auto"/>
        <w:spacing w:before="0" w:line="360" w:lineRule="auto"/>
        <w:ind w:firstLine="284"/>
        <w:rPr>
          <w:rStyle w:val="38"/>
          <w:b/>
          <w:bCs/>
          <w:sz w:val="24"/>
          <w:szCs w:val="24"/>
        </w:rPr>
      </w:pPr>
      <w:r w:rsidRPr="008C54BC">
        <w:rPr>
          <w:rStyle w:val="ab"/>
          <w:b/>
          <w:sz w:val="24"/>
          <w:szCs w:val="24"/>
        </w:rPr>
        <w:t>Задача 3.</w:t>
      </w:r>
    </w:p>
    <w:p w:rsidR="00E01139" w:rsidRPr="008C54BC" w:rsidRDefault="00E0113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Какое транспортное средство используется для осуществления организованной перевозки группы детей?</w:t>
      </w:r>
      <w:r w:rsidRPr="008C54BC">
        <w:rPr>
          <w:rFonts w:ascii="Times New Roman" w:hAnsi="Times New Roman" w:cs="Times New Roman"/>
          <w:sz w:val="24"/>
          <w:szCs w:val="24"/>
        </w:rPr>
        <w:t xml:space="preserve"> </w:t>
      </w:r>
    </w:p>
    <w:p w:rsidR="00E01139" w:rsidRPr="008C54BC" w:rsidRDefault="00E01139" w:rsidP="008C54BC">
      <w:pPr>
        <w:pStyle w:val="a5"/>
        <w:numPr>
          <w:ilvl w:val="0"/>
          <w:numId w:val="7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Маршрутное транспортное средство общего пользования (автобус, троллейбус, трамвай)</w:t>
      </w:r>
    </w:p>
    <w:p w:rsidR="00E01139" w:rsidRPr="008C54BC" w:rsidRDefault="00E01139" w:rsidP="008C54BC">
      <w:pPr>
        <w:pStyle w:val="a5"/>
        <w:numPr>
          <w:ilvl w:val="0"/>
          <w:numId w:val="7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Автобус, не относящийся к маршрутным транспортным средствам </w:t>
      </w:r>
    </w:p>
    <w:p w:rsidR="00E01139" w:rsidRPr="008C54BC" w:rsidRDefault="00E01139" w:rsidP="008C54BC">
      <w:pPr>
        <w:pStyle w:val="a5"/>
        <w:numPr>
          <w:ilvl w:val="0"/>
          <w:numId w:val="7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Грузовой автомобиль с кузовом-фургоном, предназначенный для перевозки людей </w:t>
      </w:r>
    </w:p>
    <w:p w:rsidR="00E01139" w:rsidRPr="008C54BC" w:rsidRDefault="00E01139" w:rsidP="008C54BC">
      <w:pPr>
        <w:pStyle w:val="a5"/>
        <w:numPr>
          <w:ilvl w:val="0"/>
          <w:numId w:val="77"/>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Любое из перечисленных транспортных средств</w:t>
      </w:r>
    </w:p>
    <w:p w:rsidR="00E01139" w:rsidRPr="008C54BC" w:rsidRDefault="00E01139" w:rsidP="008C54BC">
      <w:pPr>
        <w:pStyle w:val="311"/>
        <w:shd w:val="clear" w:color="auto" w:fill="auto"/>
        <w:spacing w:before="0" w:line="360" w:lineRule="auto"/>
        <w:ind w:firstLine="284"/>
        <w:rPr>
          <w:rStyle w:val="38"/>
          <w:b/>
          <w:bCs/>
          <w:sz w:val="24"/>
          <w:szCs w:val="24"/>
        </w:rPr>
      </w:pPr>
      <w:r w:rsidRPr="008C54BC">
        <w:rPr>
          <w:rStyle w:val="ab"/>
          <w:b/>
          <w:sz w:val="24"/>
          <w:szCs w:val="24"/>
        </w:rPr>
        <w:t>Задача 4.</w:t>
      </w:r>
    </w:p>
    <w:p w:rsidR="00E01139" w:rsidRPr="008C54BC" w:rsidRDefault="00E01139" w:rsidP="008C54BC">
      <w:pPr>
        <w:spacing w:after="0" w:line="360" w:lineRule="auto"/>
        <w:rPr>
          <w:rFonts w:ascii="Times New Roman" w:hAnsi="Times New Roman" w:cs="Times New Roman"/>
          <w:sz w:val="24"/>
          <w:szCs w:val="24"/>
        </w:rPr>
      </w:pPr>
      <w:r w:rsidRPr="008C54BC">
        <w:rPr>
          <w:rFonts w:ascii="Times New Roman" w:hAnsi="Times New Roman" w:cs="Times New Roman"/>
          <w:b/>
          <w:sz w:val="24"/>
          <w:szCs w:val="24"/>
        </w:rPr>
        <w:t>Какие требования являются обязательными при организованной перевозке группы детей?</w:t>
      </w:r>
      <w:r w:rsidRPr="008C54BC">
        <w:rPr>
          <w:rFonts w:ascii="Times New Roman" w:hAnsi="Times New Roman" w:cs="Times New Roman"/>
          <w:sz w:val="24"/>
          <w:szCs w:val="24"/>
        </w:rPr>
        <w:t xml:space="preserve"> </w:t>
      </w:r>
    </w:p>
    <w:p w:rsidR="00E01139" w:rsidRPr="008C54BC" w:rsidRDefault="00E01139" w:rsidP="008C54BC">
      <w:pPr>
        <w:pStyle w:val="a5"/>
        <w:numPr>
          <w:ilvl w:val="0"/>
          <w:numId w:val="7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На автобусе должны быть установлены опознавательные знаки «Перевозка детей» </w:t>
      </w:r>
    </w:p>
    <w:p w:rsidR="00E01139" w:rsidRPr="008C54BC" w:rsidRDefault="00E01139" w:rsidP="008C54BC">
      <w:pPr>
        <w:pStyle w:val="a5"/>
        <w:numPr>
          <w:ilvl w:val="0"/>
          <w:numId w:val="7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Водитель должен иметь стаж работы по управлению транспортным средством категории «D» не менее 1 года из последних 3-х календарных лет </w:t>
      </w:r>
    </w:p>
    <w:p w:rsidR="00E01139" w:rsidRPr="008C54BC" w:rsidRDefault="00E01139" w:rsidP="008C54BC">
      <w:pPr>
        <w:pStyle w:val="a5"/>
        <w:numPr>
          <w:ilvl w:val="0"/>
          <w:numId w:val="7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 xml:space="preserve">С детьми должны находиться сопровождающие </w:t>
      </w:r>
    </w:p>
    <w:p w:rsidR="00E01139" w:rsidRPr="008C54BC" w:rsidRDefault="00E01139" w:rsidP="008C54BC">
      <w:pPr>
        <w:pStyle w:val="a5"/>
        <w:numPr>
          <w:ilvl w:val="0"/>
          <w:numId w:val="78"/>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Все перечисленные требования</w:t>
      </w:r>
    </w:p>
    <w:p w:rsidR="00E01139" w:rsidRPr="008C54BC" w:rsidRDefault="00E01139" w:rsidP="008C54BC">
      <w:pPr>
        <w:pStyle w:val="311"/>
        <w:shd w:val="clear" w:color="auto" w:fill="auto"/>
        <w:spacing w:before="0" w:line="360" w:lineRule="auto"/>
        <w:rPr>
          <w:rStyle w:val="ab"/>
          <w:b/>
          <w:sz w:val="24"/>
          <w:szCs w:val="24"/>
        </w:rPr>
      </w:pPr>
    </w:p>
    <w:p w:rsidR="00E01139" w:rsidRPr="008C54BC" w:rsidRDefault="00E01139" w:rsidP="008C54BC">
      <w:pPr>
        <w:pStyle w:val="311"/>
        <w:shd w:val="clear" w:color="auto" w:fill="auto"/>
        <w:spacing w:before="0" w:line="360" w:lineRule="auto"/>
        <w:rPr>
          <w:rStyle w:val="38"/>
          <w:b/>
          <w:bCs/>
          <w:sz w:val="24"/>
          <w:szCs w:val="24"/>
        </w:rPr>
      </w:pPr>
      <w:r w:rsidRPr="008C54BC">
        <w:rPr>
          <w:rStyle w:val="ab"/>
          <w:b/>
          <w:sz w:val="24"/>
          <w:szCs w:val="24"/>
        </w:rPr>
        <w:t xml:space="preserve">     Задача  5.</w:t>
      </w:r>
    </w:p>
    <w:p w:rsidR="00E01139" w:rsidRPr="008C54BC" w:rsidRDefault="00E01139" w:rsidP="008C54BC">
      <w:pPr>
        <w:spacing w:after="0" w:line="360" w:lineRule="auto"/>
        <w:rPr>
          <w:rFonts w:ascii="Times New Roman" w:hAnsi="Times New Roman" w:cs="Times New Roman"/>
          <w:b/>
          <w:sz w:val="24"/>
          <w:szCs w:val="24"/>
        </w:rPr>
      </w:pPr>
      <w:r w:rsidRPr="008C54BC">
        <w:rPr>
          <w:rFonts w:ascii="Times New Roman" w:hAnsi="Times New Roman" w:cs="Times New Roman"/>
          <w:b/>
          <w:sz w:val="24"/>
          <w:szCs w:val="24"/>
        </w:rPr>
        <w:t>Перевозка людей запрещена:</w:t>
      </w:r>
    </w:p>
    <w:p w:rsidR="00E01139" w:rsidRPr="008C54BC" w:rsidRDefault="00E01139" w:rsidP="008C54BC">
      <w:pPr>
        <w:pStyle w:val="a5"/>
        <w:numPr>
          <w:ilvl w:val="0"/>
          <w:numId w:val="7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Сверх количества, предусмотренного технической характеристикой транспортно</w:t>
      </w:r>
      <w:r w:rsidRPr="008C54BC">
        <w:rPr>
          <w:rFonts w:ascii="Times New Roman" w:hAnsi="Times New Roman" w:cs="Times New Roman"/>
          <w:sz w:val="24"/>
          <w:szCs w:val="24"/>
        </w:rPr>
        <w:softHyphen/>
        <w:t>го средства.</w:t>
      </w:r>
    </w:p>
    <w:p w:rsidR="00E01139" w:rsidRPr="008C54BC" w:rsidRDefault="00E01139" w:rsidP="008C54BC">
      <w:pPr>
        <w:pStyle w:val="a5"/>
        <w:numPr>
          <w:ilvl w:val="0"/>
          <w:numId w:val="7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 кузове грузового автомобиля с бортовой платформой или в кузове-фургоне.</w:t>
      </w:r>
    </w:p>
    <w:p w:rsidR="00E01139" w:rsidRPr="008C54BC" w:rsidRDefault="00E01139" w:rsidP="008C54BC">
      <w:pPr>
        <w:pStyle w:val="a5"/>
        <w:numPr>
          <w:ilvl w:val="0"/>
          <w:numId w:val="7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На грузовом прицепе.</w:t>
      </w:r>
    </w:p>
    <w:p w:rsidR="00E01139" w:rsidRPr="008C54BC" w:rsidRDefault="00E01139" w:rsidP="008C54BC">
      <w:pPr>
        <w:pStyle w:val="a5"/>
        <w:numPr>
          <w:ilvl w:val="0"/>
          <w:numId w:val="7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 прицепе-даче.</w:t>
      </w:r>
    </w:p>
    <w:p w:rsidR="00E01139" w:rsidRPr="008C54BC" w:rsidRDefault="00E01139" w:rsidP="008C54BC">
      <w:pPr>
        <w:pStyle w:val="a5"/>
        <w:numPr>
          <w:ilvl w:val="0"/>
          <w:numId w:val="79"/>
        </w:numPr>
        <w:spacing w:after="0" w:line="360" w:lineRule="auto"/>
        <w:rPr>
          <w:rFonts w:ascii="Times New Roman" w:hAnsi="Times New Roman" w:cs="Times New Roman"/>
          <w:sz w:val="24"/>
          <w:szCs w:val="24"/>
        </w:rPr>
      </w:pPr>
      <w:r w:rsidRPr="008C54BC">
        <w:rPr>
          <w:rFonts w:ascii="Times New Roman" w:hAnsi="Times New Roman" w:cs="Times New Roman"/>
          <w:sz w:val="24"/>
          <w:szCs w:val="24"/>
        </w:rPr>
        <w:t>Все перечисленное в пунктах 1,3,4</w:t>
      </w:r>
    </w:p>
    <w:p w:rsidR="00E01139" w:rsidRPr="008C54BC" w:rsidRDefault="00E01139" w:rsidP="008C54BC">
      <w:pPr>
        <w:pStyle w:val="a3"/>
        <w:shd w:val="clear" w:color="auto" w:fill="auto"/>
        <w:tabs>
          <w:tab w:val="left" w:pos="426"/>
          <w:tab w:val="left" w:pos="530"/>
        </w:tabs>
        <w:spacing w:before="0" w:line="360" w:lineRule="auto"/>
        <w:ind w:left="720" w:firstLine="0"/>
        <w:jc w:val="center"/>
        <w:rPr>
          <w:b/>
          <w:sz w:val="24"/>
          <w:szCs w:val="24"/>
        </w:rPr>
      </w:pPr>
      <w:r w:rsidRPr="008C54BC">
        <w:rPr>
          <w:b/>
          <w:sz w:val="24"/>
          <w:szCs w:val="24"/>
        </w:rPr>
        <w:t>Правильные ответы</w:t>
      </w:r>
    </w:p>
    <w:p w:rsidR="00E01139" w:rsidRPr="008C54BC" w:rsidRDefault="00E01139" w:rsidP="008C54BC">
      <w:pPr>
        <w:spacing w:after="0" w:line="36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tblGrid>
      <w:tr w:rsidR="00E01139" w:rsidRPr="008C54BC" w:rsidTr="001C0FC6">
        <w:trPr>
          <w:jc w:val="center"/>
        </w:trPr>
        <w:tc>
          <w:tcPr>
            <w:tcW w:w="1242"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задачи</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1</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r>
      <w:tr w:rsidR="00E01139" w:rsidRPr="008C54BC" w:rsidTr="001C0FC6">
        <w:trPr>
          <w:jc w:val="center"/>
        </w:trPr>
        <w:tc>
          <w:tcPr>
            <w:tcW w:w="1242"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 ответа</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3</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2</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4</w:t>
            </w:r>
          </w:p>
        </w:tc>
        <w:tc>
          <w:tcPr>
            <w:tcW w:w="861" w:type="dxa"/>
          </w:tcPr>
          <w:p w:rsidR="00E01139" w:rsidRPr="008C54BC" w:rsidRDefault="00E01139" w:rsidP="008C54BC">
            <w:pPr>
              <w:pStyle w:val="a3"/>
              <w:shd w:val="clear" w:color="auto" w:fill="auto"/>
              <w:tabs>
                <w:tab w:val="left" w:pos="426"/>
                <w:tab w:val="left" w:pos="530"/>
              </w:tabs>
              <w:spacing w:before="0" w:line="360" w:lineRule="auto"/>
              <w:ind w:firstLine="0"/>
              <w:jc w:val="center"/>
              <w:rPr>
                <w:sz w:val="24"/>
                <w:szCs w:val="24"/>
              </w:rPr>
            </w:pPr>
            <w:r w:rsidRPr="008C54BC">
              <w:rPr>
                <w:sz w:val="24"/>
                <w:szCs w:val="24"/>
              </w:rPr>
              <w:t>5</w:t>
            </w:r>
          </w:p>
        </w:tc>
      </w:tr>
    </w:tbl>
    <w:p w:rsidR="00E01139" w:rsidRPr="008C54BC" w:rsidRDefault="00E01139" w:rsidP="008C54BC">
      <w:pPr>
        <w:pStyle w:val="a3"/>
        <w:shd w:val="clear" w:color="auto" w:fill="auto"/>
        <w:tabs>
          <w:tab w:val="left" w:pos="851"/>
        </w:tabs>
        <w:spacing w:before="0" w:line="360" w:lineRule="auto"/>
        <w:jc w:val="center"/>
        <w:rPr>
          <w:b/>
          <w:sz w:val="24"/>
          <w:szCs w:val="24"/>
        </w:rPr>
      </w:pPr>
    </w:p>
    <w:p w:rsidR="000265CF" w:rsidRPr="008C54BC" w:rsidRDefault="000265CF" w:rsidP="008C54BC">
      <w:pPr>
        <w:pStyle w:val="a3"/>
        <w:shd w:val="clear" w:color="auto" w:fill="auto"/>
        <w:tabs>
          <w:tab w:val="left" w:pos="851"/>
        </w:tabs>
        <w:spacing w:before="0" w:line="360" w:lineRule="auto"/>
        <w:jc w:val="center"/>
        <w:rPr>
          <w:b/>
          <w:sz w:val="24"/>
          <w:szCs w:val="24"/>
        </w:rPr>
      </w:pPr>
      <w:r w:rsidRPr="008C54BC">
        <w:rPr>
          <w:b/>
          <w:sz w:val="24"/>
          <w:szCs w:val="24"/>
        </w:rPr>
        <w:lastRenderedPageBreak/>
        <w:t>Вопросы для проведения квалификационного экзамена по учебному предмету «Устройство и техническое обслуживание транспортных средств категории «С» как объектов управления»</w:t>
      </w:r>
    </w:p>
    <w:p w:rsidR="000265CF" w:rsidRPr="008C54BC" w:rsidRDefault="0080052C"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и общее устройство транспортных средств категории «С».</w:t>
      </w:r>
    </w:p>
    <w:p w:rsidR="0080052C" w:rsidRPr="008C54BC" w:rsidRDefault="0080052C"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расположение и взаимодействие основных агрегатов, узлов, механизмов и систем транспортных средств категории «С».</w:t>
      </w:r>
    </w:p>
    <w:p w:rsidR="0080052C" w:rsidRPr="008C54BC" w:rsidRDefault="0080052C"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Краткие технические характеристики транспортных средств категории «С».</w:t>
      </w:r>
    </w:p>
    <w:p w:rsidR="00E01139" w:rsidRPr="008C54BC" w:rsidRDefault="00E01139"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Общее устройство кабины. Системы обеспечения комфортных условий для водителя и пассажиров.</w:t>
      </w:r>
    </w:p>
    <w:p w:rsidR="00E01139" w:rsidRPr="008C54BC" w:rsidRDefault="00E01139"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и расположения</w:t>
      </w:r>
      <w:r w:rsidR="00A86C60" w:rsidRPr="008C54BC">
        <w:rPr>
          <w:sz w:val="24"/>
          <w:szCs w:val="24"/>
        </w:rPr>
        <w:t xml:space="preserve"> органов управления, контрольно-измерительных приборов, индикаторов, звуковых сигнализаторов, и сигнальных ламп.</w:t>
      </w:r>
    </w:p>
    <w:p w:rsidR="0080052C" w:rsidRPr="008C54BC" w:rsidRDefault="0080052C"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Разновидности двигателей, применяемых в автомобилестроении: двигатели внутреннего сгорания и комбинированные двигательные установки.</w:t>
      </w:r>
    </w:p>
    <w:p w:rsidR="00A86C60" w:rsidRPr="008C54BC" w:rsidRDefault="00A86C60"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устройство и принцип работы двигателя внутреннего сгорания.</w:t>
      </w:r>
    </w:p>
    <w:p w:rsidR="00A86C60" w:rsidRPr="008C54BC" w:rsidRDefault="00A86C60"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устройство, принцип работы и основные неисправности кривошипно-шатунный механизм.</w:t>
      </w:r>
    </w:p>
    <w:p w:rsidR="00A86C60" w:rsidRPr="008C54BC" w:rsidRDefault="00A86C60"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устройство, принцип работы и основные неисправности механизма газораспределения.</w:t>
      </w:r>
    </w:p>
    <w:p w:rsidR="00A86C60" w:rsidRPr="008C54BC" w:rsidRDefault="00A86C60"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w:t>
      </w:r>
    </w:p>
    <w:p w:rsidR="00A86C60" w:rsidRPr="008C54BC" w:rsidRDefault="00A86C60"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Назначения и принцип работы предпускового подогревателя.</w:t>
      </w:r>
    </w:p>
    <w:p w:rsidR="00271A2D" w:rsidRPr="008C54BC" w:rsidRDefault="00271A2D"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Назначение, устройство, принцип работы и основные неисправности смазки двигателя. Контроль давления масла. Классификация, основные свойства и правила применение моторных масел.</w:t>
      </w:r>
    </w:p>
    <w:p w:rsidR="00271A2D" w:rsidRPr="008C54BC" w:rsidRDefault="00271A2D"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Электронная система управления двигателем.</w:t>
      </w:r>
    </w:p>
    <w:p w:rsidR="00271A2D" w:rsidRPr="008C54BC" w:rsidRDefault="00271A2D"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Неисправности  двигателя, при наличии которых запрещается эксплуатация транспортного средства.</w:t>
      </w:r>
    </w:p>
    <w:p w:rsidR="0080052C" w:rsidRPr="008C54BC" w:rsidRDefault="0080052C"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Виды и сорта автомобильного топлива. Понятие об октановом и цетановом числе. Зимние и летние сорта дизельного топлива.</w:t>
      </w:r>
    </w:p>
    <w:p w:rsidR="0080052C" w:rsidRPr="008C54BC" w:rsidRDefault="0026046B"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Устройство пневмогидравлического усилителя привода сцепления.</w:t>
      </w:r>
    </w:p>
    <w:p w:rsidR="0026046B" w:rsidRPr="008C54BC" w:rsidRDefault="0026046B"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Основные неисправности механической коробки переключения передач, их признаки и причины.</w:t>
      </w:r>
    </w:p>
    <w:p w:rsidR="0026046B" w:rsidRPr="008C54BC" w:rsidRDefault="0026046B"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Тормозные жидкости, их виды, состав и правила применения. Ограничения по смешиванию различных типов тормозных жидкостей.</w:t>
      </w:r>
    </w:p>
    <w:p w:rsidR="0026046B" w:rsidRPr="008C54BC" w:rsidRDefault="0026046B"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Аккумуляторные батареи, их назначение, общее устройство и маркировка.</w:t>
      </w:r>
    </w:p>
    <w:p w:rsidR="0026046B" w:rsidRPr="008C54BC" w:rsidRDefault="0026046B" w:rsidP="008C54BC">
      <w:pPr>
        <w:pStyle w:val="a3"/>
        <w:numPr>
          <w:ilvl w:val="8"/>
          <w:numId w:val="2"/>
        </w:numPr>
        <w:shd w:val="clear" w:color="auto" w:fill="auto"/>
        <w:tabs>
          <w:tab w:val="left" w:pos="851"/>
        </w:tabs>
        <w:spacing w:before="0" w:line="360" w:lineRule="auto"/>
        <w:rPr>
          <w:sz w:val="24"/>
          <w:szCs w:val="24"/>
        </w:rPr>
      </w:pPr>
      <w:r w:rsidRPr="008C54BC">
        <w:rPr>
          <w:sz w:val="24"/>
          <w:szCs w:val="24"/>
        </w:rPr>
        <w:t xml:space="preserve">Меры безопасности и защиты окружающей природной среды при эксплуатации транспортного средства. </w:t>
      </w:r>
    </w:p>
    <w:p w:rsidR="00C70CE0" w:rsidRPr="008C54BC" w:rsidRDefault="0026046B" w:rsidP="008C54BC">
      <w:pPr>
        <w:pStyle w:val="a3"/>
        <w:shd w:val="clear" w:color="auto" w:fill="auto"/>
        <w:spacing w:before="0" w:line="360" w:lineRule="auto"/>
        <w:ind w:firstLine="0"/>
        <w:jc w:val="center"/>
        <w:rPr>
          <w:b/>
          <w:sz w:val="24"/>
          <w:szCs w:val="24"/>
        </w:rPr>
      </w:pPr>
      <w:r w:rsidRPr="008C54BC">
        <w:rPr>
          <w:b/>
          <w:sz w:val="24"/>
          <w:szCs w:val="24"/>
        </w:rPr>
        <w:lastRenderedPageBreak/>
        <w:t>«Организация и выполнение грузовых перевозок автомобильным транспортом»</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Нормативно-правовые акты, определяющие порядок перевозки грузов автомобильным транспортом.</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Повышение грузоподъемности подвижного состава.</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Экономическая эффективность автомобильных перевозок.</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Перевозка грузов по рациональным маршрутам.</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Челночные перевозки.</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Перевозка грузов в контейнерах и пакетах.</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Междугородние перевозки.</w:t>
      </w:r>
    </w:p>
    <w:p w:rsidR="0026046B" w:rsidRPr="008C54BC" w:rsidRDefault="0026046B" w:rsidP="008C54BC">
      <w:pPr>
        <w:pStyle w:val="a3"/>
        <w:numPr>
          <w:ilvl w:val="3"/>
          <w:numId w:val="3"/>
        </w:numPr>
        <w:shd w:val="clear" w:color="auto" w:fill="auto"/>
        <w:spacing w:before="0" w:line="360" w:lineRule="auto"/>
        <w:ind w:firstLine="0"/>
        <w:jc w:val="left"/>
        <w:rPr>
          <w:sz w:val="24"/>
          <w:szCs w:val="24"/>
        </w:rPr>
      </w:pPr>
      <w:r w:rsidRPr="008C54BC">
        <w:rPr>
          <w:sz w:val="24"/>
          <w:szCs w:val="24"/>
        </w:rPr>
        <w:t xml:space="preserve">Пути снижения </w:t>
      </w:r>
      <w:r w:rsidR="001310F3" w:rsidRPr="008C54BC">
        <w:rPr>
          <w:sz w:val="24"/>
          <w:szCs w:val="24"/>
        </w:rPr>
        <w:t>себестоимости</w:t>
      </w:r>
      <w:r w:rsidRPr="008C54BC">
        <w:rPr>
          <w:sz w:val="24"/>
          <w:szCs w:val="24"/>
        </w:rPr>
        <w:t xml:space="preserve"> автомобильных перевозок.</w:t>
      </w:r>
    </w:p>
    <w:p w:rsidR="0026046B" w:rsidRPr="008C54BC" w:rsidRDefault="001310F3" w:rsidP="008C54BC">
      <w:pPr>
        <w:pStyle w:val="a3"/>
        <w:numPr>
          <w:ilvl w:val="3"/>
          <w:numId w:val="3"/>
        </w:numPr>
        <w:shd w:val="clear" w:color="auto" w:fill="auto"/>
        <w:spacing w:before="0" w:line="360" w:lineRule="auto"/>
        <w:ind w:firstLine="0"/>
        <w:jc w:val="left"/>
        <w:rPr>
          <w:sz w:val="24"/>
          <w:szCs w:val="24"/>
        </w:rPr>
      </w:pPr>
      <w:r w:rsidRPr="008C54BC">
        <w:rPr>
          <w:sz w:val="24"/>
          <w:szCs w:val="24"/>
        </w:rPr>
        <w:t>Использование системы  ГЛОНАСС</w:t>
      </w:r>
    </w:p>
    <w:p w:rsidR="001310F3" w:rsidRPr="008C54BC" w:rsidRDefault="001310F3" w:rsidP="008C54BC">
      <w:pPr>
        <w:pStyle w:val="a3"/>
        <w:numPr>
          <w:ilvl w:val="3"/>
          <w:numId w:val="3"/>
        </w:numPr>
        <w:shd w:val="clear" w:color="auto" w:fill="auto"/>
        <w:spacing w:before="0" w:line="360" w:lineRule="auto"/>
        <w:ind w:firstLine="0"/>
        <w:jc w:val="left"/>
        <w:rPr>
          <w:sz w:val="24"/>
          <w:szCs w:val="24"/>
        </w:rPr>
      </w:pPr>
      <w:r w:rsidRPr="008C54BC">
        <w:rPr>
          <w:sz w:val="24"/>
          <w:szCs w:val="24"/>
        </w:rPr>
        <w:t xml:space="preserve">Обработка путевых листов. </w:t>
      </w:r>
    </w:p>
    <w:p w:rsidR="00C70CE0" w:rsidRPr="008C54BC" w:rsidRDefault="00C70CE0" w:rsidP="008C54BC">
      <w:pPr>
        <w:pStyle w:val="a3"/>
        <w:shd w:val="clear" w:color="auto" w:fill="auto"/>
        <w:spacing w:before="0" w:line="360" w:lineRule="auto"/>
        <w:ind w:firstLine="0"/>
        <w:jc w:val="center"/>
        <w:rPr>
          <w:b/>
          <w:sz w:val="24"/>
          <w:szCs w:val="24"/>
        </w:rPr>
      </w:pPr>
    </w:p>
    <w:p w:rsidR="00C70CE0" w:rsidRPr="008C54BC" w:rsidRDefault="00C70CE0" w:rsidP="008C54BC">
      <w:pPr>
        <w:pStyle w:val="a3"/>
        <w:shd w:val="clear" w:color="auto" w:fill="auto"/>
        <w:spacing w:before="0" w:line="360" w:lineRule="auto"/>
        <w:ind w:firstLine="0"/>
        <w:jc w:val="center"/>
        <w:rPr>
          <w:b/>
          <w:sz w:val="24"/>
          <w:szCs w:val="24"/>
        </w:rPr>
      </w:pPr>
    </w:p>
    <w:p w:rsidR="00C70CE0" w:rsidRPr="008C54BC" w:rsidRDefault="00C70CE0" w:rsidP="008C54BC">
      <w:pPr>
        <w:pStyle w:val="a3"/>
        <w:shd w:val="clear" w:color="auto" w:fill="auto"/>
        <w:spacing w:before="0" w:line="360" w:lineRule="auto"/>
        <w:ind w:firstLine="0"/>
        <w:jc w:val="center"/>
        <w:rPr>
          <w:b/>
          <w:sz w:val="24"/>
          <w:szCs w:val="24"/>
        </w:rPr>
      </w:pPr>
    </w:p>
    <w:p w:rsidR="00C70CE0" w:rsidRPr="008C54BC" w:rsidRDefault="00C70CE0" w:rsidP="008C54BC">
      <w:pPr>
        <w:pStyle w:val="a3"/>
        <w:shd w:val="clear" w:color="auto" w:fill="auto"/>
        <w:spacing w:before="0" w:line="360" w:lineRule="auto"/>
        <w:ind w:firstLine="0"/>
        <w:jc w:val="center"/>
        <w:rPr>
          <w:b/>
          <w:sz w:val="24"/>
          <w:szCs w:val="24"/>
        </w:rPr>
      </w:pPr>
    </w:p>
    <w:p w:rsidR="008B5876" w:rsidRPr="008C54BC" w:rsidRDefault="008B5876" w:rsidP="008C54BC">
      <w:pPr>
        <w:spacing w:line="360" w:lineRule="auto"/>
        <w:rPr>
          <w:rFonts w:ascii="Times New Roman" w:hAnsi="Times New Roman" w:cs="Times New Roman"/>
          <w:b/>
          <w:sz w:val="24"/>
          <w:szCs w:val="24"/>
        </w:rPr>
      </w:pPr>
      <w:bookmarkStart w:id="13" w:name="bookmark22"/>
      <w:r w:rsidRPr="008C54BC">
        <w:rPr>
          <w:rFonts w:ascii="Times New Roman" w:hAnsi="Times New Roman" w:cs="Times New Roman"/>
          <w:bCs/>
          <w:sz w:val="24"/>
          <w:szCs w:val="24"/>
        </w:rPr>
        <w:br w:type="page"/>
      </w:r>
    </w:p>
    <w:bookmarkEnd w:id="13"/>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lastRenderedPageBreak/>
        <w:t>Вождение транспортных средств категории «С» (с механической трансмиссией / с автоматической трансмиссией)</w:t>
      </w: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 xml:space="preserve">Квалификационный экзамен </w:t>
      </w: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1. Первый этап</w:t>
      </w: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1. Содержание экзамена</w:t>
      </w:r>
    </w:p>
    <w:p w:rsidR="001310F3" w:rsidRPr="008C54BC" w:rsidRDefault="001310F3" w:rsidP="008C54BC">
      <w:pPr>
        <w:pStyle w:val="a3"/>
        <w:numPr>
          <w:ilvl w:val="1"/>
          <w:numId w:val="13"/>
        </w:numPr>
        <w:shd w:val="clear" w:color="auto" w:fill="auto"/>
        <w:tabs>
          <w:tab w:val="left" w:pos="993"/>
        </w:tabs>
        <w:spacing w:before="0" w:line="360" w:lineRule="auto"/>
        <w:ind w:left="0" w:firstLine="426"/>
        <w:jc w:val="left"/>
        <w:rPr>
          <w:sz w:val="24"/>
          <w:szCs w:val="24"/>
        </w:rPr>
      </w:pPr>
      <w:r w:rsidRPr="008C54BC">
        <w:rPr>
          <w:sz w:val="24"/>
          <w:szCs w:val="24"/>
        </w:rPr>
        <w:t>Экзамен проводится с целью проверки у кандидатов в водители навыков управления ТС конкретной категории на автодроме (закрытой площадке) и определе</w:t>
      </w:r>
      <w:r w:rsidRPr="008C54BC">
        <w:rPr>
          <w:sz w:val="24"/>
          <w:szCs w:val="24"/>
        </w:rPr>
        <w:softHyphen/>
        <w:t>ния возможности допуска к экзамену в ГИБДД.</w:t>
      </w:r>
    </w:p>
    <w:p w:rsidR="001310F3" w:rsidRPr="008C54BC" w:rsidRDefault="001310F3" w:rsidP="008C54BC">
      <w:pPr>
        <w:pStyle w:val="a3"/>
        <w:numPr>
          <w:ilvl w:val="1"/>
          <w:numId w:val="13"/>
        </w:numPr>
        <w:shd w:val="clear" w:color="auto" w:fill="auto"/>
        <w:tabs>
          <w:tab w:val="left" w:pos="993"/>
        </w:tabs>
        <w:spacing w:before="0" w:line="360" w:lineRule="auto"/>
        <w:ind w:left="0" w:firstLine="426"/>
        <w:jc w:val="left"/>
        <w:rPr>
          <w:sz w:val="24"/>
          <w:szCs w:val="24"/>
        </w:rPr>
      </w:pPr>
      <w:r w:rsidRPr="008C54BC">
        <w:rPr>
          <w:sz w:val="24"/>
          <w:szCs w:val="24"/>
        </w:rPr>
        <w:t>При проведении первого этапа квалификационного экзамена у кандидата в водители проверяются соответствующие действия, умение и навыки:</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пользования органами управления ТС;</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r w:rsidRPr="008C54BC">
        <w:rPr>
          <w:sz w:val="24"/>
          <w:szCs w:val="24"/>
        </w:rPr>
        <w:t xml:space="preserve">зеркалами заднего вида; </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proofErr w:type="spellStart"/>
      <w:r w:rsidRPr="008C54BC">
        <w:rPr>
          <w:sz w:val="24"/>
          <w:szCs w:val="24"/>
        </w:rPr>
        <w:t>трогания</w:t>
      </w:r>
      <w:proofErr w:type="spellEnd"/>
      <w:r w:rsidRPr="008C54BC">
        <w:rPr>
          <w:sz w:val="24"/>
          <w:szCs w:val="24"/>
        </w:rPr>
        <w:t xml:space="preserve"> с места;</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маневрирования в ограниченном пространстве передним и задним ходом;</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построения оптимальной траектории маневра;</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r w:rsidRPr="008C54BC">
        <w:rPr>
          <w:sz w:val="24"/>
          <w:szCs w:val="24"/>
        </w:rPr>
        <w:t xml:space="preserve">оценки дистанции, интервала, габаритных параметров ТС; </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r w:rsidRPr="008C54BC">
        <w:rPr>
          <w:sz w:val="24"/>
          <w:szCs w:val="24"/>
        </w:rPr>
        <w:t>переключения передач; остановки в обозначенном месте;</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постановки ТС на стоянку параллельно краю проезжей части;</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въезда в бокс задним ходом;</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разворота на 180° передним и задним ходом в ограниченном пространстве;</w:t>
      </w:r>
    </w:p>
    <w:p w:rsidR="001310F3" w:rsidRPr="008C54BC" w:rsidRDefault="001310F3" w:rsidP="008C54BC">
      <w:pPr>
        <w:pStyle w:val="a3"/>
        <w:numPr>
          <w:ilvl w:val="1"/>
          <w:numId w:val="13"/>
        </w:numPr>
        <w:shd w:val="clear" w:color="auto" w:fill="auto"/>
        <w:tabs>
          <w:tab w:val="left" w:pos="993"/>
        </w:tabs>
        <w:spacing w:before="0" w:line="360" w:lineRule="auto"/>
        <w:ind w:left="0" w:firstLine="426"/>
        <w:rPr>
          <w:sz w:val="24"/>
          <w:szCs w:val="24"/>
        </w:rPr>
      </w:pPr>
      <w:r w:rsidRPr="008C54BC">
        <w:rPr>
          <w:sz w:val="24"/>
          <w:szCs w:val="24"/>
        </w:rPr>
        <w:t>Первый этап квалификационного экзамена проводится на закрытой от движе</w:t>
      </w:r>
      <w:r w:rsidRPr="008C54BC">
        <w:rPr>
          <w:sz w:val="24"/>
          <w:szCs w:val="24"/>
        </w:rPr>
        <w:softHyphen/>
        <w:t>ния площадке или автодроме (далее - площадка) по комплексам испытательных упраж</w:t>
      </w:r>
      <w:r w:rsidRPr="008C54BC">
        <w:rPr>
          <w:sz w:val="24"/>
          <w:szCs w:val="24"/>
        </w:rPr>
        <w:softHyphen/>
        <w:t>нений для конкретной категории ТС.</w:t>
      </w:r>
    </w:p>
    <w:p w:rsidR="001310F3" w:rsidRPr="008C54BC" w:rsidRDefault="001310F3" w:rsidP="008C54BC">
      <w:pPr>
        <w:pStyle w:val="a3"/>
        <w:numPr>
          <w:ilvl w:val="1"/>
          <w:numId w:val="13"/>
        </w:numPr>
        <w:shd w:val="clear" w:color="auto" w:fill="auto"/>
        <w:tabs>
          <w:tab w:val="left" w:pos="993"/>
        </w:tabs>
        <w:spacing w:before="0" w:line="360" w:lineRule="auto"/>
        <w:ind w:left="0" w:firstLine="426"/>
        <w:rPr>
          <w:sz w:val="24"/>
          <w:szCs w:val="24"/>
        </w:rPr>
      </w:pPr>
      <w:r w:rsidRPr="008C54BC">
        <w:rPr>
          <w:sz w:val="24"/>
          <w:szCs w:val="24"/>
        </w:rPr>
        <w:t>Комплексы испытательных упражнений содержат:</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1.4.1. Для кандидатов в водители ТС категории «С</w:t>
      </w:r>
      <w:r w:rsidR="001C0FC6" w:rsidRPr="008C54BC">
        <w:rPr>
          <w:sz w:val="24"/>
          <w:szCs w:val="24"/>
        </w:rPr>
        <w:t>»:</w:t>
      </w:r>
      <w:bookmarkStart w:id="14" w:name="_GoBack"/>
      <w:bookmarkEnd w:id="14"/>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упражнение № 4 - «остановка и начало движения на подъеме»;</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r w:rsidRPr="008C54BC">
        <w:rPr>
          <w:sz w:val="24"/>
          <w:szCs w:val="24"/>
        </w:rPr>
        <w:t>упражнение № 5 - «маневрирование в ограниченном пространстве» Упражнение состоит из 3-х элементов: "Повороты на 90 градусов", "Разворот в ограниченном пространстве" и "Змейка".</w:t>
      </w:r>
    </w:p>
    <w:p w:rsidR="001310F3" w:rsidRPr="008C54BC" w:rsidRDefault="001310F3" w:rsidP="008C54BC">
      <w:pPr>
        <w:pStyle w:val="a3"/>
        <w:numPr>
          <w:ilvl w:val="0"/>
          <w:numId w:val="11"/>
        </w:numPr>
        <w:shd w:val="clear" w:color="auto" w:fill="auto"/>
        <w:tabs>
          <w:tab w:val="left" w:pos="993"/>
        </w:tabs>
        <w:spacing w:before="0" w:line="360" w:lineRule="auto"/>
        <w:ind w:firstLine="426"/>
        <w:jc w:val="left"/>
        <w:rPr>
          <w:sz w:val="24"/>
          <w:szCs w:val="24"/>
        </w:rPr>
      </w:pPr>
      <w:r w:rsidRPr="008C54BC">
        <w:rPr>
          <w:sz w:val="24"/>
          <w:szCs w:val="24"/>
        </w:rPr>
        <w:t>упражнение № 6 - «Движение и маневрирование задним ходом, въезд в бокс задним ходом»;</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lastRenderedPageBreak/>
        <w:t>упражнение № 7 - «Парковка транспортного средства и выезд с парковочного места, парковка для погрузки (разгрузки) на погрузочной эстакаде (платформе), остановка для безопасной посадки или высадки пассажиров»;</w:t>
      </w: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2. Порядок проведения первого этапа квалификационного экзамена</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2.1 Экзаменатор знакомит кандидата в водители с формой, методом, порядком проведения экзамена, системой оценки и предлагает выполнить в определенной последовательности все упражнения, предусмотренные комплексом для конкретной катего</w:t>
      </w:r>
      <w:r w:rsidRPr="008C54BC">
        <w:rPr>
          <w:sz w:val="24"/>
          <w:szCs w:val="24"/>
        </w:rPr>
        <w:softHyphen/>
        <w:t>рии ТС.</w:t>
      </w:r>
    </w:p>
    <w:p w:rsidR="001310F3" w:rsidRPr="008C54BC" w:rsidRDefault="001310F3" w:rsidP="008C54BC">
      <w:pPr>
        <w:pStyle w:val="a3"/>
        <w:numPr>
          <w:ilvl w:val="1"/>
          <w:numId w:val="7"/>
        </w:numPr>
        <w:shd w:val="clear" w:color="auto" w:fill="auto"/>
        <w:tabs>
          <w:tab w:val="left" w:pos="993"/>
        </w:tabs>
        <w:spacing w:before="0" w:line="360" w:lineRule="auto"/>
        <w:ind w:left="0" w:firstLine="426"/>
        <w:rPr>
          <w:sz w:val="24"/>
          <w:szCs w:val="24"/>
        </w:rPr>
      </w:pPr>
      <w:r w:rsidRPr="008C54BC">
        <w:rPr>
          <w:sz w:val="24"/>
          <w:szCs w:val="24"/>
        </w:rPr>
        <w:t>По командам экзаменатора кандидат в водители занимает место в экзамена</w:t>
      </w:r>
      <w:r w:rsidRPr="008C54BC">
        <w:rPr>
          <w:sz w:val="24"/>
          <w:szCs w:val="24"/>
        </w:rPr>
        <w:softHyphen/>
        <w:t>ционном ТС, осуществляет подготовку к движению и выполняет упражнения.</w:t>
      </w:r>
    </w:p>
    <w:p w:rsidR="001310F3" w:rsidRPr="008C54BC" w:rsidRDefault="001310F3" w:rsidP="008C54BC">
      <w:pPr>
        <w:pStyle w:val="a3"/>
        <w:numPr>
          <w:ilvl w:val="1"/>
          <w:numId w:val="7"/>
        </w:numPr>
        <w:shd w:val="clear" w:color="auto" w:fill="auto"/>
        <w:tabs>
          <w:tab w:val="left" w:pos="993"/>
        </w:tabs>
        <w:spacing w:before="0" w:line="360" w:lineRule="auto"/>
        <w:ind w:left="0" w:firstLine="426"/>
        <w:rPr>
          <w:sz w:val="24"/>
          <w:szCs w:val="24"/>
        </w:rPr>
      </w:pPr>
      <w:r w:rsidRPr="008C54BC">
        <w:rPr>
          <w:sz w:val="24"/>
          <w:szCs w:val="24"/>
        </w:rPr>
        <w:t>При проведении экзамена экзаменатор контролирует ход выполнения зада</w:t>
      </w:r>
      <w:r w:rsidRPr="008C54BC">
        <w:rPr>
          <w:sz w:val="24"/>
          <w:szCs w:val="24"/>
        </w:rPr>
        <w:softHyphen/>
        <w:t>ния, ведет хронометраж времени, подает команды кандидату в водители, классифици</w:t>
      </w:r>
      <w:r w:rsidRPr="008C54BC">
        <w:rPr>
          <w:sz w:val="24"/>
          <w:szCs w:val="24"/>
        </w:rPr>
        <w:softHyphen/>
        <w:t>рует с помощью контрольной таблицы и фиксирует в экзаменационном листе ошибки, суммирует количество набранных кандидатом в водители штрафных баллов и выстав</w:t>
      </w:r>
      <w:r w:rsidRPr="008C54BC">
        <w:rPr>
          <w:sz w:val="24"/>
          <w:szCs w:val="24"/>
        </w:rPr>
        <w:softHyphen/>
        <w:t>ляет оценку за выполнение каждого упражнения и экзамена в целом. Экзаменатор обе</w:t>
      </w:r>
      <w:r w:rsidRPr="008C54BC">
        <w:rPr>
          <w:sz w:val="24"/>
          <w:szCs w:val="24"/>
        </w:rPr>
        <w:softHyphen/>
        <w:t>спечивает соблюдение общих требований безопасности на площадке при проведении экзамена.</w:t>
      </w:r>
    </w:p>
    <w:p w:rsidR="001310F3" w:rsidRPr="008C54BC" w:rsidRDefault="001310F3" w:rsidP="008C54BC">
      <w:pPr>
        <w:pStyle w:val="a3"/>
        <w:numPr>
          <w:ilvl w:val="1"/>
          <w:numId w:val="34"/>
        </w:numPr>
        <w:shd w:val="clear" w:color="auto" w:fill="auto"/>
        <w:tabs>
          <w:tab w:val="left" w:pos="993"/>
        </w:tabs>
        <w:spacing w:before="0" w:line="360" w:lineRule="auto"/>
        <w:rPr>
          <w:sz w:val="24"/>
          <w:szCs w:val="24"/>
        </w:rPr>
      </w:pPr>
      <w:r w:rsidRPr="008C54BC">
        <w:rPr>
          <w:sz w:val="24"/>
          <w:szCs w:val="24"/>
        </w:rPr>
        <w:t>Ведомость с результатами экзамена подписывается экзаменатором.</w:t>
      </w:r>
    </w:p>
    <w:p w:rsidR="001310F3" w:rsidRPr="008C54BC" w:rsidRDefault="001310F3" w:rsidP="008C54BC">
      <w:pPr>
        <w:pStyle w:val="a3"/>
        <w:shd w:val="clear" w:color="auto" w:fill="auto"/>
        <w:tabs>
          <w:tab w:val="left" w:pos="993"/>
        </w:tabs>
        <w:spacing w:before="0" w:line="360" w:lineRule="auto"/>
        <w:ind w:firstLine="426"/>
        <w:rPr>
          <w:sz w:val="24"/>
          <w:szCs w:val="24"/>
        </w:rPr>
      </w:pPr>
    </w:p>
    <w:p w:rsidR="001310F3" w:rsidRPr="008C54BC" w:rsidRDefault="001310F3" w:rsidP="008C54BC">
      <w:pPr>
        <w:pStyle w:val="210"/>
        <w:keepNext/>
        <w:keepLines/>
        <w:shd w:val="clear" w:color="auto" w:fill="auto"/>
        <w:tabs>
          <w:tab w:val="left" w:pos="993"/>
        </w:tabs>
        <w:spacing w:before="0" w:after="0" w:line="360" w:lineRule="auto"/>
        <w:ind w:firstLine="426"/>
        <w:jc w:val="center"/>
        <w:rPr>
          <w:rFonts w:cs="Times New Roman"/>
          <w:sz w:val="24"/>
          <w:szCs w:val="24"/>
        </w:rPr>
      </w:pPr>
      <w:bookmarkStart w:id="15" w:name="bookmark25"/>
      <w:r w:rsidRPr="008C54BC">
        <w:rPr>
          <w:rStyle w:val="24"/>
          <w:b/>
          <w:bCs/>
          <w:sz w:val="24"/>
          <w:szCs w:val="24"/>
        </w:rPr>
        <w:t>3. Система оценки</w:t>
      </w:r>
      <w:bookmarkEnd w:id="15"/>
    </w:p>
    <w:p w:rsidR="001310F3" w:rsidRPr="008C54BC" w:rsidRDefault="001310F3" w:rsidP="008C54BC">
      <w:pPr>
        <w:pStyle w:val="a3"/>
        <w:numPr>
          <w:ilvl w:val="0"/>
          <w:numId w:val="12"/>
        </w:numPr>
        <w:shd w:val="clear" w:color="auto" w:fill="auto"/>
        <w:tabs>
          <w:tab w:val="left" w:pos="993"/>
        </w:tabs>
        <w:spacing w:before="0" w:line="360" w:lineRule="auto"/>
        <w:ind w:firstLine="426"/>
        <w:rPr>
          <w:sz w:val="24"/>
          <w:szCs w:val="24"/>
        </w:rPr>
      </w:pPr>
      <w:r w:rsidRPr="008C54BC">
        <w:rPr>
          <w:sz w:val="24"/>
          <w:szCs w:val="24"/>
        </w:rPr>
        <w:t>Итоговая оценка «СДАЛ» за первый этап практического экзамена выстав</w:t>
      </w:r>
      <w:r w:rsidRPr="008C54BC">
        <w:rPr>
          <w:sz w:val="24"/>
          <w:szCs w:val="24"/>
        </w:rPr>
        <w:softHyphen/>
        <w:t>ляется, когда кандидат в водители получил оценку «ВЫПОЛНИЛ» за все упражнения, предусмотренные комплексом для конкретной категории ТС.</w:t>
      </w:r>
    </w:p>
    <w:p w:rsidR="001310F3" w:rsidRPr="008C54BC" w:rsidRDefault="001310F3" w:rsidP="008C54BC">
      <w:pPr>
        <w:pStyle w:val="a3"/>
        <w:numPr>
          <w:ilvl w:val="0"/>
          <w:numId w:val="12"/>
        </w:numPr>
        <w:shd w:val="clear" w:color="auto" w:fill="auto"/>
        <w:tabs>
          <w:tab w:val="left" w:pos="993"/>
        </w:tabs>
        <w:spacing w:before="0" w:line="360" w:lineRule="auto"/>
        <w:ind w:firstLine="426"/>
        <w:rPr>
          <w:sz w:val="24"/>
          <w:szCs w:val="24"/>
        </w:rPr>
      </w:pPr>
      <w:r w:rsidRPr="008C54BC">
        <w:rPr>
          <w:sz w:val="24"/>
          <w:szCs w:val="24"/>
        </w:rPr>
        <w:t>Оценка «НЕ СДАЛ» выставляется, если кандидат в водители:</w:t>
      </w:r>
      <w:bookmarkStart w:id="16" w:name="Par476"/>
      <w:bookmarkEnd w:id="16"/>
    </w:p>
    <w:p w:rsidR="001310F3" w:rsidRPr="008C54BC" w:rsidRDefault="001310F3" w:rsidP="008C54BC">
      <w:pPr>
        <w:pStyle w:val="a3"/>
        <w:numPr>
          <w:ilvl w:val="0"/>
          <w:numId w:val="14"/>
        </w:numPr>
        <w:shd w:val="clear" w:color="auto" w:fill="auto"/>
        <w:tabs>
          <w:tab w:val="left" w:pos="993"/>
        </w:tabs>
        <w:spacing w:before="0" w:line="360" w:lineRule="auto"/>
        <w:ind w:left="0" w:firstLine="426"/>
        <w:rPr>
          <w:sz w:val="24"/>
          <w:szCs w:val="24"/>
        </w:rPr>
      </w:pPr>
      <w:r w:rsidRPr="008C54BC">
        <w:rPr>
          <w:sz w:val="24"/>
          <w:szCs w:val="24"/>
        </w:rPr>
        <w:t>Не приступил к выполнению испытательного упражнения в течение 30 секунд после получения команды (сигнала) о начале его выполнения.</w:t>
      </w:r>
      <w:bookmarkStart w:id="17" w:name="Par477"/>
      <w:bookmarkEnd w:id="17"/>
    </w:p>
    <w:p w:rsidR="001310F3" w:rsidRPr="008C54BC" w:rsidRDefault="001310F3" w:rsidP="008C54BC">
      <w:pPr>
        <w:pStyle w:val="a3"/>
        <w:numPr>
          <w:ilvl w:val="0"/>
          <w:numId w:val="14"/>
        </w:numPr>
        <w:shd w:val="clear" w:color="auto" w:fill="auto"/>
        <w:tabs>
          <w:tab w:val="left" w:pos="993"/>
        </w:tabs>
        <w:spacing w:before="0" w:line="360" w:lineRule="auto"/>
        <w:ind w:left="0" w:firstLine="426"/>
        <w:rPr>
          <w:sz w:val="24"/>
          <w:szCs w:val="24"/>
        </w:rPr>
      </w:pPr>
      <w:r w:rsidRPr="008C54BC">
        <w:rPr>
          <w:sz w:val="24"/>
          <w:szCs w:val="24"/>
        </w:rPr>
        <w:t>Наехал колесом на линию разметки, обозначающую границы участков испытательных упражнений, или сбил разметочное оборудование 3 и более раза.</w:t>
      </w:r>
      <w:bookmarkStart w:id="18" w:name="Par478"/>
      <w:bookmarkEnd w:id="18"/>
    </w:p>
    <w:p w:rsidR="001310F3" w:rsidRPr="008C54BC" w:rsidRDefault="001310F3" w:rsidP="008C54BC">
      <w:pPr>
        <w:pStyle w:val="a3"/>
        <w:numPr>
          <w:ilvl w:val="0"/>
          <w:numId w:val="14"/>
        </w:numPr>
        <w:shd w:val="clear" w:color="auto" w:fill="auto"/>
        <w:tabs>
          <w:tab w:val="left" w:pos="993"/>
        </w:tabs>
        <w:spacing w:before="0" w:line="360" w:lineRule="auto"/>
        <w:ind w:left="0" w:firstLine="426"/>
        <w:rPr>
          <w:sz w:val="24"/>
          <w:szCs w:val="24"/>
        </w:rPr>
      </w:pPr>
      <w:r w:rsidRPr="008C54BC">
        <w:rPr>
          <w:sz w:val="24"/>
          <w:szCs w:val="24"/>
        </w:rPr>
        <w:t>Выехал (пересек колесом) за границы участков испытательных упражнений, обозначенные линиями дорожной разметки 1.1 белого цвета или 1.4 &lt;1&gt; желтого цвета и разметочными конусами (разметочными стойками) &lt;2&gt;.</w:t>
      </w:r>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Пересек линию "СТОП" по проекции переднего габарита транспортного средства в случаях, когда остановка перед линией "СТОП" предусмотрена условиями выполнения испытательного упражнения.</w:t>
      </w:r>
      <w:bookmarkStart w:id="19" w:name="Par484"/>
      <w:bookmarkEnd w:id="19"/>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bookmarkStart w:id="20" w:name="Par485"/>
      <w:bookmarkEnd w:id="20"/>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Отклонился от заданной траектории движения, предусмотренной условиями выполнения испытательного упражнения.</w:t>
      </w:r>
      <w:bookmarkStart w:id="21" w:name="Par486"/>
      <w:bookmarkEnd w:id="21"/>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Допустил остановку двигателя 3 и более раза.</w:t>
      </w:r>
      <w:bookmarkStart w:id="22" w:name="Par487"/>
      <w:bookmarkEnd w:id="22"/>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Остановился до соответствующей линии разметки на расстоянии, превышающем контрольное значение.</w:t>
      </w:r>
      <w:bookmarkStart w:id="23" w:name="Par488"/>
      <w:bookmarkEnd w:id="23"/>
    </w:p>
    <w:p w:rsidR="001310F3" w:rsidRPr="008C54BC" w:rsidRDefault="001310F3" w:rsidP="008C54BC">
      <w:pPr>
        <w:pStyle w:val="ConsPlusNormal"/>
        <w:spacing w:line="360" w:lineRule="auto"/>
        <w:ind w:left="900"/>
        <w:jc w:val="both"/>
        <w:rPr>
          <w:rFonts w:ascii="Times New Roman" w:hAnsi="Times New Roman" w:cs="Times New Roman"/>
          <w:sz w:val="24"/>
          <w:szCs w:val="24"/>
        </w:rPr>
      </w:pPr>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lastRenderedPageBreak/>
        <w:t>Осуществлял движение задним ходом в случае, если движение задним ходом не предусмотрено условиями выполнения испытательного упражнения.</w:t>
      </w:r>
      <w:bookmarkStart w:id="24" w:name="Par489"/>
      <w:bookmarkEnd w:id="24"/>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Превысил общее время выполнения испытательных упражнений.</w:t>
      </w:r>
      <w:bookmarkStart w:id="25" w:name="Par490"/>
      <w:bookmarkStart w:id="26" w:name="Par492"/>
      <w:bookmarkEnd w:id="25"/>
      <w:bookmarkEnd w:id="26"/>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При выполнении упражнения "Остановка и начало движения на подъеме" допустил откат транспортного средства на подъеме более чем на 0,3 м.</w:t>
      </w:r>
      <w:bookmarkStart w:id="27" w:name="Par493"/>
      <w:bookmarkStart w:id="28" w:name="Par494"/>
      <w:bookmarkEnd w:id="27"/>
      <w:bookmarkEnd w:id="28"/>
    </w:p>
    <w:p w:rsidR="001310F3" w:rsidRPr="008C54BC" w:rsidRDefault="001310F3" w:rsidP="008C54BC">
      <w:pPr>
        <w:pStyle w:val="ConsPlusNormal"/>
        <w:numPr>
          <w:ilvl w:val="0"/>
          <w:numId w:val="15"/>
        </w:numPr>
        <w:spacing w:line="360" w:lineRule="auto"/>
        <w:ind w:left="0" w:firstLine="426"/>
        <w:jc w:val="both"/>
        <w:rPr>
          <w:rFonts w:ascii="Times New Roman" w:hAnsi="Times New Roman" w:cs="Times New Roman"/>
          <w:sz w:val="24"/>
          <w:szCs w:val="24"/>
        </w:rPr>
      </w:pPr>
      <w:r w:rsidRPr="008C54BC">
        <w:rPr>
          <w:rFonts w:ascii="Times New Roman" w:hAnsi="Times New Roman" w:cs="Times New Roman"/>
          <w:sz w:val="24"/>
          <w:szCs w:val="24"/>
        </w:rPr>
        <w:t>Покинул экзамен (отказался от выполнения испытательного упражнения).</w:t>
      </w:r>
    </w:p>
    <w:p w:rsidR="001310F3" w:rsidRPr="008C54BC" w:rsidRDefault="001310F3" w:rsidP="008C54BC">
      <w:pPr>
        <w:pStyle w:val="a3"/>
        <w:shd w:val="clear" w:color="auto" w:fill="auto"/>
        <w:tabs>
          <w:tab w:val="left" w:pos="993"/>
        </w:tabs>
        <w:spacing w:before="0" w:line="360" w:lineRule="auto"/>
        <w:ind w:firstLine="426"/>
        <w:rPr>
          <w:sz w:val="24"/>
          <w:szCs w:val="24"/>
        </w:rPr>
      </w:pP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 xml:space="preserve">4. Испытательные упражнения для проведения первого этапа </w:t>
      </w:r>
    </w:p>
    <w:p w:rsidR="001310F3" w:rsidRPr="008C54BC" w:rsidRDefault="001310F3" w:rsidP="008C54BC">
      <w:pPr>
        <w:pStyle w:val="a3"/>
        <w:shd w:val="clear" w:color="auto" w:fill="auto"/>
        <w:tabs>
          <w:tab w:val="left" w:pos="993"/>
        </w:tabs>
        <w:spacing w:before="0" w:line="360" w:lineRule="auto"/>
        <w:ind w:firstLine="426"/>
        <w:jc w:val="center"/>
        <w:rPr>
          <w:b/>
          <w:sz w:val="24"/>
          <w:szCs w:val="24"/>
        </w:rPr>
      </w:pPr>
      <w:r w:rsidRPr="008C54BC">
        <w:rPr>
          <w:b/>
          <w:sz w:val="24"/>
          <w:szCs w:val="24"/>
        </w:rPr>
        <w:t>квалификационного экзамена</w:t>
      </w:r>
    </w:p>
    <w:p w:rsidR="001310F3" w:rsidRPr="008C54BC" w:rsidRDefault="001310F3" w:rsidP="008C54BC">
      <w:pPr>
        <w:pStyle w:val="a3"/>
        <w:shd w:val="clear" w:color="auto" w:fill="auto"/>
        <w:tabs>
          <w:tab w:val="left" w:pos="993"/>
        </w:tabs>
        <w:spacing w:before="0" w:line="360" w:lineRule="auto"/>
        <w:ind w:firstLine="426"/>
        <w:rPr>
          <w:b/>
          <w:sz w:val="24"/>
          <w:szCs w:val="24"/>
        </w:rPr>
      </w:pPr>
      <w:r w:rsidRPr="008C54BC">
        <w:rPr>
          <w:b/>
          <w:sz w:val="24"/>
          <w:szCs w:val="24"/>
        </w:rPr>
        <w:t>4.1. Упражнение «Остановка и начало движения на подъеме»</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Задание кандидату в водители:</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По команде экзаменатора кандидат в водители должен:</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занять место в ТС;</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подготовиться к движению;</w:t>
      </w:r>
    </w:p>
    <w:p w:rsidR="001310F3" w:rsidRPr="008C54BC" w:rsidRDefault="001310F3" w:rsidP="008C54BC">
      <w:pPr>
        <w:pStyle w:val="a3"/>
        <w:numPr>
          <w:ilvl w:val="0"/>
          <w:numId w:val="11"/>
        </w:numPr>
        <w:shd w:val="clear" w:color="auto" w:fill="auto"/>
        <w:tabs>
          <w:tab w:val="left" w:pos="993"/>
        </w:tabs>
        <w:spacing w:before="0" w:line="360" w:lineRule="auto"/>
        <w:ind w:firstLine="426"/>
        <w:rPr>
          <w:sz w:val="24"/>
          <w:szCs w:val="24"/>
        </w:rPr>
      </w:pPr>
      <w:r w:rsidRPr="008C54BC">
        <w:rPr>
          <w:sz w:val="24"/>
          <w:szCs w:val="24"/>
        </w:rPr>
        <w:t>запустить двигатель.</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По команде экзаменатора кандидат в водители должен выполнить:</w:t>
      </w:r>
    </w:p>
    <w:p w:rsidR="001310F3" w:rsidRPr="008C54BC" w:rsidRDefault="001310F3" w:rsidP="008C54BC">
      <w:pPr>
        <w:pStyle w:val="ConsPlusNormal"/>
        <w:numPr>
          <w:ilvl w:val="0"/>
          <w:numId w:val="11"/>
        </w:numPr>
        <w:tabs>
          <w:tab w:val="left" w:pos="993"/>
        </w:tabs>
        <w:spacing w:line="360" w:lineRule="auto"/>
        <w:ind w:firstLine="426"/>
        <w:jc w:val="both"/>
        <w:rPr>
          <w:rFonts w:ascii="Times New Roman" w:hAnsi="Times New Roman" w:cs="Times New Roman"/>
          <w:sz w:val="24"/>
          <w:szCs w:val="24"/>
        </w:rPr>
      </w:pPr>
      <w:proofErr w:type="spellStart"/>
      <w:r w:rsidRPr="008C54BC">
        <w:rPr>
          <w:rFonts w:ascii="Times New Roman" w:hAnsi="Times New Roman" w:cs="Times New Roman"/>
          <w:sz w:val="24"/>
          <w:szCs w:val="24"/>
        </w:rPr>
        <w:t>останавку</w:t>
      </w:r>
      <w:proofErr w:type="spellEnd"/>
      <w:r w:rsidRPr="008C54BC">
        <w:rPr>
          <w:rFonts w:ascii="Times New Roman" w:hAnsi="Times New Roman" w:cs="Times New Roman"/>
          <w:sz w:val="24"/>
          <w:szCs w:val="24"/>
        </w:rPr>
        <w:t xml:space="preserve"> транспортного средства перед линией "СТОП-1", не пересекая проекцией переднего габарита транспортного средства, таким образом, чтобы все колеса находились на участке подъема;</w:t>
      </w:r>
    </w:p>
    <w:p w:rsidR="001310F3" w:rsidRPr="008C54BC" w:rsidRDefault="001310F3" w:rsidP="008C54BC">
      <w:pPr>
        <w:pStyle w:val="ConsPlusNormal"/>
        <w:numPr>
          <w:ilvl w:val="0"/>
          <w:numId w:val="11"/>
        </w:numPr>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sz w:val="24"/>
          <w:szCs w:val="24"/>
        </w:rPr>
        <w:t>фиксацию транспортного средства в неподвижном состоянии;</w:t>
      </w:r>
    </w:p>
    <w:p w:rsidR="001310F3" w:rsidRPr="008C54BC" w:rsidRDefault="001310F3" w:rsidP="008C54BC">
      <w:pPr>
        <w:pStyle w:val="ConsPlusNormal"/>
        <w:numPr>
          <w:ilvl w:val="0"/>
          <w:numId w:val="11"/>
        </w:numPr>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sz w:val="24"/>
          <w:szCs w:val="24"/>
        </w:rPr>
        <w:t>продолжить движение в прямом направлении, не допуская отката транспортного средства назад более чем на 0,3 м;</w:t>
      </w:r>
    </w:p>
    <w:p w:rsidR="00EF50D0" w:rsidRPr="008C54BC" w:rsidRDefault="00EF50D0" w:rsidP="008C54BC">
      <w:pPr>
        <w:pStyle w:val="ConsPlusNormal"/>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sz w:val="24"/>
          <w:szCs w:val="24"/>
        </w:rPr>
        <w:t>* (Величина отката фиксируется экзаменатором путем выставления контрольной стойки высотой не менее 1 м на расстоянии 0,3 м от проекции заднего габарита после остановки транспортного средства перед линией "СТОП-1" либо автоматизированной системой контроля и оценки навыков управления транспортными средствами кандидатов в водители.)</w:t>
      </w:r>
    </w:p>
    <w:p w:rsidR="001310F3" w:rsidRPr="008C54BC" w:rsidRDefault="001310F3" w:rsidP="008C54BC">
      <w:pPr>
        <w:pStyle w:val="ConsPlusNormal"/>
        <w:numPr>
          <w:ilvl w:val="0"/>
          <w:numId w:val="11"/>
        </w:numPr>
        <w:tabs>
          <w:tab w:val="left" w:pos="993"/>
        </w:tabs>
        <w:spacing w:line="360" w:lineRule="auto"/>
        <w:ind w:firstLine="426"/>
        <w:jc w:val="both"/>
        <w:rPr>
          <w:rFonts w:ascii="Times New Roman" w:hAnsi="Times New Roman" w:cs="Times New Roman"/>
          <w:sz w:val="24"/>
          <w:szCs w:val="24"/>
        </w:rPr>
      </w:pPr>
      <w:proofErr w:type="spellStart"/>
      <w:r w:rsidRPr="008C54BC">
        <w:rPr>
          <w:rFonts w:ascii="Times New Roman" w:hAnsi="Times New Roman" w:cs="Times New Roman"/>
          <w:sz w:val="24"/>
          <w:szCs w:val="24"/>
        </w:rPr>
        <w:t>останавку</w:t>
      </w:r>
      <w:proofErr w:type="spellEnd"/>
      <w:r w:rsidRPr="008C54BC">
        <w:rPr>
          <w:rFonts w:ascii="Times New Roman" w:hAnsi="Times New Roman" w:cs="Times New Roman"/>
          <w:sz w:val="24"/>
          <w:szCs w:val="24"/>
        </w:rPr>
        <w:t xml:space="preserve"> перед линией "СТОП-2" на расстоянии не более 1 м, включить нейтральную передачу (при выполнении упражнения на транспортном средстве с механической коробкой переключения передач) и зафиксировать транспортное средство в неподвижном состоянии;</w:t>
      </w:r>
    </w:p>
    <w:p w:rsidR="001310F3" w:rsidRPr="008C54BC" w:rsidRDefault="001310F3" w:rsidP="008C54BC">
      <w:pPr>
        <w:pStyle w:val="ConsPlusNormal"/>
        <w:numPr>
          <w:ilvl w:val="0"/>
          <w:numId w:val="11"/>
        </w:numPr>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sz w:val="24"/>
          <w:szCs w:val="24"/>
        </w:rPr>
        <w:t>выехать из зоны выполнения упражнения, пересекая линию "СТОП-2".</w:t>
      </w:r>
    </w:p>
    <w:p w:rsidR="001310F3" w:rsidRPr="008C54BC" w:rsidRDefault="001310F3" w:rsidP="008C54BC">
      <w:pPr>
        <w:pStyle w:val="a3"/>
        <w:shd w:val="clear" w:color="auto" w:fill="auto"/>
        <w:tabs>
          <w:tab w:val="left" w:pos="993"/>
        </w:tabs>
        <w:spacing w:before="0" w:line="360" w:lineRule="auto"/>
        <w:ind w:firstLine="426"/>
        <w:rPr>
          <w:sz w:val="24"/>
          <w:szCs w:val="24"/>
        </w:rPr>
      </w:pP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Действия экзаменаторов.</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1310F3" w:rsidRPr="008C54BC" w:rsidRDefault="001310F3" w:rsidP="008C54BC">
      <w:pPr>
        <w:pStyle w:val="a3"/>
        <w:shd w:val="clear" w:color="auto" w:fill="auto"/>
        <w:tabs>
          <w:tab w:val="left" w:pos="993"/>
        </w:tabs>
        <w:spacing w:before="0" w:line="360" w:lineRule="auto"/>
        <w:ind w:firstLine="426"/>
        <w:rPr>
          <w:sz w:val="24"/>
          <w:szCs w:val="24"/>
        </w:rPr>
      </w:pPr>
      <w:r w:rsidRPr="008C54BC">
        <w:rPr>
          <w:sz w:val="24"/>
          <w:szCs w:val="24"/>
        </w:rPr>
        <w:t>В ходе выполнения упражнения экзаменатор контролирует зоны старта, останов</w:t>
      </w:r>
      <w:r w:rsidRPr="008C54BC">
        <w:rPr>
          <w:sz w:val="24"/>
          <w:szCs w:val="24"/>
        </w:rPr>
        <w:softHyphen/>
        <w:t>ки перед линией «СТОП-1», фиксирует откат, а его помощник - зону остановки перед линией «СТОП-2».</w:t>
      </w: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center"/>
        <w:rPr>
          <w:rFonts w:ascii="Times New Roman" w:hAnsi="Times New Roman" w:cs="Times New Roman"/>
          <w:sz w:val="24"/>
          <w:szCs w:val="24"/>
        </w:rPr>
      </w:pPr>
      <w:r w:rsidRPr="008C54BC">
        <w:rPr>
          <w:rFonts w:ascii="Times New Roman" w:hAnsi="Times New Roman" w:cs="Times New Roman"/>
          <w:sz w:val="24"/>
          <w:szCs w:val="24"/>
        </w:rPr>
        <w:lastRenderedPageBreak/>
        <w:t>Контрольная таблица 1</w:t>
      </w:r>
    </w:p>
    <w:tbl>
      <w:tblPr>
        <w:tblStyle w:val="af"/>
        <w:tblW w:w="0" w:type="auto"/>
        <w:tblLook w:val="04A0"/>
      </w:tblPr>
      <w:tblGrid>
        <w:gridCol w:w="7196"/>
        <w:gridCol w:w="2943"/>
      </w:tblGrid>
      <w:tr w:rsidR="001310F3" w:rsidRPr="008C54BC" w:rsidTr="001310F3">
        <w:tc>
          <w:tcPr>
            <w:tcW w:w="7196"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Типичные ошибки</w:t>
            </w:r>
          </w:p>
        </w:tc>
        <w:tc>
          <w:tcPr>
            <w:tcW w:w="2943"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Шкала штрафных баллов за ошибки</w:t>
            </w:r>
          </w:p>
        </w:tc>
      </w:tr>
      <w:tr w:rsidR="001310F3" w:rsidRPr="008C54BC" w:rsidTr="001310F3">
        <w:tc>
          <w:tcPr>
            <w:tcW w:w="7196"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А.Грубые</w:t>
            </w:r>
          </w:p>
        </w:tc>
        <w:tc>
          <w:tcPr>
            <w:tcW w:w="2943"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p>
        </w:tc>
      </w:tr>
      <w:tr w:rsidR="001310F3" w:rsidRPr="008C54BC" w:rsidTr="001310F3">
        <w:tc>
          <w:tcPr>
            <w:tcW w:w="7196" w:type="dxa"/>
          </w:tcPr>
          <w:p w:rsidR="001310F3" w:rsidRPr="008C54BC" w:rsidRDefault="001310F3"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5</w:t>
            </w:r>
          </w:p>
        </w:tc>
      </w:tr>
      <w:tr w:rsidR="001310F3" w:rsidRPr="008C54BC" w:rsidTr="001310F3">
        <w:tc>
          <w:tcPr>
            <w:tcW w:w="7196" w:type="dxa"/>
          </w:tcPr>
          <w:p w:rsidR="001310F3" w:rsidRPr="008C54BC" w:rsidRDefault="001310F3"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Не зафиксировал ТС в неподвижном состоянии при остановке на наклонном участке</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5</w:t>
            </w: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 xml:space="preserve">Допустил откат ТС при </w:t>
            </w:r>
            <w:proofErr w:type="spellStart"/>
            <w:r w:rsidRPr="008C54BC">
              <w:rPr>
                <w:rFonts w:ascii="Times New Roman" w:hAnsi="Times New Roman" w:cs="Times New Roman"/>
                <w:sz w:val="24"/>
                <w:szCs w:val="24"/>
              </w:rPr>
              <w:t>трогании</w:t>
            </w:r>
            <w:proofErr w:type="spellEnd"/>
            <w:r w:rsidRPr="008C54BC">
              <w:rPr>
                <w:rFonts w:ascii="Times New Roman" w:hAnsi="Times New Roman" w:cs="Times New Roman"/>
                <w:sz w:val="24"/>
                <w:szCs w:val="24"/>
              </w:rPr>
              <w:t xml:space="preserve"> на наклонном участке более 0,3 м</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5</w:t>
            </w: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Пересек линию «СТОП» (по проекции переднего габарита ТС)</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5</w:t>
            </w:r>
          </w:p>
        </w:tc>
      </w:tr>
      <w:tr w:rsidR="001310F3" w:rsidRPr="008C54BC" w:rsidTr="001310F3">
        <w:tc>
          <w:tcPr>
            <w:tcW w:w="7196"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Б.Средние</w:t>
            </w:r>
          </w:p>
        </w:tc>
        <w:tc>
          <w:tcPr>
            <w:tcW w:w="2943"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Пересек линию «СТОП-1» ( по проекции переднего габарита ТС) при остановке на наклонном участке</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3</w:t>
            </w: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3</w:t>
            </w: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Не включил стояночный тормоз после остановки перед линией «СТОП»</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3</w:t>
            </w:r>
          </w:p>
        </w:tc>
      </w:tr>
      <w:tr w:rsidR="001310F3" w:rsidRPr="008C54BC" w:rsidTr="001310F3">
        <w:tc>
          <w:tcPr>
            <w:tcW w:w="7196"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В. Мелкие</w:t>
            </w:r>
          </w:p>
        </w:tc>
        <w:tc>
          <w:tcPr>
            <w:tcW w:w="2943" w:type="dxa"/>
          </w:tcPr>
          <w:p w:rsidR="001310F3" w:rsidRPr="008C54BC" w:rsidRDefault="001310F3" w:rsidP="008C54BC">
            <w:pPr>
              <w:pStyle w:val="ConsPlusNormal"/>
              <w:tabs>
                <w:tab w:val="left" w:pos="993"/>
              </w:tabs>
              <w:spacing w:line="360" w:lineRule="auto"/>
              <w:jc w:val="center"/>
              <w:rPr>
                <w:rFonts w:ascii="Times New Roman" w:hAnsi="Times New Roman" w:cs="Times New Roman"/>
                <w:sz w:val="24"/>
                <w:szCs w:val="24"/>
              </w:rPr>
            </w:pPr>
          </w:p>
        </w:tc>
      </w:tr>
      <w:tr w:rsidR="001310F3" w:rsidRPr="008C54BC" w:rsidTr="001310F3">
        <w:tc>
          <w:tcPr>
            <w:tcW w:w="7196" w:type="dxa"/>
          </w:tcPr>
          <w:p w:rsidR="001310F3" w:rsidRPr="008C54BC" w:rsidRDefault="00050A8F" w:rsidP="008C54BC">
            <w:pPr>
              <w:pStyle w:val="ConsPlusNormal"/>
              <w:tabs>
                <w:tab w:val="left" w:pos="993"/>
              </w:tabs>
              <w:spacing w:line="360" w:lineRule="auto"/>
              <w:rPr>
                <w:rFonts w:ascii="Times New Roman" w:hAnsi="Times New Roman" w:cs="Times New Roman"/>
                <w:sz w:val="24"/>
                <w:szCs w:val="24"/>
              </w:rPr>
            </w:pPr>
            <w:r w:rsidRPr="008C54BC">
              <w:rPr>
                <w:rFonts w:ascii="Times New Roman" w:hAnsi="Times New Roman" w:cs="Times New Roman"/>
                <w:sz w:val="24"/>
                <w:szCs w:val="24"/>
              </w:rPr>
              <w:t>Заглох двигатель при выполнении упражнения</w:t>
            </w:r>
          </w:p>
        </w:tc>
        <w:tc>
          <w:tcPr>
            <w:tcW w:w="2943" w:type="dxa"/>
          </w:tcPr>
          <w:p w:rsidR="001310F3" w:rsidRPr="008C54BC" w:rsidRDefault="00050A8F"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1</w:t>
            </w:r>
          </w:p>
        </w:tc>
      </w:tr>
    </w:tbl>
    <w:p w:rsidR="001310F3" w:rsidRPr="008C54BC" w:rsidRDefault="001310F3" w:rsidP="008C54BC">
      <w:pPr>
        <w:pStyle w:val="ConsPlusNormal"/>
        <w:tabs>
          <w:tab w:val="left" w:pos="993"/>
        </w:tabs>
        <w:spacing w:line="360" w:lineRule="auto"/>
        <w:ind w:firstLine="426"/>
        <w:jc w:val="center"/>
        <w:rPr>
          <w:rFonts w:ascii="Times New Roman" w:hAnsi="Times New Roman" w:cs="Times New Roman"/>
          <w:sz w:val="24"/>
          <w:szCs w:val="24"/>
        </w:rPr>
      </w:pPr>
    </w:p>
    <w:p w:rsidR="001310F3" w:rsidRPr="008C54BC" w:rsidRDefault="00320410" w:rsidP="008C54BC">
      <w:pPr>
        <w:pStyle w:val="ConsPlusNormal"/>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noProof/>
          <w:sz w:val="24"/>
          <w:szCs w:val="24"/>
        </w:rPr>
        <w:drawing>
          <wp:anchor distT="0" distB="0" distL="114300" distR="114300" simplePos="0" relativeHeight="251656704" behindDoc="1" locked="0" layoutInCell="1" allowOverlap="1">
            <wp:simplePos x="0" y="0"/>
            <wp:positionH relativeFrom="column">
              <wp:posOffset>777240</wp:posOffset>
            </wp:positionH>
            <wp:positionV relativeFrom="paragraph">
              <wp:posOffset>15240</wp:posOffset>
            </wp:positionV>
            <wp:extent cx="4732825" cy="1689100"/>
            <wp:effectExtent l="0" t="0" r="0" b="0"/>
            <wp:wrapTight wrapText="bothSides">
              <wp:wrapPolygon edited="0">
                <wp:start x="0" y="0"/>
                <wp:lineTo x="0" y="21438"/>
                <wp:lineTo x="21475" y="21438"/>
                <wp:lineTo x="2147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825" cy="1689100"/>
                    </a:xfrm>
                    <a:prstGeom prst="rect">
                      <a:avLst/>
                    </a:prstGeom>
                    <a:noFill/>
                    <a:ln>
                      <a:noFill/>
                    </a:ln>
                  </pic:spPr>
                </pic:pic>
              </a:graphicData>
            </a:graphic>
          </wp:anchor>
        </w:drawing>
      </w: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320410" w:rsidP="008C54BC">
      <w:pPr>
        <w:pStyle w:val="ConsPlusNormal"/>
        <w:tabs>
          <w:tab w:val="left" w:pos="993"/>
        </w:tabs>
        <w:spacing w:line="360" w:lineRule="auto"/>
        <w:ind w:firstLine="426"/>
        <w:jc w:val="both"/>
        <w:rPr>
          <w:rFonts w:ascii="Times New Roman" w:hAnsi="Times New Roman" w:cs="Times New Roman"/>
          <w:sz w:val="24"/>
          <w:szCs w:val="24"/>
        </w:rPr>
      </w:pPr>
      <w:r w:rsidRPr="008C54BC">
        <w:rPr>
          <w:rFonts w:ascii="Times New Roman" w:hAnsi="Times New Roman" w:cs="Times New Roman"/>
          <w:noProof/>
          <w:sz w:val="24"/>
          <w:szCs w:val="24"/>
        </w:rPr>
        <w:drawing>
          <wp:anchor distT="0" distB="0" distL="114300" distR="114300" simplePos="0" relativeHeight="251658752" behindDoc="1" locked="0" layoutInCell="1" allowOverlap="1">
            <wp:simplePos x="0" y="0"/>
            <wp:positionH relativeFrom="column">
              <wp:posOffset>675005</wp:posOffset>
            </wp:positionH>
            <wp:positionV relativeFrom="paragraph">
              <wp:posOffset>109220</wp:posOffset>
            </wp:positionV>
            <wp:extent cx="5043805" cy="1244600"/>
            <wp:effectExtent l="0" t="0" r="0" b="0"/>
            <wp:wrapTight wrapText="bothSides">
              <wp:wrapPolygon edited="0">
                <wp:start x="0" y="0"/>
                <wp:lineTo x="0" y="21159"/>
                <wp:lineTo x="21537" y="21159"/>
                <wp:lineTo x="2153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3805" cy="1244600"/>
                    </a:xfrm>
                    <a:prstGeom prst="rect">
                      <a:avLst/>
                    </a:prstGeom>
                    <a:noFill/>
                    <a:ln>
                      <a:noFill/>
                    </a:ln>
                  </pic:spPr>
                </pic:pic>
              </a:graphicData>
            </a:graphic>
          </wp:anchor>
        </w:drawing>
      </w: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320410" w:rsidP="008C54BC">
      <w:pPr>
        <w:pStyle w:val="ConsPlusNormal"/>
        <w:numPr>
          <w:ilvl w:val="1"/>
          <w:numId w:val="71"/>
        </w:numPr>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lastRenderedPageBreak/>
        <w:t>Упражнение « Параллельная парковка задним ходом»</w:t>
      </w:r>
    </w:p>
    <w:p w:rsidR="00320410" w:rsidRPr="008C54BC" w:rsidRDefault="00320410" w:rsidP="008C54BC">
      <w:pPr>
        <w:pStyle w:val="ConsPlusNormal"/>
        <w:tabs>
          <w:tab w:val="left" w:pos="993"/>
        </w:tabs>
        <w:spacing w:line="360" w:lineRule="auto"/>
        <w:ind w:left="426"/>
        <w:jc w:val="both"/>
        <w:rPr>
          <w:rFonts w:ascii="Times New Roman" w:hAnsi="Times New Roman" w:cs="Times New Roman"/>
          <w:sz w:val="24"/>
          <w:szCs w:val="24"/>
          <w:u w:val="single"/>
        </w:rPr>
      </w:pPr>
      <w:r w:rsidRPr="008C54BC">
        <w:rPr>
          <w:rFonts w:ascii="Times New Roman" w:hAnsi="Times New Roman" w:cs="Times New Roman"/>
          <w:sz w:val="24"/>
          <w:szCs w:val="24"/>
          <w:u w:val="single"/>
        </w:rPr>
        <w:t>Содержание</w:t>
      </w:r>
    </w:p>
    <w:p w:rsidR="00320410"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 xml:space="preserve">  </w:t>
      </w:r>
      <w:r w:rsidR="00320410" w:rsidRPr="008C54BC">
        <w:rPr>
          <w:rFonts w:ascii="Times New Roman" w:hAnsi="Times New Roman" w:cs="Times New Roman"/>
          <w:sz w:val="24"/>
          <w:szCs w:val="24"/>
        </w:rPr>
        <w:t>Постановка ТС на стоянку задним ходом параллельно воображаемому краю проезжей части.</w:t>
      </w:r>
    </w:p>
    <w:p w:rsidR="00320410" w:rsidRPr="008C54BC" w:rsidRDefault="00320410" w:rsidP="008C54BC">
      <w:pPr>
        <w:pStyle w:val="ConsPlusNormal"/>
        <w:tabs>
          <w:tab w:val="left" w:pos="993"/>
        </w:tabs>
        <w:spacing w:line="360" w:lineRule="auto"/>
        <w:ind w:left="426"/>
        <w:jc w:val="both"/>
        <w:rPr>
          <w:rFonts w:ascii="Times New Roman" w:hAnsi="Times New Roman" w:cs="Times New Roman"/>
          <w:sz w:val="24"/>
          <w:szCs w:val="24"/>
          <w:u w:val="single"/>
        </w:rPr>
      </w:pPr>
      <w:r w:rsidRPr="008C54BC">
        <w:rPr>
          <w:rFonts w:ascii="Times New Roman" w:hAnsi="Times New Roman" w:cs="Times New Roman"/>
          <w:sz w:val="24"/>
          <w:szCs w:val="24"/>
          <w:u w:val="single"/>
        </w:rPr>
        <w:t>Задание кандидату в водители.</w:t>
      </w:r>
    </w:p>
    <w:p w:rsidR="00320410" w:rsidRPr="008C54BC" w:rsidRDefault="00320410"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По команде экзаменатора кандидат в водители должен: занять место в ТС; подготовиться к движению; запустить двигатель.</w:t>
      </w:r>
    </w:p>
    <w:p w:rsidR="00320410" w:rsidRPr="008C54BC" w:rsidRDefault="00320410"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 xml:space="preserve">По команде экзаменатора кандидат в водители должен выполнить: </w:t>
      </w:r>
    </w:p>
    <w:p w:rsidR="00320410" w:rsidRPr="008C54BC" w:rsidRDefault="00320410"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-трогание с места в стартовых воротах</w:t>
      </w:r>
      <w:r w:rsidR="001C5442" w:rsidRPr="008C54BC">
        <w:rPr>
          <w:rFonts w:ascii="Times New Roman" w:hAnsi="Times New Roman" w:cs="Times New Roman"/>
          <w:sz w:val="24"/>
          <w:szCs w:val="24"/>
        </w:rPr>
        <w:t>;</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 xml:space="preserve">-въезд в зону стоянки по заданной траектории; остановку в зоне стоянки перед </w:t>
      </w:r>
      <w:proofErr w:type="spellStart"/>
      <w:r w:rsidRPr="008C54BC">
        <w:rPr>
          <w:rFonts w:ascii="Times New Roman" w:hAnsi="Times New Roman" w:cs="Times New Roman"/>
          <w:sz w:val="24"/>
          <w:szCs w:val="24"/>
        </w:rPr>
        <w:t>лиенией</w:t>
      </w:r>
      <w:proofErr w:type="spellEnd"/>
      <w:r w:rsidRPr="008C54BC">
        <w:rPr>
          <w:rFonts w:ascii="Times New Roman" w:hAnsi="Times New Roman" w:cs="Times New Roman"/>
          <w:sz w:val="24"/>
          <w:szCs w:val="24"/>
        </w:rPr>
        <w:t xml:space="preserve"> «СТОП».</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После остановки ТС кандидат в водители должен:</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-включить нейтральную передачу;</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-включить стояночный тормоз;</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-заглушить двигатель;</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-покинуть транспортное средство.</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 xml:space="preserve"> Действия экзаменаторов.</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1C5442" w:rsidRPr="008C54BC" w:rsidRDefault="001C5442" w:rsidP="008C54BC">
      <w:pPr>
        <w:pStyle w:val="ConsPlusNormal"/>
        <w:tabs>
          <w:tab w:val="left" w:pos="993"/>
        </w:tabs>
        <w:spacing w:line="360" w:lineRule="auto"/>
        <w:ind w:left="426"/>
        <w:jc w:val="both"/>
        <w:rPr>
          <w:rFonts w:ascii="Times New Roman" w:hAnsi="Times New Roman" w:cs="Times New Roman"/>
          <w:sz w:val="24"/>
          <w:szCs w:val="24"/>
        </w:rPr>
      </w:pPr>
      <w:r w:rsidRPr="008C54BC">
        <w:rPr>
          <w:rFonts w:ascii="Times New Roman" w:hAnsi="Times New Roman" w:cs="Times New Roman"/>
          <w:sz w:val="24"/>
          <w:szCs w:val="24"/>
        </w:rPr>
        <w:t>В ходе выполнения экзаменатор контролирует положение ТС в зоне стоянки, а его помощник – зону старта</w:t>
      </w:r>
    </w:p>
    <w:p w:rsidR="001C5442" w:rsidRPr="008C54BC" w:rsidRDefault="001C5442" w:rsidP="008C54BC">
      <w:pPr>
        <w:pStyle w:val="ConsPlusNormal"/>
        <w:tabs>
          <w:tab w:val="left" w:pos="993"/>
        </w:tabs>
        <w:spacing w:line="360" w:lineRule="auto"/>
        <w:ind w:left="426"/>
        <w:jc w:val="center"/>
        <w:rPr>
          <w:rFonts w:ascii="Times New Roman" w:hAnsi="Times New Roman" w:cs="Times New Roman"/>
          <w:b/>
          <w:sz w:val="24"/>
          <w:szCs w:val="24"/>
        </w:rPr>
      </w:pPr>
      <w:r w:rsidRPr="008C54BC">
        <w:rPr>
          <w:rFonts w:ascii="Times New Roman" w:hAnsi="Times New Roman" w:cs="Times New Roman"/>
          <w:b/>
          <w:sz w:val="24"/>
          <w:szCs w:val="24"/>
        </w:rPr>
        <w:t>Контрольная таблица 2.</w:t>
      </w:r>
    </w:p>
    <w:p w:rsidR="001C5442" w:rsidRPr="008C54BC" w:rsidRDefault="001C5442" w:rsidP="008C54BC">
      <w:pPr>
        <w:pStyle w:val="ConsPlusNormal"/>
        <w:tabs>
          <w:tab w:val="left" w:pos="993"/>
        </w:tabs>
        <w:spacing w:line="360" w:lineRule="auto"/>
        <w:ind w:left="426"/>
        <w:jc w:val="center"/>
        <w:rPr>
          <w:rFonts w:ascii="Times New Roman" w:hAnsi="Times New Roman" w:cs="Times New Roman"/>
          <w:sz w:val="24"/>
          <w:szCs w:val="24"/>
        </w:rPr>
      </w:pPr>
    </w:p>
    <w:tbl>
      <w:tblPr>
        <w:tblStyle w:val="af"/>
        <w:tblW w:w="0" w:type="auto"/>
        <w:tblLook w:val="04A0"/>
      </w:tblPr>
      <w:tblGrid>
        <w:gridCol w:w="7196"/>
        <w:gridCol w:w="2943"/>
      </w:tblGrid>
      <w:tr w:rsidR="001C5442" w:rsidRPr="008C54BC" w:rsidTr="001C5442">
        <w:tc>
          <w:tcPr>
            <w:tcW w:w="7196"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Типичные ошибки</w:t>
            </w:r>
          </w:p>
        </w:tc>
        <w:tc>
          <w:tcPr>
            <w:tcW w:w="2943"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Шкала штрафных баллов за ошибки</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А. Грубые</w:t>
            </w:r>
          </w:p>
        </w:tc>
        <w:tc>
          <w:tcPr>
            <w:tcW w:w="2943"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5</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Не пересек прерывистую линию (по проекции переднего габарита ТС)</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5</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Б.Средние</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Не смог въехать в зону стоянки при одноразовом включении передачи заднего хода</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3</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3</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Не включил стояночный тормоз после остановки в зоне стоянки</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3</w:t>
            </w: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center"/>
              <w:rPr>
                <w:rFonts w:ascii="Times New Roman" w:hAnsi="Times New Roman" w:cs="Times New Roman"/>
                <w:sz w:val="24"/>
                <w:szCs w:val="24"/>
              </w:rPr>
            </w:pPr>
            <w:r w:rsidRPr="008C54BC">
              <w:rPr>
                <w:rFonts w:ascii="Times New Roman" w:hAnsi="Times New Roman" w:cs="Times New Roman"/>
                <w:sz w:val="24"/>
                <w:szCs w:val="24"/>
              </w:rPr>
              <w:t>В.Мелкие</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p>
        </w:tc>
      </w:tr>
      <w:tr w:rsidR="001C5442" w:rsidRPr="008C54BC" w:rsidTr="001C5442">
        <w:tc>
          <w:tcPr>
            <w:tcW w:w="7196"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lastRenderedPageBreak/>
              <w:t>Заглох двигатель при выполнении упражнения</w:t>
            </w:r>
          </w:p>
        </w:tc>
        <w:tc>
          <w:tcPr>
            <w:tcW w:w="2943" w:type="dxa"/>
          </w:tcPr>
          <w:p w:rsidR="001C5442" w:rsidRPr="008C54BC" w:rsidRDefault="001C5442" w:rsidP="008C54BC">
            <w:pPr>
              <w:pStyle w:val="ConsPlusNormal"/>
              <w:tabs>
                <w:tab w:val="left" w:pos="993"/>
              </w:tabs>
              <w:spacing w:line="360" w:lineRule="auto"/>
              <w:jc w:val="both"/>
              <w:rPr>
                <w:rFonts w:ascii="Times New Roman" w:hAnsi="Times New Roman" w:cs="Times New Roman"/>
                <w:sz w:val="24"/>
                <w:szCs w:val="24"/>
              </w:rPr>
            </w:pPr>
            <w:r w:rsidRPr="008C54BC">
              <w:rPr>
                <w:rFonts w:ascii="Times New Roman" w:hAnsi="Times New Roman" w:cs="Times New Roman"/>
                <w:sz w:val="24"/>
                <w:szCs w:val="24"/>
              </w:rPr>
              <w:t>1</w:t>
            </w:r>
          </w:p>
        </w:tc>
      </w:tr>
    </w:tbl>
    <w:p w:rsidR="001310F3" w:rsidRPr="008C54BC" w:rsidRDefault="001310F3" w:rsidP="008C54BC">
      <w:pPr>
        <w:pStyle w:val="ConsPlusNormal"/>
        <w:tabs>
          <w:tab w:val="left" w:pos="993"/>
        </w:tabs>
        <w:spacing w:line="360" w:lineRule="auto"/>
        <w:ind w:firstLine="426"/>
        <w:jc w:val="both"/>
        <w:rPr>
          <w:rFonts w:ascii="Times New Roman" w:hAnsi="Times New Roman" w:cs="Times New Roman"/>
          <w:sz w:val="24"/>
          <w:szCs w:val="24"/>
        </w:rPr>
      </w:pPr>
    </w:p>
    <w:p w:rsidR="001310F3" w:rsidRPr="008C54BC" w:rsidRDefault="001C5442" w:rsidP="008C54BC">
      <w:pPr>
        <w:pStyle w:val="ConsPlusNormal"/>
        <w:tabs>
          <w:tab w:val="left" w:pos="993"/>
        </w:tabs>
        <w:spacing w:line="360" w:lineRule="auto"/>
        <w:ind w:firstLine="426"/>
        <w:jc w:val="center"/>
        <w:rPr>
          <w:rFonts w:ascii="Times New Roman" w:hAnsi="Times New Roman" w:cs="Times New Roman"/>
          <w:b/>
          <w:sz w:val="24"/>
          <w:szCs w:val="24"/>
        </w:rPr>
      </w:pPr>
      <w:r w:rsidRPr="008C54BC">
        <w:rPr>
          <w:rFonts w:ascii="Times New Roman" w:hAnsi="Times New Roman" w:cs="Times New Roman"/>
          <w:b/>
          <w:sz w:val="24"/>
          <w:szCs w:val="24"/>
        </w:rPr>
        <w:t>Рисунок к таблице 2</w:t>
      </w:r>
    </w:p>
    <w:p w:rsidR="001C5442" w:rsidRPr="008C54BC" w:rsidRDefault="001C5442" w:rsidP="008C54BC">
      <w:pPr>
        <w:pStyle w:val="ConsPlusNormal"/>
        <w:tabs>
          <w:tab w:val="left" w:pos="993"/>
        </w:tabs>
        <w:spacing w:line="360" w:lineRule="auto"/>
        <w:ind w:firstLine="426"/>
        <w:rPr>
          <w:rFonts w:ascii="Times New Roman" w:hAnsi="Times New Roman" w:cs="Times New Roman"/>
          <w:sz w:val="24"/>
          <w:szCs w:val="24"/>
        </w:rPr>
      </w:pPr>
    </w:p>
    <w:p w:rsidR="001310F3" w:rsidRPr="008C54BC" w:rsidRDefault="001310F3" w:rsidP="008C54BC">
      <w:pPr>
        <w:pStyle w:val="a3"/>
        <w:shd w:val="clear" w:color="auto" w:fill="auto"/>
        <w:spacing w:before="0" w:line="360" w:lineRule="auto"/>
        <w:ind w:firstLine="567"/>
        <w:jc w:val="center"/>
        <w:rPr>
          <w:b/>
          <w:sz w:val="24"/>
          <w:szCs w:val="24"/>
        </w:rPr>
      </w:pPr>
    </w:p>
    <w:p w:rsidR="001310F3" w:rsidRPr="008C54BC" w:rsidRDefault="00046305" w:rsidP="008C54BC">
      <w:pPr>
        <w:pStyle w:val="a3"/>
        <w:shd w:val="clear" w:color="auto" w:fill="auto"/>
        <w:spacing w:before="0" w:line="360" w:lineRule="auto"/>
        <w:ind w:firstLine="567"/>
        <w:jc w:val="center"/>
        <w:rPr>
          <w:b/>
          <w:sz w:val="24"/>
          <w:szCs w:val="24"/>
        </w:rPr>
      </w:pPr>
      <w:r w:rsidRPr="008C54BC">
        <w:rPr>
          <w:b/>
          <w:noProof/>
          <w:sz w:val="24"/>
          <w:szCs w:val="24"/>
        </w:rPr>
        <w:drawing>
          <wp:anchor distT="0" distB="0" distL="114300" distR="114300" simplePos="0" relativeHeight="251716096" behindDoc="1" locked="0" layoutInCell="1" allowOverlap="1">
            <wp:simplePos x="0" y="0"/>
            <wp:positionH relativeFrom="column">
              <wp:posOffset>853440</wp:posOffset>
            </wp:positionH>
            <wp:positionV relativeFrom="paragraph">
              <wp:posOffset>1905</wp:posOffset>
            </wp:positionV>
            <wp:extent cx="4948555" cy="4254500"/>
            <wp:effectExtent l="0" t="0" r="0" b="0"/>
            <wp:wrapTight wrapText="bothSides">
              <wp:wrapPolygon edited="0">
                <wp:start x="0" y="0"/>
                <wp:lineTo x="0" y="21471"/>
                <wp:lineTo x="21536" y="21471"/>
                <wp:lineTo x="2153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8555" cy="4254500"/>
                    </a:xfrm>
                    <a:prstGeom prst="rect">
                      <a:avLst/>
                    </a:prstGeom>
                    <a:noFill/>
                    <a:ln>
                      <a:noFill/>
                    </a:ln>
                  </pic:spPr>
                </pic:pic>
              </a:graphicData>
            </a:graphic>
          </wp:anchor>
        </w:drawing>
      </w: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numPr>
          <w:ilvl w:val="1"/>
          <w:numId w:val="71"/>
        </w:numPr>
        <w:shd w:val="clear" w:color="auto" w:fill="auto"/>
        <w:spacing w:before="0" w:line="360" w:lineRule="auto"/>
        <w:rPr>
          <w:rStyle w:val="33"/>
          <w:b/>
          <w:bCs/>
          <w:sz w:val="24"/>
          <w:szCs w:val="24"/>
        </w:rPr>
      </w:pPr>
      <w:r w:rsidRPr="008C54BC">
        <w:rPr>
          <w:rStyle w:val="33"/>
          <w:b/>
          <w:bCs/>
          <w:sz w:val="24"/>
          <w:szCs w:val="24"/>
        </w:rPr>
        <w:t>Упражнение «Змейка»</w:t>
      </w:r>
    </w:p>
    <w:p w:rsidR="00046305" w:rsidRPr="008C54BC" w:rsidRDefault="00046305" w:rsidP="008C54BC">
      <w:pPr>
        <w:pStyle w:val="311"/>
        <w:shd w:val="clear" w:color="auto" w:fill="auto"/>
        <w:spacing w:before="0" w:line="360" w:lineRule="auto"/>
        <w:ind w:left="426"/>
        <w:rPr>
          <w:rStyle w:val="33"/>
          <w:bCs/>
          <w:sz w:val="24"/>
          <w:szCs w:val="24"/>
        </w:rPr>
      </w:pPr>
      <w:r w:rsidRPr="008C54BC">
        <w:rPr>
          <w:rStyle w:val="33"/>
          <w:bCs/>
          <w:sz w:val="24"/>
          <w:szCs w:val="24"/>
        </w:rPr>
        <w:t>Содержание</w:t>
      </w:r>
    </w:p>
    <w:p w:rsidR="00046305" w:rsidRPr="008C54BC" w:rsidRDefault="00046305" w:rsidP="008C54BC">
      <w:pPr>
        <w:pStyle w:val="311"/>
        <w:shd w:val="clear" w:color="auto" w:fill="auto"/>
        <w:spacing w:before="0" w:line="360" w:lineRule="auto"/>
        <w:ind w:left="426"/>
        <w:rPr>
          <w:rStyle w:val="33"/>
          <w:bCs/>
          <w:sz w:val="24"/>
          <w:szCs w:val="24"/>
        </w:rPr>
      </w:pPr>
      <w:r w:rsidRPr="008C54BC">
        <w:rPr>
          <w:rStyle w:val="33"/>
          <w:bCs/>
          <w:sz w:val="24"/>
          <w:szCs w:val="24"/>
        </w:rPr>
        <w:t>Проезд по траектории «змейка».</w:t>
      </w:r>
    </w:p>
    <w:p w:rsidR="00046305" w:rsidRPr="008C54BC" w:rsidRDefault="00046305"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Задание </w:t>
      </w:r>
      <w:r w:rsidR="00417E21" w:rsidRPr="008C54BC">
        <w:rPr>
          <w:rStyle w:val="33"/>
          <w:bCs/>
          <w:sz w:val="24"/>
          <w:szCs w:val="24"/>
        </w:rPr>
        <w:t>кандидату</w:t>
      </w:r>
      <w:r w:rsidRPr="008C54BC">
        <w:rPr>
          <w:rStyle w:val="33"/>
          <w:bCs/>
          <w:sz w:val="24"/>
          <w:szCs w:val="24"/>
        </w:rPr>
        <w:t xml:space="preserve"> в водители.</w:t>
      </w:r>
    </w:p>
    <w:p w:rsidR="00046305" w:rsidRPr="008C54BC" w:rsidRDefault="00046305"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По команде экзаменатора кандидат в водители </w:t>
      </w:r>
      <w:r w:rsidR="00417E21" w:rsidRPr="008C54BC">
        <w:rPr>
          <w:rStyle w:val="33"/>
          <w:bCs/>
          <w:sz w:val="24"/>
          <w:szCs w:val="24"/>
        </w:rPr>
        <w:t xml:space="preserve"> должен:</w:t>
      </w:r>
    </w:p>
    <w:p w:rsidR="00417E21" w:rsidRPr="008C54BC" w:rsidRDefault="00417E21" w:rsidP="008C54BC">
      <w:pPr>
        <w:pStyle w:val="311"/>
        <w:shd w:val="clear" w:color="auto" w:fill="auto"/>
        <w:spacing w:before="0" w:line="360" w:lineRule="auto"/>
        <w:ind w:left="426"/>
        <w:rPr>
          <w:rStyle w:val="33"/>
          <w:bCs/>
          <w:sz w:val="24"/>
          <w:szCs w:val="24"/>
        </w:rPr>
      </w:pPr>
      <w:r w:rsidRPr="008C54BC">
        <w:rPr>
          <w:rStyle w:val="33"/>
          <w:bCs/>
          <w:sz w:val="24"/>
          <w:szCs w:val="24"/>
        </w:rPr>
        <w:t>-занять место в ТС;</w:t>
      </w:r>
    </w:p>
    <w:p w:rsidR="00417E21" w:rsidRPr="008C54BC" w:rsidRDefault="00417E21" w:rsidP="008C54BC">
      <w:pPr>
        <w:pStyle w:val="311"/>
        <w:shd w:val="clear" w:color="auto" w:fill="auto"/>
        <w:spacing w:before="0" w:line="360" w:lineRule="auto"/>
        <w:ind w:left="426"/>
        <w:rPr>
          <w:rStyle w:val="33"/>
          <w:bCs/>
          <w:sz w:val="24"/>
          <w:szCs w:val="24"/>
        </w:rPr>
      </w:pPr>
      <w:r w:rsidRPr="008C54BC">
        <w:rPr>
          <w:rStyle w:val="33"/>
          <w:bCs/>
          <w:sz w:val="24"/>
          <w:szCs w:val="24"/>
        </w:rPr>
        <w:t>- подготовиться к движению;</w:t>
      </w:r>
    </w:p>
    <w:p w:rsidR="00417E21" w:rsidRPr="008C54BC" w:rsidRDefault="00417E21" w:rsidP="008C54BC">
      <w:pPr>
        <w:pStyle w:val="311"/>
        <w:shd w:val="clear" w:color="auto" w:fill="auto"/>
        <w:spacing w:before="0" w:line="360" w:lineRule="auto"/>
        <w:ind w:left="426"/>
        <w:rPr>
          <w:rStyle w:val="33"/>
          <w:bCs/>
          <w:sz w:val="24"/>
          <w:szCs w:val="24"/>
        </w:rPr>
      </w:pPr>
      <w:r w:rsidRPr="008C54BC">
        <w:rPr>
          <w:rStyle w:val="33"/>
          <w:bCs/>
          <w:sz w:val="24"/>
          <w:szCs w:val="24"/>
        </w:rPr>
        <w:t>-запустить двигатель.</w:t>
      </w:r>
    </w:p>
    <w:p w:rsidR="00417E21" w:rsidRPr="008C54BC" w:rsidRDefault="00417E21" w:rsidP="008C54BC">
      <w:pPr>
        <w:pStyle w:val="311"/>
        <w:shd w:val="clear" w:color="auto" w:fill="auto"/>
        <w:spacing w:before="0" w:line="360" w:lineRule="auto"/>
        <w:ind w:left="426"/>
        <w:rPr>
          <w:rStyle w:val="33"/>
          <w:bCs/>
          <w:sz w:val="24"/>
          <w:szCs w:val="24"/>
        </w:rPr>
      </w:pPr>
      <w:r w:rsidRPr="008C54BC">
        <w:rPr>
          <w:rStyle w:val="33"/>
          <w:bCs/>
          <w:sz w:val="24"/>
          <w:szCs w:val="24"/>
        </w:rPr>
        <w:t>По команде экзаменатора кандидат в водители должен выполнить:</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-трогание с </w:t>
      </w:r>
      <w:proofErr w:type="spellStart"/>
      <w:r w:rsidRPr="008C54BC">
        <w:rPr>
          <w:rStyle w:val="33"/>
          <w:bCs/>
          <w:sz w:val="24"/>
          <w:szCs w:val="24"/>
        </w:rPr>
        <w:t>местав</w:t>
      </w:r>
      <w:proofErr w:type="spellEnd"/>
      <w:r w:rsidRPr="008C54BC">
        <w:rPr>
          <w:rStyle w:val="33"/>
          <w:bCs/>
          <w:sz w:val="24"/>
          <w:szCs w:val="24"/>
        </w:rPr>
        <w:t xml:space="preserve"> стартовых воротах;</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-движение по заданной траектории;</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-остановку перед линией «СТОП»</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После остановки ТС кандидат в водители должен:</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нейтральную передачу;</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стояночный тормоз;</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lastRenderedPageBreak/>
        <w:t>-заглушить двигатель;</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-покинуть транспортное средство.</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Действия экзаменаторов.</w:t>
      </w:r>
    </w:p>
    <w:p w:rsidR="00865CE5" w:rsidRPr="008C54BC" w:rsidRDefault="00865CE5"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 Экзаменатор контролирует правильность выполнения задания с </w:t>
      </w:r>
      <w:r w:rsidR="008E1DD6" w:rsidRPr="008C54BC">
        <w:rPr>
          <w:rStyle w:val="33"/>
          <w:bCs/>
          <w:sz w:val="24"/>
          <w:szCs w:val="24"/>
        </w:rPr>
        <w:t>использованием</w:t>
      </w:r>
      <w:r w:rsidRPr="008C54BC">
        <w:rPr>
          <w:rStyle w:val="33"/>
          <w:bCs/>
          <w:sz w:val="24"/>
          <w:szCs w:val="24"/>
        </w:rPr>
        <w:t xml:space="preserve"> контрольной таблицы и выставляет оценку за упражнения.</w:t>
      </w:r>
    </w:p>
    <w:p w:rsidR="00865CE5" w:rsidRPr="008C54BC" w:rsidRDefault="00865CE5" w:rsidP="008C54BC">
      <w:pPr>
        <w:pStyle w:val="311"/>
        <w:shd w:val="clear" w:color="auto" w:fill="auto"/>
        <w:spacing w:before="0" w:line="360" w:lineRule="auto"/>
        <w:ind w:left="426"/>
        <w:jc w:val="center"/>
        <w:rPr>
          <w:rStyle w:val="33"/>
          <w:b/>
          <w:bCs/>
          <w:sz w:val="24"/>
          <w:szCs w:val="24"/>
        </w:rPr>
      </w:pPr>
      <w:r w:rsidRPr="008C54BC">
        <w:rPr>
          <w:rStyle w:val="33"/>
          <w:b/>
          <w:bCs/>
          <w:sz w:val="24"/>
          <w:szCs w:val="24"/>
        </w:rPr>
        <w:t>Контрольная таблица 3</w:t>
      </w:r>
    </w:p>
    <w:tbl>
      <w:tblPr>
        <w:tblStyle w:val="af"/>
        <w:tblW w:w="0" w:type="auto"/>
        <w:tblInd w:w="426" w:type="dxa"/>
        <w:tblLook w:val="04A0"/>
      </w:tblPr>
      <w:tblGrid>
        <w:gridCol w:w="6628"/>
        <w:gridCol w:w="3085"/>
      </w:tblGrid>
      <w:tr w:rsidR="00865CE5" w:rsidRPr="008C54BC" w:rsidTr="00865CE5">
        <w:tc>
          <w:tcPr>
            <w:tcW w:w="6628"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Типичные ошибки</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Шкала штрафных баллов за ошибки</w:t>
            </w:r>
          </w:p>
        </w:tc>
      </w:tr>
      <w:tr w:rsidR="00865CE5" w:rsidRPr="008C54BC" w:rsidTr="00865CE5">
        <w:tc>
          <w:tcPr>
            <w:tcW w:w="6628"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А. Грубые</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Сбил элементы разметочного оборудования или пересек линию горизонтальной разметки площадки</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Пересек линию «СТОП» (по проекции переднего габарита ТС)</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Б.Средние</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Не включил нейтральную передачу после остановки при работающем двигателе</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Не включил стояночный тормоз после остановки перед линией «СТОП»</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В. Мелкие</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p>
        </w:tc>
      </w:tr>
      <w:tr w:rsidR="00865CE5" w:rsidRPr="008C54BC" w:rsidTr="00865CE5">
        <w:tc>
          <w:tcPr>
            <w:tcW w:w="6628" w:type="dxa"/>
          </w:tcPr>
          <w:p w:rsidR="00865CE5" w:rsidRPr="008C54BC" w:rsidRDefault="00865CE5" w:rsidP="008C54BC">
            <w:pPr>
              <w:pStyle w:val="311"/>
              <w:shd w:val="clear" w:color="auto" w:fill="auto"/>
              <w:spacing w:before="0" w:line="360" w:lineRule="auto"/>
              <w:rPr>
                <w:rStyle w:val="33"/>
                <w:bCs/>
                <w:sz w:val="24"/>
                <w:szCs w:val="24"/>
              </w:rPr>
            </w:pPr>
            <w:r w:rsidRPr="008C54BC">
              <w:rPr>
                <w:rStyle w:val="33"/>
                <w:bCs/>
                <w:sz w:val="24"/>
                <w:szCs w:val="24"/>
              </w:rPr>
              <w:t>Заглох двигатель при выполнении упражнения</w:t>
            </w:r>
          </w:p>
        </w:tc>
        <w:tc>
          <w:tcPr>
            <w:tcW w:w="3085" w:type="dxa"/>
          </w:tcPr>
          <w:p w:rsidR="00865CE5" w:rsidRPr="008C54BC" w:rsidRDefault="00865CE5" w:rsidP="008C54BC">
            <w:pPr>
              <w:pStyle w:val="311"/>
              <w:shd w:val="clear" w:color="auto" w:fill="auto"/>
              <w:spacing w:before="0" w:line="360" w:lineRule="auto"/>
              <w:jc w:val="center"/>
              <w:rPr>
                <w:rStyle w:val="33"/>
                <w:bCs/>
                <w:sz w:val="24"/>
                <w:szCs w:val="24"/>
              </w:rPr>
            </w:pPr>
            <w:r w:rsidRPr="008C54BC">
              <w:rPr>
                <w:rStyle w:val="33"/>
                <w:bCs/>
                <w:sz w:val="24"/>
                <w:szCs w:val="24"/>
              </w:rPr>
              <w:t>1</w:t>
            </w:r>
          </w:p>
        </w:tc>
      </w:tr>
    </w:tbl>
    <w:p w:rsidR="00865CE5" w:rsidRPr="008C54BC" w:rsidRDefault="00865CE5" w:rsidP="008C54BC">
      <w:pPr>
        <w:pStyle w:val="311"/>
        <w:shd w:val="clear" w:color="auto" w:fill="auto"/>
        <w:spacing w:before="0" w:line="360" w:lineRule="auto"/>
        <w:ind w:left="426"/>
        <w:rPr>
          <w:rStyle w:val="33"/>
          <w:bCs/>
          <w:sz w:val="24"/>
          <w:szCs w:val="24"/>
        </w:rPr>
      </w:pPr>
    </w:p>
    <w:p w:rsidR="00046305" w:rsidRPr="008C54BC" w:rsidRDefault="00865CE5" w:rsidP="008C54BC">
      <w:pPr>
        <w:pStyle w:val="311"/>
        <w:shd w:val="clear" w:color="auto" w:fill="auto"/>
        <w:spacing w:before="0" w:line="360" w:lineRule="auto"/>
        <w:ind w:left="786"/>
        <w:jc w:val="center"/>
        <w:rPr>
          <w:rStyle w:val="33"/>
          <w:b/>
          <w:bCs/>
          <w:sz w:val="24"/>
          <w:szCs w:val="24"/>
        </w:rPr>
      </w:pPr>
      <w:r w:rsidRPr="008C54BC">
        <w:rPr>
          <w:rStyle w:val="33"/>
          <w:b/>
          <w:bCs/>
          <w:sz w:val="24"/>
          <w:szCs w:val="24"/>
        </w:rPr>
        <w:t>Рисунок к таблице 3</w:t>
      </w:r>
    </w:p>
    <w:p w:rsidR="00865CE5" w:rsidRPr="008C54BC" w:rsidRDefault="00865CE5" w:rsidP="008C54BC">
      <w:pPr>
        <w:pStyle w:val="311"/>
        <w:shd w:val="clear" w:color="auto" w:fill="auto"/>
        <w:spacing w:before="0" w:line="360" w:lineRule="auto"/>
        <w:ind w:left="786"/>
        <w:jc w:val="center"/>
        <w:rPr>
          <w:rStyle w:val="33"/>
          <w:b/>
          <w:bCs/>
          <w:sz w:val="24"/>
          <w:szCs w:val="24"/>
        </w:rPr>
      </w:pPr>
      <w:r w:rsidRPr="008C54BC">
        <w:rPr>
          <w:rStyle w:val="33"/>
          <w:b/>
          <w:bCs/>
          <w:noProof/>
          <w:sz w:val="24"/>
          <w:szCs w:val="24"/>
        </w:rPr>
        <w:drawing>
          <wp:inline distT="0" distB="0" distL="0" distR="0">
            <wp:extent cx="5151438" cy="2654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720" cy="2656506"/>
                    </a:xfrm>
                    <a:prstGeom prst="rect">
                      <a:avLst/>
                    </a:prstGeom>
                    <a:noFill/>
                    <a:ln>
                      <a:noFill/>
                    </a:ln>
                  </pic:spPr>
                </pic:pic>
              </a:graphicData>
            </a:graphic>
          </wp:inline>
        </w:drawing>
      </w:r>
    </w:p>
    <w:p w:rsidR="00046305" w:rsidRPr="008C54BC" w:rsidRDefault="00865CE5" w:rsidP="008C54BC">
      <w:pPr>
        <w:pStyle w:val="311"/>
        <w:numPr>
          <w:ilvl w:val="1"/>
          <w:numId w:val="71"/>
        </w:numPr>
        <w:shd w:val="clear" w:color="auto" w:fill="auto"/>
        <w:spacing w:before="0" w:line="360" w:lineRule="auto"/>
        <w:rPr>
          <w:rStyle w:val="33"/>
          <w:b/>
          <w:bCs/>
          <w:sz w:val="24"/>
          <w:szCs w:val="24"/>
        </w:rPr>
      </w:pPr>
      <w:r w:rsidRPr="008C54BC">
        <w:rPr>
          <w:rStyle w:val="33"/>
          <w:b/>
          <w:bCs/>
          <w:sz w:val="24"/>
          <w:szCs w:val="24"/>
        </w:rPr>
        <w:t>Упражнение «Разворот</w:t>
      </w:r>
      <w:r w:rsidR="008E1DD6" w:rsidRPr="008C54BC">
        <w:rPr>
          <w:rStyle w:val="33"/>
          <w:b/>
          <w:bCs/>
          <w:sz w:val="24"/>
          <w:szCs w:val="24"/>
        </w:rPr>
        <w:t>»</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Содержание</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Разворот ТС на 180 в ограниченном по ширине  пространстве, остановка перед </w:t>
      </w:r>
      <w:proofErr w:type="spellStart"/>
      <w:r w:rsidRPr="008C54BC">
        <w:rPr>
          <w:rStyle w:val="33"/>
          <w:bCs/>
          <w:sz w:val="24"/>
          <w:szCs w:val="24"/>
        </w:rPr>
        <w:t>линие</w:t>
      </w:r>
      <w:proofErr w:type="spellEnd"/>
      <w:r w:rsidRPr="008C54BC">
        <w:rPr>
          <w:rStyle w:val="33"/>
          <w:bCs/>
          <w:sz w:val="24"/>
          <w:szCs w:val="24"/>
        </w:rPr>
        <w:t xml:space="preserve"> «СТОП».</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Задание кандидату в водители.</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lastRenderedPageBreak/>
        <w:t>По команде экзаменатора кандидат в водители должен:</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-занять место в ТС;</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 подготовиться к движению;</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-запустить двигатель.</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По команде экзаменатора кандидат в водители должен выполнить:</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-трогание с места в стартовых воротах;</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-разворот по заданной траектории при одноразовом включении передачи заднего хода;</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-остановку перед линией «СТОП».</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После остановки ТС кандидат в водители должен:</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нейтральную передачу;</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стояночный тормоз;</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-заглушить двигатель;</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-покинуть транспортное средство.</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Действия экзаменаторов.</w:t>
      </w:r>
    </w:p>
    <w:p w:rsidR="008E1DD6" w:rsidRPr="008C54BC" w:rsidRDefault="008E1DD6"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8E1DD6" w:rsidRPr="008C54BC" w:rsidRDefault="008E1DD6" w:rsidP="008C54BC">
      <w:pPr>
        <w:pStyle w:val="311"/>
        <w:shd w:val="clear" w:color="auto" w:fill="auto"/>
        <w:spacing w:before="0" w:line="360" w:lineRule="auto"/>
        <w:ind w:left="426"/>
        <w:jc w:val="center"/>
        <w:rPr>
          <w:rStyle w:val="33"/>
          <w:b/>
          <w:bCs/>
          <w:sz w:val="24"/>
          <w:szCs w:val="24"/>
        </w:rPr>
      </w:pPr>
      <w:r w:rsidRPr="008C54BC">
        <w:rPr>
          <w:rStyle w:val="33"/>
          <w:b/>
          <w:bCs/>
          <w:sz w:val="24"/>
          <w:szCs w:val="24"/>
        </w:rPr>
        <w:t>Контрольная таблица 4</w:t>
      </w:r>
    </w:p>
    <w:tbl>
      <w:tblPr>
        <w:tblStyle w:val="af"/>
        <w:tblW w:w="0" w:type="auto"/>
        <w:tblInd w:w="426" w:type="dxa"/>
        <w:tblLook w:val="04A0"/>
      </w:tblPr>
      <w:tblGrid>
        <w:gridCol w:w="6628"/>
        <w:gridCol w:w="3085"/>
      </w:tblGrid>
      <w:tr w:rsidR="008E1DD6" w:rsidRPr="008C54BC" w:rsidTr="001C0FC6">
        <w:tc>
          <w:tcPr>
            <w:tcW w:w="6628"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Типичные ошибки</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Шкала штрафных баллов за ошибки</w:t>
            </w:r>
          </w:p>
        </w:tc>
      </w:tr>
      <w:tr w:rsidR="008E1DD6" w:rsidRPr="008C54BC" w:rsidTr="001C0FC6">
        <w:tc>
          <w:tcPr>
            <w:tcW w:w="6628"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А. Грубые</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p>
        </w:tc>
      </w:tr>
      <w:tr w:rsidR="008E1DD6" w:rsidRPr="008C54BC" w:rsidTr="001C0FC6">
        <w:tc>
          <w:tcPr>
            <w:tcW w:w="6628" w:type="dxa"/>
          </w:tcPr>
          <w:p w:rsidR="008E1DD6" w:rsidRPr="008C54BC" w:rsidRDefault="008E1DD6" w:rsidP="008C54BC">
            <w:pPr>
              <w:pStyle w:val="311"/>
              <w:shd w:val="clear" w:color="auto" w:fill="auto"/>
              <w:spacing w:before="0" w:line="360" w:lineRule="auto"/>
              <w:rPr>
                <w:rStyle w:val="33"/>
                <w:bCs/>
                <w:sz w:val="24"/>
                <w:szCs w:val="24"/>
              </w:rPr>
            </w:pPr>
            <w:r w:rsidRPr="008C54BC">
              <w:rPr>
                <w:rStyle w:val="33"/>
                <w:bCs/>
                <w:sz w:val="24"/>
                <w:szCs w:val="24"/>
              </w:rPr>
              <w:t>Сбил элементы разметочного оборудования или пересек линию горизонтальной разметки площадки</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8E1DD6" w:rsidRPr="008C54BC" w:rsidTr="008E1DD6">
        <w:trPr>
          <w:trHeight w:val="921"/>
        </w:trPr>
        <w:tc>
          <w:tcPr>
            <w:tcW w:w="6628" w:type="dxa"/>
          </w:tcPr>
          <w:p w:rsidR="008E1DD6" w:rsidRPr="008C54BC" w:rsidRDefault="008E1DD6" w:rsidP="008C54BC">
            <w:pPr>
              <w:pStyle w:val="311"/>
              <w:shd w:val="clear" w:color="auto" w:fill="auto"/>
              <w:spacing w:before="0" w:line="360" w:lineRule="auto"/>
              <w:rPr>
                <w:rStyle w:val="33"/>
                <w:bCs/>
                <w:sz w:val="24"/>
                <w:szCs w:val="24"/>
              </w:rPr>
            </w:pPr>
            <w:r w:rsidRPr="008C54BC">
              <w:rPr>
                <w:rStyle w:val="33"/>
                <w:bCs/>
                <w:sz w:val="24"/>
                <w:szCs w:val="24"/>
              </w:rPr>
              <w:t>Пересек линию «СТОП» (по проекции переднего габарита ТС)</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8E1DD6" w:rsidRPr="008C54BC" w:rsidTr="008E1DD6">
        <w:trPr>
          <w:trHeight w:val="260"/>
        </w:trPr>
        <w:tc>
          <w:tcPr>
            <w:tcW w:w="6628"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Б.Средние</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p>
        </w:tc>
      </w:tr>
      <w:tr w:rsidR="008E1DD6" w:rsidRPr="008C54BC" w:rsidTr="001C0FC6">
        <w:trPr>
          <w:trHeight w:val="140"/>
        </w:trPr>
        <w:tc>
          <w:tcPr>
            <w:tcW w:w="6628" w:type="dxa"/>
          </w:tcPr>
          <w:p w:rsidR="008E1DD6" w:rsidRPr="008C54BC" w:rsidRDefault="008E1DD6" w:rsidP="008C54BC">
            <w:pPr>
              <w:pStyle w:val="311"/>
              <w:spacing w:before="0" w:line="360" w:lineRule="auto"/>
              <w:rPr>
                <w:rStyle w:val="33"/>
                <w:bCs/>
                <w:sz w:val="24"/>
                <w:szCs w:val="24"/>
              </w:rPr>
            </w:pPr>
            <w:r w:rsidRPr="008C54BC">
              <w:rPr>
                <w:rStyle w:val="33"/>
                <w:bCs/>
                <w:sz w:val="24"/>
                <w:szCs w:val="24"/>
              </w:rPr>
              <w:t>Не смог развернуться при одноразовом включении передачи заднего хода</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8E1DD6" w:rsidRPr="008C54BC" w:rsidTr="001C0FC6">
        <w:tc>
          <w:tcPr>
            <w:tcW w:w="6628" w:type="dxa"/>
          </w:tcPr>
          <w:p w:rsidR="008E1DD6" w:rsidRPr="008C54BC" w:rsidRDefault="008E1DD6" w:rsidP="008C54BC">
            <w:pPr>
              <w:pStyle w:val="311"/>
              <w:shd w:val="clear" w:color="auto" w:fill="auto"/>
              <w:spacing w:before="0" w:line="360" w:lineRule="auto"/>
              <w:rPr>
                <w:rStyle w:val="33"/>
                <w:bCs/>
                <w:sz w:val="24"/>
                <w:szCs w:val="24"/>
              </w:rPr>
            </w:pPr>
            <w:r w:rsidRPr="008C54BC">
              <w:rPr>
                <w:rStyle w:val="33"/>
                <w:bCs/>
                <w:sz w:val="24"/>
                <w:szCs w:val="24"/>
              </w:rPr>
              <w:t>Не включил нейтральную передачу после остановки при работающем двигателе</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8E1DD6" w:rsidRPr="008C54BC" w:rsidTr="001C0FC6">
        <w:tc>
          <w:tcPr>
            <w:tcW w:w="6628" w:type="dxa"/>
          </w:tcPr>
          <w:p w:rsidR="008E1DD6" w:rsidRPr="008C54BC" w:rsidRDefault="008E1DD6" w:rsidP="008C54BC">
            <w:pPr>
              <w:pStyle w:val="311"/>
              <w:shd w:val="clear" w:color="auto" w:fill="auto"/>
              <w:spacing w:before="0" w:line="360" w:lineRule="auto"/>
              <w:rPr>
                <w:rStyle w:val="33"/>
                <w:bCs/>
                <w:sz w:val="24"/>
                <w:szCs w:val="24"/>
              </w:rPr>
            </w:pPr>
            <w:r w:rsidRPr="008C54BC">
              <w:rPr>
                <w:rStyle w:val="33"/>
                <w:bCs/>
                <w:sz w:val="24"/>
                <w:szCs w:val="24"/>
              </w:rPr>
              <w:t>Не включил стояночный тормоз после остановки перед линией «СТОП»</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8E1DD6" w:rsidRPr="008C54BC" w:rsidTr="001C0FC6">
        <w:tc>
          <w:tcPr>
            <w:tcW w:w="6628"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В. Мелкие</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p>
        </w:tc>
      </w:tr>
      <w:tr w:rsidR="008E1DD6" w:rsidRPr="008C54BC" w:rsidTr="001C0FC6">
        <w:tc>
          <w:tcPr>
            <w:tcW w:w="6628" w:type="dxa"/>
          </w:tcPr>
          <w:p w:rsidR="008E1DD6" w:rsidRPr="008C54BC" w:rsidRDefault="008E1DD6" w:rsidP="008C54BC">
            <w:pPr>
              <w:pStyle w:val="311"/>
              <w:shd w:val="clear" w:color="auto" w:fill="auto"/>
              <w:spacing w:before="0" w:line="360" w:lineRule="auto"/>
              <w:rPr>
                <w:rStyle w:val="33"/>
                <w:bCs/>
                <w:sz w:val="24"/>
                <w:szCs w:val="24"/>
              </w:rPr>
            </w:pPr>
            <w:r w:rsidRPr="008C54BC">
              <w:rPr>
                <w:rStyle w:val="33"/>
                <w:bCs/>
                <w:sz w:val="24"/>
                <w:szCs w:val="24"/>
              </w:rPr>
              <w:t>Заглох двигатель при выполнении упражнения</w:t>
            </w:r>
          </w:p>
        </w:tc>
        <w:tc>
          <w:tcPr>
            <w:tcW w:w="3085" w:type="dxa"/>
          </w:tcPr>
          <w:p w:rsidR="008E1DD6" w:rsidRPr="008C54BC" w:rsidRDefault="008E1DD6" w:rsidP="008C54BC">
            <w:pPr>
              <w:pStyle w:val="311"/>
              <w:shd w:val="clear" w:color="auto" w:fill="auto"/>
              <w:spacing w:before="0" w:line="360" w:lineRule="auto"/>
              <w:jc w:val="center"/>
              <w:rPr>
                <w:rStyle w:val="33"/>
                <w:bCs/>
                <w:sz w:val="24"/>
                <w:szCs w:val="24"/>
              </w:rPr>
            </w:pPr>
            <w:r w:rsidRPr="008C54BC">
              <w:rPr>
                <w:rStyle w:val="33"/>
                <w:bCs/>
                <w:sz w:val="24"/>
                <w:szCs w:val="24"/>
              </w:rPr>
              <w:t>1</w:t>
            </w:r>
          </w:p>
        </w:tc>
      </w:tr>
    </w:tbl>
    <w:p w:rsidR="008E1DD6" w:rsidRPr="008C54BC" w:rsidRDefault="008E1DD6" w:rsidP="008C54BC">
      <w:pPr>
        <w:pStyle w:val="311"/>
        <w:shd w:val="clear" w:color="auto" w:fill="auto"/>
        <w:spacing w:before="0" w:line="360" w:lineRule="auto"/>
        <w:ind w:left="426"/>
        <w:rPr>
          <w:rStyle w:val="33"/>
          <w:bCs/>
          <w:sz w:val="24"/>
          <w:szCs w:val="24"/>
        </w:rPr>
      </w:pPr>
    </w:p>
    <w:p w:rsidR="008E1DD6" w:rsidRPr="008C54BC" w:rsidRDefault="008E1DD6" w:rsidP="008C54BC">
      <w:pPr>
        <w:pStyle w:val="311"/>
        <w:shd w:val="clear" w:color="auto" w:fill="auto"/>
        <w:spacing w:before="0" w:line="360" w:lineRule="auto"/>
        <w:ind w:left="426"/>
        <w:jc w:val="center"/>
        <w:rPr>
          <w:rStyle w:val="33"/>
          <w:b/>
          <w:bCs/>
          <w:sz w:val="24"/>
          <w:szCs w:val="24"/>
        </w:rPr>
      </w:pPr>
      <w:r w:rsidRPr="008C54BC">
        <w:rPr>
          <w:rStyle w:val="33"/>
          <w:b/>
          <w:bCs/>
          <w:sz w:val="24"/>
          <w:szCs w:val="24"/>
        </w:rPr>
        <w:t>Рисунок к таблице 4</w:t>
      </w:r>
    </w:p>
    <w:p w:rsidR="008E1DD6" w:rsidRPr="008C54BC" w:rsidRDefault="008E1DD6" w:rsidP="008C54BC">
      <w:pPr>
        <w:pStyle w:val="311"/>
        <w:shd w:val="clear" w:color="auto" w:fill="auto"/>
        <w:spacing w:before="0" w:line="360" w:lineRule="auto"/>
        <w:ind w:left="426"/>
        <w:jc w:val="center"/>
        <w:rPr>
          <w:rStyle w:val="33"/>
          <w:b/>
          <w:bCs/>
          <w:sz w:val="24"/>
          <w:szCs w:val="24"/>
        </w:rPr>
      </w:pPr>
      <w:r w:rsidRPr="008C54BC">
        <w:rPr>
          <w:rStyle w:val="33"/>
          <w:b/>
          <w:bCs/>
          <w:noProof/>
          <w:sz w:val="24"/>
          <w:szCs w:val="24"/>
        </w:rPr>
        <w:lastRenderedPageBreak/>
        <w:drawing>
          <wp:inline distT="0" distB="0" distL="0" distR="0">
            <wp:extent cx="4879432" cy="314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911" cy="3150555"/>
                    </a:xfrm>
                    <a:prstGeom prst="rect">
                      <a:avLst/>
                    </a:prstGeom>
                    <a:noFill/>
                    <a:ln>
                      <a:noFill/>
                    </a:ln>
                  </pic:spPr>
                </pic:pic>
              </a:graphicData>
            </a:graphic>
          </wp:inline>
        </w:drawing>
      </w:r>
    </w:p>
    <w:p w:rsidR="008E1DD6" w:rsidRPr="008C54BC" w:rsidRDefault="008E1DD6" w:rsidP="008C54BC">
      <w:pPr>
        <w:pStyle w:val="311"/>
        <w:numPr>
          <w:ilvl w:val="1"/>
          <w:numId w:val="71"/>
        </w:numPr>
        <w:shd w:val="clear" w:color="auto" w:fill="auto"/>
        <w:spacing w:before="0" w:line="360" w:lineRule="auto"/>
        <w:rPr>
          <w:rStyle w:val="33"/>
          <w:b/>
          <w:bCs/>
          <w:sz w:val="24"/>
          <w:szCs w:val="24"/>
        </w:rPr>
      </w:pPr>
      <w:r w:rsidRPr="008C54BC">
        <w:rPr>
          <w:rStyle w:val="33"/>
          <w:b/>
          <w:bCs/>
          <w:sz w:val="24"/>
          <w:szCs w:val="24"/>
        </w:rPr>
        <w:t>Въезд в бокс</w:t>
      </w:r>
    </w:p>
    <w:p w:rsidR="008E1DD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Содержание</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Въезд в бокс по заданной траектории при одноразовом включении передачи заднего хода, остановка перед линией «СТОП».</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Задание кандидату в водители.</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По команде экзаменатора кандидат в водители должен:</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-занять место в ТС;</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 подготовиться к движению;</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-запустить двигатель.</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По команде экзаменатора кандидат в водители должен выполнить:</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-трогание с места в стартовых воротах;</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
          <w:bCs/>
          <w:sz w:val="24"/>
          <w:szCs w:val="24"/>
        </w:rPr>
        <w:t>-</w:t>
      </w:r>
      <w:r w:rsidRPr="008C54BC">
        <w:rPr>
          <w:rStyle w:val="33"/>
          <w:bCs/>
          <w:sz w:val="24"/>
          <w:szCs w:val="24"/>
        </w:rPr>
        <w:t>въезд в бокс по заданной траектории при одноразовом включении</w:t>
      </w:r>
      <w:r w:rsidRPr="008C54BC">
        <w:rPr>
          <w:rStyle w:val="33"/>
          <w:b/>
          <w:bCs/>
          <w:sz w:val="24"/>
          <w:szCs w:val="24"/>
        </w:rPr>
        <w:t xml:space="preserve"> </w:t>
      </w:r>
      <w:r w:rsidRPr="008C54BC">
        <w:rPr>
          <w:rStyle w:val="33"/>
          <w:bCs/>
          <w:sz w:val="24"/>
          <w:szCs w:val="24"/>
        </w:rPr>
        <w:t>передачи заднего хода;</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-остановка перед линией «СТОП»</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После остановки ТС кандидат в водители должен:</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нейтральную передачу;</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-включить стояночный тормоз;</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-заглушить двигатель;</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-покинуть транспортное средство.</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Действия экзаменаторов.</w:t>
      </w:r>
    </w:p>
    <w:p w:rsidR="00DC4C76" w:rsidRPr="008C54BC" w:rsidRDefault="00DC4C76" w:rsidP="008C54BC">
      <w:pPr>
        <w:pStyle w:val="311"/>
        <w:shd w:val="clear" w:color="auto" w:fill="auto"/>
        <w:spacing w:before="0" w:line="360" w:lineRule="auto"/>
        <w:ind w:left="426"/>
        <w:rPr>
          <w:rStyle w:val="33"/>
          <w:bCs/>
          <w:sz w:val="24"/>
          <w:szCs w:val="24"/>
        </w:rPr>
      </w:pPr>
      <w:r w:rsidRPr="008C54BC">
        <w:rPr>
          <w:rStyle w:val="33"/>
          <w:bCs/>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DC4C76" w:rsidRPr="008C54BC" w:rsidRDefault="00DC4C76" w:rsidP="008C54BC">
      <w:pPr>
        <w:pStyle w:val="311"/>
        <w:shd w:val="clear" w:color="auto" w:fill="auto"/>
        <w:spacing w:before="0" w:line="360" w:lineRule="auto"/>
        <w:ind w:left="426"/>
        <w:jc w:val="center"/>
        <w:rPr>
          <w:rStyle w:val="33"/>
          <w:b/>
          <w:bCs/>
          <w:sz w:val="24"/>
          <w:szCs w:val="24"/>
        </w:rPr>
      </w:pPr>
      <w:r w:rsidRPr="008C54BC">
        <w:rPr>
          <w:rStyle w:val="33"/>
          <w:b/>
          <w:bCs/>
          <w:sz w:val="24"/>
          <w:szCs w:val="24"/>
        </w:rPr>
        <w:t>Контрольная таблица 5</w:t>
      </w:r>
    </w:p>
    <w:tbl>
      <w:tblPr>
        <w:tblStyle w:val="af"/>
        <w:tblW w:w="0" w:type="auto"/>
        <w:tblInd w:w="426" w:type="dxa"/>
        <w:tblLook w:val="04A0"/>
      </w:tblPr>
      <w:tblGrid>
        <w:gridCol w:w="6628"/>
        <w:gridCol w:w="3085"/>
      </w:tblGrid>
      <w:tr w:rsidR="00DC4C76" w:rsidRPr="008C54BC" w:rsidTr="001C0FC6">
        <w:tc>
          <w:tcPr>
            <w:tcW w:w="6628"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Типичные ошибки</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Шкала штрафных баллов за ошибки</w:t>
            </w:r>
          </w:p>
        </w:tc>
      </w:tr>
      <w:tr w:rsidR="00DC4C76" w:rsidRPr="008C54BC" w:rsidTr="001C0FC6">
        <w:tc>
          <w:tcPr>
            <w:tcW w:w="6628"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А. Грубые</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p>
        </w:tc>
      </w:tr>
      <w:tr w:rsidR="00DC4C76" w:rsidRPr="008C54BC" w:rsidTr="001C0FC6">
        <w:tc>
          <w:tcPr>
            <w:tcW w:w="6628" w:type="dxa"/>
          </w:tcPr>
          <w:p w:rsidR="00DC4C76" w:rsidRPr="008C54BC" w:rsidRDefault="00DC4C76" w:rsidP="008C54BC">
            <w:pPr>
              <w:pStyle w:val="311"/>
              <w:shd w:val="clear" w:color="auto" w:fill="auto"/>
              <w:spacing w:before="0" w:line="360" w:lineRule="auto"/>
              <w:rPr>
                <w:rStyle w:val="33"/>
                <w:bCs/>
                <w:sz w:val="24"/>
                <w:szCs w:val="24"/>
              </w:rPr>
            </w:pPr>
            <w:r w:rsidRPr="008C54BC">
              <w:rPr>
                <w:rStyle w:val="33"/>
                <w:bCs/>
                <w:sz w:val="24"/>
                <w:szCs w:val="24"/>
              </w:rPr>
              <w:lastRenderedPageBreak/>
              <w:t>Сбил элементы разметочного оборудования или пересек линию горизонтальной разметки площадки</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DC4C76" w:rsidRPr="008C54BC" w:rsidTr="001C0FC6">
        <w:trPr>
          <w:trHeight w:val="921"/>
        </w:trPr>
        <w:tc>
          <w:tcPr>
            <w:tcW w:w="6628" w:type="dxa"/>
          </w:tcPr>
          <w:p w:rsidR="00DC4C76" w:rsidRPr="008C54BC" w:rsidRDefault="00DC4C76" w:rsidP="008C54BC">
            <w:pPr>
              <w:pStyle w:val="311"/>
              <w:shd w:val="clear" w:color="auto" w:fill="auto"/>
              <w:spacing w:before="0" w:line="360" w:lineRule="auto"/>
              <w:rPr>
                <w:rStyle w:val="33"/>
                <w:bCs/>
                <w:sz w:val="24"/>
                <w:szCs w:val="24"/>
              </w:rPr>
            </w:pPr>
            <w:r w:rsidRPr="008C54BC">
              <w:rPr>
                <w:rStyle w:val="33"/>
                <w:bCs/>
                <w:sz w:val="24"/>
                <w:szCs w:val="24"/>
              </w:rPr>
              <w:t>Пересек линию «СТОП» (по проекции переднего габарита ТС)</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5</w:t>
            </w:r>
          </w:p>
        </w:tc>
      </w:tr>
      <w:tr w:rsidR="00DC4C76" w:rsidRPr="008C54BC" w:rsidTr="001C0FC6">
        <w:trPr>
          <w:trHeight w:val="260"/>
        </w:trPr>
        <w:tc>
          <w:tcPr>
            <w:tcW w:w="6628"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Б.Средние</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p>
        </w:tc>
      </w:tr>
      <w:tr w:rsidR="00DC4C76" w:rsidRPr="008C54BC" w:rsidTr="001C0FC6">
        <w:trPr>
          <w:trHeight w:val="140"/>
        </w:trPr>
        <w:tc>
          <w:tcPr>
            <w:tcW w:w="6628" w:type="dxa"/>
          </w:tcPr>
          <w:p w:rsidR="00DC4C76" w:rsidRPr="008C54BC" w:rsidRDefault="00DC4C76" w:rsidP="008C54BC">
            <w:pPr>
              <w:pStyle w:val="311"/>
              <w:spacing w:before="0" w:line="360" w:lineRule="auto"/>
              <w:rPr>
                <w:rStyle w:val="33"/>
                <w:bCs/>
                <w:sz w:val="24"/>
                <w:szCs w:val="24"/>
              </w:rPr>
            </w:pPr>
            <w:r w:rsidRPr="008C54BC">
              <w:rPr>
                <w:rStyle w:val="33"/>
                <w:bCs/>
                <w:sz w:val="24"/>
                <w:szCs w:val="24"/>
              </w:rPr>
              <w:t>Не смог развернуться при одноразовом включении передачи заднего хода</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DC4C76" w:rsidRPr="008C54BC" w:rsidTr="001C0FC6">
        <w:tc>
          <w:tcPr>
            <w:tcW w:w="6628" w:type="dxa"/>
          </w:tcPr>
          <w:p w:rsidR="00DC4C76" w:rsidRPr="008C54BC" w:rsidRDefault="00DC4C76" w:rsidP="008C54BC">
            <w:pPr>
              <w:pStyle w:val="311"/>
              <w:shd w:val="clear" w:color="auto" w:fill="auto"/>
              <w:spacing w:before="0" w:line="360" w:lineRule="auto"/>
              <w:rPr>
                <w:rStyle w:val="33"/>
                <w:bCs/>
                <w:sz w:val="24"/>
                <w:szCs w:val="24"/>
              </w:rPr>
            </w:pPr>
            <w:r w:rsidRPr="008C54BC">
              <w:rPr>
                <w:rStyle w:val="33"/>
                <w:bCs/>
                <w:sz w:val="24"/>
                <w:szCs w:val="24"/>
              </w:rPr>
              <w:t>Не включил нейтральную передачу после остановки при работающем двигателе</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DC4C76" w:rsidRPr="008C54BC" w:rsidTr="001C0FC6">
        <w:tc>
          <w:tcPr>
            <w:tcW w:w="6628" w:type="dxa"/>
          </w:tcPr>
          <w:p w:rsidR="00DC4C76" w:rsidRPr="008C54BC" w:rsidRDefault="00DC4C76" w:rsidP="008C54BC">
            <w:pPr>
              <w:pStyle w:val="311"/>
              <w:shd w:val="clear" w:color="auto" w:fill="auto"/>
              <w:spacing w:before="0" w:line="360" w:lineRule="auto"/>
              <w:rPr>
                <w:rStyle w:val="33"/>
                <w:bCs/>
                <w:sz w:val="24"/>
                <w:szCs w:val="24"/>
              </w:rPr>
            </w:pPr>
            <w:r w:rsidRPr="008C54BC">
              <w:rPr>
                <w:rStyle w:val="33"/>
                <w:bCs/>
                <w:sz w:val="24"/>
                <w:szCs w:val="24"/>
              </w:rPr>
              <w:t>Не включил стояночный тормоз после остановки перед линией «СТОП»</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3</w:t>
            </w:r>
          </w:p>
        </w:tc>
      </w:tr>
      <w:tr w:rsidR="00DC4C76" w:rsidRPr="008C54BC" w:rsidTr="001C0FC6">
        <w:tc>
          <w:tcPr>
            <w:tcW w:w="6628"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В. Мелкие</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p>
        </w:tc>
      </w:tr>
      <w:tr w:rsidR="00DC4C76" w:rsidRPr="008C54BC" w:rsidTr="001C0FC6">
        <w:tc>
          <w:tcPr>
            <w:tcW w:w="6628" w:type="dxa"/>
          </w:tcPr>
          <w:p w:rsidR="00DC4C76" w:rsidRPr="008C54BC" w:rsidRDefault="00DC4C76" w:rsidP="008C54BC">
            <w:pPr>
              <w:pStyle w:val="311"/>
              <w:shd w:val="clear" w:color="auto" w:fill="auto"/>
              <w:spacing w:before="0" w:line="360" w:lineRule="auto"/>
              <w:rPr>
                <w:rStyle w:val="33"/>
                <w:bCs/>
                <w:sz w:val="24"/>
                <w:szCs w:val="24"/>
              </w:rPr>
            </w:pPr>
            <w:r w:rsidRPr="008C54BC">
              <w:rPr>
                <w:rStyle w:val="33"/>
                <w:bCs/>
                <w:sz w:val="24"/>
                <w:szCs w:val="24"/>
              </w:rPr>
              <w:t>Заглох двигатель при выполнении упражнения</w:t>
            </w:r>
          </w:p>
        </w:tc>
        <w:tc>
          <w:tcPr>
            <w:tcW w:w="3085" w:type="dxa"/>
          </w:tcPr>
          <w:p w:rsidR="00DC4C76" w:rsidRPr="008C54BC" w:rsidRDefault="00DC4C76" w:rsidP="008C54BC">
            <w:pPr>
              <w:pStyle w:val="311"/>
              <w:shd w:val="clear" w:color="auto" w:fill="auto"/>
              <w:spacing w:before="0" w:line="360" w:lineRule="auto"/>
              <w:jc w:val="center"/>
              <w:rPr>
                <w:rStyle w:val="33"/>
                <w:bCs/>
                <w:sz w:val="24"/>
                <w:szCs w:val="24"/>
              </w:rPr>
            </w:pPr>
            <w:r w:rsidRPr="008C54BC">
              <w:rPr>
                <w:rStyle w:val="33"/>
                <w:bCs/>
                <w:sz w:val="24"/>
                <w:szCs w:val="24"/>
              </w:rPr>
              <w:t>1</w:t>
            </w:r>
          </w:p>
        </w:tc>
      </w:tr>
    </w:tbl>
    <w:p w:rsidR="00DC4C76" w:rsidRPr="008C54BC" w:rsidRDefault="00DC4C76" w:rsidP="008C54BC">
      <w:pPr>
        <w:pStyle w:val="311"/>
        <w:shd w:val="clear" w:color="auto" w:fill="auto"/>
        <w:spacing w:before="0" w:line="360" w:lineRule="auto"/>
        <w:ind w:left="426"/>
        <w:jc w:val="center"/>
        <w:rPr>
          <w:rStyle w:val="33"/>
          <w:b/>
          <w:bCs/>
          <w:sz w:val="24"/>
          <w:szCs w:val="24"/>
        </w:rPr>
      </w:pPr>
    </w:p>
    <w:p w:rsidR="00DC4C76" w:rsidRPr="008C54BC" w:rsidRDefault="00DC4C76" w:rsidP="008C54BC">
      <w:pPr>
        <w:pStyle w:val="311"/>
        <w:shd w:val="clear" w:color="auto" w:fill="auto"/>
        <w:spacing w:before="0" w:line="360" w:lineRule="auto"/>
        <w:ind w:left="426"/>
        <w:jc w:val="center"/>
        <w:rPr>
          <w:rStyle w:val="33"/>
          <w:b/>
          <w:bCs/>
          <w:sz w:val="24"/>
          <w:szCs w:val="24"/>
        </w:rPr>
      </w:pPr>
      <w:r w:rsidRPr="008C54BC">
        <w:rPr>
          <w:rStyle w:val="33"/>
          <w:b/>
          <w:bCs/>
          <w:sz w:val="24"/>
          <w:szCs w:val="24"/>
        </w:rPr>
        <w:t>Рисунок к таблице 5</w:t>
      </w:r>
    </w:p>
    <w:p w:rsidR="00DC4C76" w:rsidRPr="008C54BC" w:rsidRDefault="00DC4C76" w:rsidP="008C54BC">
      <w:pPr>
        <w:pStyle w:val="311"/>
        <w:shd w:val="clear" w:color="auto" w:fill="auto"/>
        <w:spacing w:before="0" w:line="360" w:lineRule="auto"/>
        <w:ind w:left="426"/>
        <w:jc w:val="center"/>
        <w:rPr>
          <w:rStyle w:val="33"/>
          <w:b/>
          <w:bCs/>
          <w:sz w:val="24"/>
          <w:szCs w:val="24"/>
        </w:rPr>
      </w:pPr>
      <w:r w:rsidRPr="008C54BC">
        <w:rPr>
          <w:rStyle w:val="33"/>
          <w:b/>
          <w:bCs/>
          <w:noProof/>
          <w:sz w:val="24"/>
          <w:szCs w:val="24"/>
        </w:rPr>
        <w:drawing>
          <wp:inline distT="0" distB="0" distL="0" distR="0">
            <wp:extent cx="3958678" cy="2565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716" cy="2572553"/>
                    </a:xfrm>
                    <a:prstGeom prst="rect">
                      <a:avLst/>
                    </a:prstGeom>
                    <a:noFill/>
                    <a:ln>
                      <a:noFill/>
                    </a:ln>
                  </pic:spPr>
                </pic:pic>
              </a:graphicData>
            </a:graphic>
          </wp:inline>
        </w:drawing>
      </w:r>
    </w:p>
    <w:p w:rsidR="00DC4C76" w:rsidRPr="008C54BC" w:rsidRDefault="00DC4C76" w:rsidP="008C54BC">
      <w:pPr>
        <w:pStyle w:val="311"/>
        <w:shd w:val="clear" w:color="auto" w:fill="auto"/>
        <w:spacing w:before="0" w:line="360" w:lineRule="auto"/>
        <w:ind w:left="426"/>
        <w:jc w:val="center"/>
        <w:rPr>
          <w:rStyle w:val="33"/>
          <w:b/>
          <w:bCs/>
          <w:sz w:val="24"/>
          <w:szCs w:val="24"/>
        </w:rPr>
      </w:pPr>
      <w:r w:rsidRPr="008C54BC">
        <w:rPr>
          <w:rStyle w:val="33"/>
          <w:b/>
          <w:bCs/>
          <w:noProof/>
          <w:sz w:val="24"/>
          <w:szCs w:val="24"/>
        </w:rPr>
        <w:drawing>
          <wp:inline distT="0" distB="0" distL="0" distR="0">
            <wp:extent cx="3580723" cy="2463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984" cy="2468108"/>
                    </a:xfrm>
                    <a:prstGeom prst="rect">
                      <a:avLst/>
                    </a:prstGeom>
                    <a:noFill/>
                    <a:ln>
                      <a:noFill/>
                    </a:ln>
                  </pic:spPr>
                </pic:pic>
              </a:graphicData>
            </a:graphic>
          </wp:inline>
        </w:drawing>
      </w: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lastRenderedPageBreak/>
        <w:t>Порядок действий:</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Выжать педаль сцепления, включить первую </w:t>
      </w:r>
      <w:proofErr w:type="spellStart"/>
      <w:r w:rsidRPr="008C54BC">
        <w:rPr>
          <w:rFonts w:ascii="Times New Roman" w:hAnsi="Times New Roman" w:cs="Times New Roman"/>
          <w:color w:val="000000" w:themeColor="text1"/>
          <w:sz w:val="24"/>
          <w:szCs w:val="24"/>
        </w:rPr>
        <w:t>передачу,опустить</w:t>
      </w:r>
      <w:proofErr w:type="spellEnd"/>
      <w:r w:rsidRPr="008C54BC">
        <w:rPr>
          <w:rFonts w:ascii="Times New Roman" w:hAnsi="Times New Roman" w:cs="Times New Roman"/>
          <w:color w:val="000000" w:themeColor="text1"/>
          <w:sz w:val="24"/>
          <w:szCs w:val="24"/>
        </w:rPr>
        <w:t xml:space="preserve"> рычаг </w:t>
      </w:r>
      <w:proofErr w:type="spellStart"/>
      <w:r w:rsidRPr="008C54BC">
        <w:rPr>
          <w:rFonts w:ascii="Times New Roman" w:hAnsi="Times New Roman" w:cs="Times New Roman"/>
          <w:color w:val="000000" w:themeColor="text1"/>
          <w:sz w:val="24"/>
          <w:szCs w:val="24"/>
        </w:rPr>
        <w:t>стоячного</w:t>
      </w:r>
      <w:proofErr w:type="spellEnd"/>
      <w:r w:rsidRPr="008C54BC">
        <w:rPr>
          <w:rFonts w:ascii="Times New Roman" w:hAnsi="Times New Roman" w:cs="Times New Roman"/>
          <w:color w:val="000000" w:themeColor="text1"/>
          <w:sz w:val="24"/>
          <w:szCs w:val="24"/>
        </w:rPr>
        <w:t xml:space="preserve"> тормоза и начать медленное движение вперёд, максимально прижимая машину к правой границе коридора.</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8C54BC">
        <w:rPr>
          <w:rFonts w:ascii="Times New Roman" w:hAnsi="Times New Roman" w:cs="Times New Roman"/>
          <w:color w:val="000000" w:themeColor="text1"/>
          <w:sz w:val="24"/>
          <w:szCs w:val="24"/>
        </w:rPr>
        <w:t>переферийным</w:t>
      </w:r>
      <w:proofErr w:type="spellEnd"/>
      <w:r w:rsidRPr="008C54BC">
        <w:rPr>
          <w:rFonts w:ascii="Times New Roman" w:hAnsi="Times New Roman" w:cs="Times New Roman"/>
          <w:color w:val="000000" w:themeColor="text1"/>
          <w:sz w:val="24"/>
          <w:szCs w:val="24"/>
        </w:rPr>
        <w:t xml:space="preserve"> зрением смотреть в зеркала заднего вида, и когда зад автомобиля будет направлен в гараж, быстро </w:t>
      </w:r>
      <w:proofErr w:type="spellStart"/>
      <w:r w:rsidRPr="008C54BC">
        <w:rPr>
          <w:rFonts w:ascii="Times New Roman" w:hAnsi="Times New Roman" w:cs="Times New Roman"/>
          <w:color w:val="000000" w:themeColor="text1"/>
          <w:sz w:val="24"/>
          <w:szCs w:val="24"/>
        </w:rPr>
        <w:t>распремить</w:t>
      </w:r>
      <w:proofErr w:type="spellEnd"/>
      <w:r w:rsidRPr="008C54BC">
        <w:rPr>
          <w:rFonts w:ascii="Times New Roman" w:hAnsi="Times New Roman" w:cs="Times New Roman"/>
          <w:color w:val="000000" w:themeColor="text1"/>
          <w:sz w:val="24"/>
          <w:szCs w:val="24"/>
        </w:rPr>
        <w:t xml:space="preserve"> руль выжать педаль сцепления и плавно притормаживая педалью тормоза, остановить машину перед границей ( левой стенкой ).</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После того как автомобиль полностью въедет </w:t>
      </w:r>
      <w:proofErr w:type="spellStart"/>
      <w:r w:rsidRPr="008C54BC">
        <w:rPr>
          <w:rFonts w:ascii="Times New Roman" w:hAnsi="Times New Roman" w:cs="Times New Roman"/>
          <w:color w:val="000000" w:themeColor="text1"/>
          <w:sz w:val="24"/>
          <w:szCs w:val="24"/>
        </w:rPr>
        <w:t>вбокс</w:t>
      </w:r>
      <w:proofErr w:type="spellEnd"/>
      <w:r w:rsidRPr="008C54BC">
        <w:rPr>
          <w:rFonts w:ascii="Times New Roman" w:hAnsi="Times New Roman" w:cs="Times New Roman"/>
          <w:color w:val="000000" w:themeColor="text1"/>
          <w:sz w:val="24"/>
          <w:szCs w:val="24"/>
        </w:rPr>
        <w:t xml:space="preserve"> выжать педаль сцепления и плавно притормаживая педалью тормоза, остановить машину. </w:t>
      </w:r>
    </w:p>
    <w:p w:rsidR="00740650" w:rsidRPr="008C54BC" w:rsidRDefault="00740650" w:rsidP="008C54BC">
      <w:pPr>
        <w:numPr>
          <w:ilvl w:val="0"/>
          <w:numId w:val="86"/>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w:t>
      </w:r>
    </w:p>
    <w:p w:rsidR="00740650" w:rsidRPr="008C54BC" w:rsidRDefault="00740650" w:rsidP="008C54BC">
      <w:pPr>
        <w:spacing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ВЫЕЗД ИЗ БОКСА : поворачивать руль не раньше, чем автомобиль выедет на половину своего корпуса.</w:t>
      </w:r>
    </w:p>
    <w:p w:rsidR="00740650" w:rsidRPr="008C54BC" w:rsidRDefault="0074065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«Въезд в бокс» на практическом экзамене в ГАИ (ГИББД)</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740650" w:rsidRPr="008C54BC" w:rsidRDefault="00740650" w:rsidP="008C54BC">
      <w:pPr>
        <w:numPr>
          <w:ilvl w:val="0"/>
          <w:numId w:val="87"/>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740650" w:rsidRPr="008C54BC" w:rsidRDefault="00740650" w:rsidP="008C54BC">
      <w:pPr>
        <w:numPr>
          <w:ilvl w:val="0"/>
          <w:numId w:val="87"/>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Пересек линию "СТОП" (по проекции переднего габарита ТС).</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740650" w:rsidRPr="008C54BC" w:rsidRDefault="0074065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смог въехать в бокс при одноразовом включении передачи заднего хода.</w:t>
      </w:r>
    </w:p>
    <w:p w:rsidR="00740650" w:rsidRPr="008C54BC" w:rsidRDefault="0074065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740650" w:rsidRPr="008C54BC" w:rsidRDefault="00740650" w:rsidP="008C54BC">
      <w:pPr>
        <w:numPr>
          <w:ilvl w:val="0"/>
          <w:numId w:val="88"/>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740650" w:rsidRPr="008C54BC" w:rsidRDefault="0074065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 xml:space="preserve">Заглох двигатель при выполнении упражнения. </w:t>
      </w:r>
    </w:p>
    <w:p w:rsidR="00740650" w:rsidRPr="008C54BC" w:rsidRDefault="00740650" w:rsidP="008C54BC">
      <w:pPr>
        <w:spacing w:line="360" w:lineRule="auto"/>
        <w:rPr>
          <w:rFonts w:ascii="Times New Roman" w:hAnsi="Times New Roman" w:cs="Times New Roman"/>
          <w:sz w:val="24"/>
          <w:szCs w:val="24"/>
        </w:rPr>
      </w:pPr>
    </w:p>
    <w:p w:rsidR="00740650" w:rsidRPr="008C54BC" w:rsidRDefault="00740650" w:rsidP="008C54BC">
      <w:pPr>
        <w:pStyle w:val="3"/>
        <w:spacing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«Змейка»</w:t>
      </w:r>
    </w:p>
    <w:p w:rsidR="00740650" w:rsidRPr="008C54BC" w:rsidRDefault="00740650" w:rsidP="008C54BC">
      <w:pPr>
        <w:spacing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Вам предстоит выполнить: трогание с места в стартовых воротах; движение по заданной траектории; и остановку перед линией «стоп».</w:t>
      </w:r>
    </w:p>
    <w:p w:rsidR="00740650" w:rsidRPr="008C54BC" w:rsidRDefault="00740650"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inline distT="0" distB="0" distL="0" distR="0">
            <wp:extent cx="3429000" cy="990600"/>
            <wp:effectExtent l="0" t="0" r="0" b="0"/>
            <wp:docPr id="33" name="Рисунок 33"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990600"/>
                    </a:xfrm>
                    <a:prstGeom prst="rect">
                      <a:avLst/>
                    </a:prstGeom>
                    <a:noFill/>
                    <a:ln>
                      <a:noFill/>
                    </a:ln>
                  </pic:spPr>
                </pic:pic>
              </a:graphicData>
            </a:graphic>
          </wp:inline>
        </w:drawing>
      </w:r>
      <w:r w:rsidRPr="008C54BC">
        <w:rPr>
          <w:rFonts w:ascii="Times New Roman" w:hAnsi="Times New Roman" w:cs="Times New Roman"/>
          <w:noProof/>
          <w:color w:val="000000" w:themeColor="text1"/>
          <w:sz w:val="24"/>
          <w:szCs w:val="24"/>
        </w:rPr>
        <w:drawing>
          <wp:inline distT="0" distB="0" distL="0" distR="0">
            <wp:extent cx="3333750" cy="628650"/>
            <wp:effectExtent l="0" t="0" r="0" b="0"/>
            <wp:docPr id="34" name="Рисунок 3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628650"/>
                    </a:xfrm>
                    <a:prstGeom prst="rect">
                      <a:avLst/>
                    </a:prstGeom>
                    <a:noFill/>
                    <a:ln>
                      <a:noFill/>
                    </a:ln>
                  </pic:spPr>
                </pic:pic>
              </a:graphicData>
            </a:graphic>
          </wp:inline>
        </w:drawing>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Порядок действий:</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левое зеркало пройдет стойку - крутим руль в лево.</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lastRenderedPageBreak/>
        <w:t xml:space="preserve">Когда правый угол машины станет на одной линии со второй стойкой - </w:t>
      </w:r>
      <w:proofErr w:type="spellStart"/>
      <w:r w:rsidRPr="008C54BC">
        <w:rPr>
          <w:rFonts w:ascii="Times New Roman" w:hAnsi="Times New Roman" w:cs="Times New Roman"/>
          <w:color w:val="000000" w:themeColor="text1"/>
          <w:sz w:val="24"/>
          <w:szCs w:val="24"/>
        </w:rPr>
        <w:t>распремляем</w:t>
      </w:r>
      <w:proofErr w:type="spellEnd"/>
      <w:r w:rsidRPr="008C54BC">
        <w:rPr>
          <w:rFonts w:ascii="Times New Roman" w:hAnsi="Times New Roman" w:cs="Times New Roman"/>
          <w:color w:val="000000" w:themeColor="text1"/>
          <w:sz w:val="24"/>
          <w:szCs w:val="24"/>
        </w:rPr>
        <w:t xml:space="preserve"> руль. Держим боковой интервал от второй стойки ~ 0,5 метра.</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правое зеркало пройдет стойку - крутим руль в право.</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Когда левый угол машины станет на одной линии с третей стойкой - </w:t>
      </w:r>
      <w:proofErr w:type="spellStart"/>
      <w:r w:rsidRPr="008C54BC">
        <w:rPr>
          <w:rFonts w:ascii="Times New Roman" w:hAnsi="Times New Roman" w:cs="Times New Roman"/>
          <w:color w:val="000000" w:themeColor="text1"/>
          <w:sz w:val="24"/>
          <w:szCs w:val="24"/>
        </w:rPr>
        <w:t>распремляем</w:t>
      </w:r>
      <w:proofErr w:type="spellEnd"/>
      <w:r w:rsidRPr="008C54BC">
        <w:rPr>
          <w:rFonts w:ascii="Times New Roman" w:hAnsi="Times New Roman" w:cs="Times New Roman"/>
          <w:color w:val="000000" w:themeColor="text1"/>
          <w:sz w:val="24"/>
          <w:szCs w:val="24"/>
        </w:rPr>
        <w:t xml:space="preserve"> руль. Держим боковой интервал от стойки ~ 0,5 метра.</w:t>
      </w:r>
    </w:p>
    <w:p w:rsidR="00740650" w:rsidRPr="008C54BC" w:rsidRDefault="00740650" w:rsidP="008C54BC">
      <w:pPr>
        <w:numPr>
          <w:ilvl w:val="0"/>
          <w:numId w:val="89"/>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Повторяем </w:t>
      </w:r>
      <w:proofErr w:type="spellStart"/>
      <w:r w:rsidRPr="008C54BC">
        <w:rPr>
          <w:rFonts w:ascii="Times New Roman" w:hAnsi="Times New Roman" w:cs="Times New Roman"/>
          <w:color w:val="000000" w:themeColor="text1"/>
          <w:sz w:val="24"/>
          <w:szCs w:val="24"/>
        </w:rPr>
        <w:t>дейстаия</w:t>
      </w:r>
      <w:proofErr w:type="spellEnd"/>
      <w:r w:rsidRPr="008C54BC">
        <w:rPr>
          <w:rFonts w:ascii="Times New Roman" w:hAnsi="Times New Roman" w:cs="Times New Roman"/>
          <w:color w:val="000000" w:themeColor="text1"/>
          <w:sz w:val="24"/>
          <w:szCs w:val="24"/>
        </w:rPr>
        <w:t xml:space="preserve"> пока не объедем все стойки. Не забываем что </w:t>
      </w:r>
      <w:proofErr w:type="spellStart"/>
      <w:r w:rsidRPr="008C54BC">
        <w:rPr>
          <w:rFonts w:ascii="Times New Roman" w:hAnsi="Times New Roman" w:cs="Times New Roman"/>
          <w:color w:val="000000" w:themeColor="text1"/>
          <w:sz w:val="24"/>
          <w:szCs w:val="24"/>
        </w:rPr>
        <w:t>последнию</w:t>
      </w:r>
      <w:proofErr w:type="spellEnd"/>
      <w:r w:rsidRPr="008C54BC">
        <w:rPr>
          <w:rFonts w:ascii="Times New Roman" w:hAnsi="Times New Roman" w:cs="Times New Roman"/>
          <w:color w:val="000000" w:themeColor="text1"/>
          <w:sz w:val="24"/>
          <w:szCs w:val="24"/>
        </w:rPr>
        <w:t xml:space="preserve"> стойку объезжать не нужно. Останавливаемся перед </w:t>
      </w:r>
      <w:proofErr w:type="spellStart"/>
      <w:r w:rsidRPr="008C54BC">
        <w:rPr>
          <w:rFonts w:ascii="Times New Roman" w:hAnsi="Times New Roman" w:cs="Times New Roman"/>
          <w:color w:val="000000" w:themeColor="text1"/>
          <w:sz w:val="24"/>
          <w:szCs w:val="24"/>
        </w:rPr>
        <w:t>линеей</w:t>
      </w:r>
      <w:proofErr w:type="spellEnd"/>
      <w:r w:rsidRPr="008C54BC">
        <w:rPr>
          <w:rFonts w:ascii="Times New Roman" w:hAnsi="Times New Roman" w:cs="Times New Roman"/>
          <w:color w:val="000000" w:themeColor="text1"/>
          <w:sz w:val="24"/>
          <w:szCs w:val="24"/>
        </w:rPr>
        <w:t xml:space="preserve"> "СТОП", включаем нейтральную передачу, </w:t>
      </w:r>
      <w:proofErr w:type="spellStart"/>
      <w:r w:rsidRPr="008C54BC">
        <w:rPr>
          <w:rFonts w:ascii="Times New Roman" w:hAnsi="Times New Roman" w:cs="Times New Roman"/>
          <w:color w:val="000000" w:themeColor="text1"/>
          <w:sz w:val="24"/>
          <w:szCs w:val="24"/>
        </w:rPr>
        <w:t>стави</w:t>
      </w:r>
      <w:proofErr w:type="spellEnd"/>
      <w:r w:rsidRPr="008C54BC">
        <w:rPr>
          <w:rFonts w:ascii="Times New Roman" w:hAnsi="Times New Roman" w:cs="Times New Roman"/>
          <w:color w:val="000000" w:themeColor="text1"/>
          <w:sz w:val="24"/>
          <w:szCs w:val="24"/>
        </w:rPr>
        <w:t xml:space="preserve"> на стояночный тормоз (ручник).</w:t>
      </w:r>
    </w:p>
    <w:p w:rsidR="00740650" w:rsidRPr="008C54BC" w:rsidRDefault="0074065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«Змейка» на практическом экзамене в ГАИ (ГИББД)</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5 баллов</w:t>
      </w:r>
    </w:p>
    <w:p w:rsidR="00740650" w:rsidRPr="008C54BC" w:rsidRDefault="00740650" w:rsidP="008C54BC">
      <w:pPr>
        <w:numPr>
          <w:ilvl w:val="0"/>
          <w:numId w:val="90"/>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740650" w:rsidRPr="008C54BC" w:rsidRDefault="00740650" w:rsidP="008C54BC">
      <w:pPr>
        <w:numPr>
          <w:ilvl w:val="0"/>
          <w:numId w:val="90"/>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Пересек линию "СТОП" (по проекции переднего габарита ТС).</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740650" w:rsidRPr="008C54BC" w:rsidRDefault="00740650" w:rsidP="008C54BC">
      <w:pPr>
        <w:numPr>
          <w:ilvl w:val="0"/>
          <w:numId w:val="91"/>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740650" w:rsidRPr="008C54BC" w:rsidRDefault="00740650" w:rsidP="008C54BC">
      <w:pPr>
        <w:numPr>
          <w:ilvl w:val="0"/>
          <w:numId w:val="91"/>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740650" w:rsidRPr="008C54BC" w:rsidRDefault="00740650" w:rsidP="008C54BC">
      <w:pPr>
        <w:pStyle w:val="a5"/>
        <w:numPr>
          <w:ilvl w:val="0"/>
          <w:numId w:val="97"/>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Заглох двигатель при выполнении </w:t>
      </w:r>
      <w:proofErr w:type="spellStart"/>
      <w:r w:rsidRPr="008C54BC">
        <w:rPr>
          <w:rFonts w:ascii="Times New Roman" w:hAnsi="Times New Roman" w:cs="Times New Roman"/>
          <w:color w:val="000000" w:themeColor="text1"/>
          <w:sz w:val="24"/>
          <w:szCs w:val="24"/>
        </w:rPr>
        <w:t>упражнения.\</w:t>
      </w:r>
      <w:proofErr w:type="spellEnd"/>
    </w:p>
    <w:p w:rsidR="00740650" w:rsidRPr="008C54BC" w:rsidRDefault="00740650" w:rsidP="008C54BC">
      <w:pPr>
        <w:pStyle w:val="3"/>
        <w:spacing w:line="360" w:lineRule="auto"/>
        <w:jc w:val="center"/>
        <w:rPr>
          <w:rFonts w:ascii="Times New Roman" w:hAnsi="Times New Roman" w:cs="Times New Roman"/>
          <w:b/>
          <w:color w:val="000000" w:themeColor="text1"/>
          <w:u w:val="single"/>
        </w:rPr>
      </w:pPr>
      <w:r w:rsidRPr="008C54BC">
        <w:rPr>
          <w:rFonts w:ascii="Times New Roman" w:hAnsi="Times New Roman" w:cs="Times New Roman"/>
          <w:b/>
          <w:color w:val="000000" w:themeColor="text1"/>
          <w:u w:val="single"/>
        </w:rPr>
        <w:t>«Параллельная парковка задним ходом»</w:t>
      </w:r>
    </w:p>
    <w:p w:rsidR="00740650" w:rsidRPr="008C54BC" w:rsidRDefault="00740650" w:rsidP="008C54BC">
      <w:pPr>
        <w:spacing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Вам предстоит выполнить: трогание с места в стартовых воротах; въезд </w:t>
      </w:r>
      <w:proofErr w:type="spellStart"/>
      <w:r w:rsidRPr="008C54BC">
        <w:rPr>
          <w:rFonts w:ascii="Times New Roman" w:hAnsi="Times New Roman" w:cs="Times New Roman"/>
          <w:color w:val="000000" w:themeColor="text1"/>
          <w:sz w:val="24"/>
          <w:szCs w:val="24"/>
        </w:rPr>
        <w:t>взону</w:t>
      </w:r>
      <w:proofErr w:type="spellEnd"/>
      <w:r w:rsidRPr="008C54BC">
        <w:rPr>
          <w:rFonts w:ascii="Times New Roman" w:hAnsi="Times New Roman" w:cs="Times New Roman"/>
          <w:color w:val="000000" w:themeColor="text1"/>
          <w:sz w:val="24"/>
          <w:szCs w:val="24"/>
        </w:rPr>
        <w:t xml:space="preserve"> стоянки по заданной траектории; и остановку в зоне стоянки перед линией «стоп».</w:t>
      </w:r>
    </w:p>
    <w:p w:rsidR="00740650" w:rsidRPr="008C54BC" w:rsidRDefault="00740650" w:rsidP="008C54BC">
      <w:pPr>
        <w:spacing w:line="360" w:lineRule="auto"/>
        <w:jc w:val="center"/>
        <w:rPr>
          <w:rFonts w:ascii="Times New Roman" w:hAnsi="Times New Roman" w:cs="Times New Roman"/>
          <w:color w:val="000000" w:themeColor="text1"/>
          <w:sz w:val="24"/>
          <w:szCs w:val="24"/>
        </w:rPr>
      </w:pPr>
      <w:r w:rsidRPr="008C54BC">
        <w:rPr>
          <w:rFonts w:ascii="Times New Roman" w:hAnsi="Times New Roman" w:cs="Times New Roman"/>
          <w:noProof/>
          <w:color w:val="000000" w:themeColor="text1"/>
          <w:sz w:val="24"/>
          <w:szCs w:val="24"/>
        </w:rPr>
        <w:drawing>
          <wp:inline distT="0" distB="0" distL="0" distR="0">
            <wp:extent cx="3429000" cy="1057275"/>
            <wp:effectExtent l="0" t="0" r="0" b="0"/>
            <wp:docPr id="35" name="Рисунок 35"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r w:rsidRPr="008C54BC">
        <w:rPr>
          <w:rFonts w:ascii="Times New Roman" w:hAnsi="Times New Roman" w:cs="Times New Roman"/>
          <w:noProof/>
          <w:color w:val="000000" w:themeColor="text1"/>
          <w:sz w:val="24"/>
          <w:szCs w:val="24"/>
        </w:rPr>
        <w:drawing>
          <wp:inline distT="0" distB="0" distL="0" distR="0">
            <wp:extent cx="3429000" cy="1657350"/>
            <wp:effectExtent l="0" t="0" r="0" b="0"/>
            <wp:docPr id="28"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657350"/>
                    </a:xfrm>
                    <a:prstGeom prst="rect">
                      <a:avLst/>
                    </a:prstGeom>
                    <a:noFill/>
                    <a:ln>
                      <a:noFill/>
                    </a:ln>
                  </pic:spPr>
                </pic:pic>
              </a:graphicData>
            </a:graphic>
          </wp:inline>
        </w:drawing>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Порядок действий:</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Остановить </w:t>
      </w:r>
      <w:proofErr w:type="spellStart"/>
      <w:r w:rsidRPr="008C54BC">
        <w:rPr>
          <w:rFonts w:ascii="Times New Roman" w:hAnsi="Times New Roman" w:cs="Times New Roman"/>
          <w:color w:val="000000" w:themeColor="text1"/>
          <w:sz w:val="24"/>
          <w:szCs w:val="24"/>
        </w:rPr>
        <w:t>автомабиль</w:t>
      </w:r>
      <w:proofErr w:type="spellEnd"/>
      <w:r w:rsidRPr="008C54BC">
        <w:rPr>
          <w:rFonts w:ascii="Times New Roman" w:hAnsi="Times New Roman" w:cs="Times New Roman"/>
          <w:color w:val="000000" w:themeColor="text1"/>
          <w:sz w:val="24"/>
          <w:szCs w:val="24"/>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Когда зад автомобиля поравняется с началом кармана (первой левой стойкой поз.2.) - повернуть руль до упора направо.</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lastRenderedPageBreak/>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8C54BC">
        <w:rPr>
          <w:rFonts w:ascii="Times New Roman" w:hAnsi="Times New Roman" w:cs="Times New Roman"/>
          <w:color w:val="000000" w:themeColor="text1"/>
          <w:sz w:val="24"/>
          <w:szCs w:val="24"/>
        </w:rPr>
        <w:t>распремить</w:t>
      </w:r>
      <w:proofErr w:type="spellEnd"/>
      <w:r w:rsidRPr="008C54BC">
        <w:rPr>
          <w:rFonts w:ascii="Times New Roman" w:hAnsi="Times New Roman" w:cs="Times New Roman"/>
          <w:color w:val="000000" w:themeColor="text1"/>
          <w:sz w:val="24"/>
          <w:szCs w:val="24"/>
        </w:rPr>
        <w:t xml:space="preserve"> руль. Дать правой стороне машины прижаться к стойкам и повернуть руль до упора налево, (поз.4).</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Контролировать как правая сторона разъезжается со стойками и разметкой - стараться встать близко </w:t>
      </w:r>
      <w:proofErr w:type="spellStart"/>
      <w:r w:rsidRPr="008C54BC">
        <w:rPr>
          <w:rFonts w:ascii="Times New Roman" w:hAnsi="Times New Roman" w:cs="Times New Roman"/>
          <w:color w:val="000000" w:themeColor="text1"/>
          <w:sz w:val="24"/>
          <w:szCs w:val="24"/>
        </w:rPr>
        <w:t>кстойкам</w:t>
      </w:r>
      <w:proofErr w:type="spellEnd"/>
      <w:r w:rsidRPr="008C54BC">
        <w:rPr>
          <w:rFonts w:ascii="Times New Roman" w:hAnsi="Times New Roman" w:cs="Times New Roman"/>
          <w:color w:val="000000" w:themeColor="text1"/>
          <w:sz w:val="24"/>
          <w:szCs w:val="24"/>
        </w:rPr>
        <w:t xml:space="preserve"> с права, но не сбить.</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 xml:space="preserve">Выжать педаль сцепления и плавно остановит автомобиль у линии " СТОП " (в момент </w:t>
      </w:r>
      <w:proofErr w:type="spellStart"/>
      <w:r w:rsidRPr="008C54BC">
        <w:rPr>
          <w:rFonts w:ascii="Times New Roman" w:hAnsi="Times New Roman" w:cs="Times New Roman"/>
          <w:color w:val="000000" w:themeColor="text1"/>
          <w:sz w:val="24"/>
          <w:szCs w:val="24"/>
        </w:rPr>
        <w:t>паралельности</w:t>
      </w:r>
      <w:proofErr w:type="spellEnd"/>
      <w:r w:rsidRPr="008C54BC">
        <w:rPr>
          <w:rFonts w:ascii="Times New Roman" w:hAnsi="Times New Roman" w:cs="Times New Roman"/>
          <w:color w:val="000000" w:themeColor="text1"/>
          <w:sz w:val="24"/>
          <w:szCs w:val="24"/>
        </w:rPr>
        <w:t xml:space="preserve"> машины и разметки) поз.5.</w:t>
      </w:r>
    </w:p>
    <w:p w:rsidR="00740650" w:rsidRPr="008C54BC" w:rsidRDefault="00740650" w:rsidP="008C54BC">
      <w:pPr>
        <w:numPr>
          <w:ilvl w:val="0"/>
          <w:numId w:val="92"/>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 (ручник).</w:t>
      </w:r>
    </w:p>
    <w:p w:rsidR="00740650" w:rsidRPr="008C54BC" w:rsidRDefault="00740650" w:rsidP="008C54BC">
      <w:pPr>
        <w:pStyle w:val="3"/>
        <w:spacing w:line="360" w:lineRule="auto"/>
        <w:rPr>
          <w:rFonts w:ascii="Times New Roman" w:hAnsi="Times New Roman" w:cs="Times New Roman"/>
          <w:color w:val="000000" w:themeColor="text1"/>
        </w:rPr>
      </w:pPr>
      <w:r w:rsidRPr="008C54BC">
        <w:rPr>
          <w:rFonts w:ascii="Times New Roman" w:hAnsi="Times New Roman" w:cs="Times New Roman"/>
          <w:color w:val="000000" w:themeColor="text1"/>
        </w:rPr>
        <w:t>Штрафные баллы при сдаче упражнения «Параллельная парковка задним ходом» на практическом экзамене в ГАИ (ГИББД)</w:t>
      </w:r>
    </w:p>
    <w:p w:rsidR="00740650" w:rsidRPr="008C54BC" w:rsidRDefault="00740650" w:rsidP="008C54BC">
      <w:pPr>
        <w:spacing w:before="100" w:beforeAutospacing="1" w:after="100" w:afterAutospacing="1" w:line="360" w:lineRule="auto"/>
        <w:rPr>
          <w:rFonts w:ascii="Times New Roman" w:hAnsi="Times New Roman" w:cs="Times New Roman"/>
          <w:b/>
          <w:color w:val="000000" w:themeColor="text1"/>
          <w:sz w:val="24"/>
          <w:szCs w:val="24"/>
        </w:rPr>
      </w:pPr>
      <w:r w:rsidRPr="008C54BC">
        <w:rPr>
          <w:rFonts w:ascii="Times New Roman" w:hAnsi="Times New Roman" w:cs="Times New Roman"/>
          <w:b/>
          <w:color w:val="000000" w:themeColor="text1"/>
          <w:sz w:val="24"/>
          <w:szCs w:val="24"/>
        </w:rPr>
        <w:t>5 баллов</w:t>
      </w:r>
    </w:p>
    <w:p w:rsidR="00740650" w:rsidRPr="008C54BC" w:rsidRDefault="00740650" w:rsidP="008C54BC">
      <w:pPr>
        <w:numPr>
          <w:ilvl w:val="0"/>
          <w:numId w:val="93"/>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740650" w:rsidRPr="008C54BC" w:rsidRDefault="00740650" w:rsidP="008C54BC">
      <w:pPr>
        <w:numPr>
          <w:ilvl w:val="0"/>
          <w:numId w:val="93"/>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пересек прерывистую линию (по проекции бокового габарита ТС).</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3 балла</w:t>
      </w:r>
    </w:p>
    <w:p w:rsidR="00740650" w:rsidRPr="008C54BC" w:rsidRDefault="0074065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смог въехать в зону стоянки при одноразовом включении задней передачи.</w:t>
      </w:r>
    </w:p>
    <w:p w:rsidR="00740650" w:rsidRPr="008C54BC" w:rsidRDefault="0074065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740650" w:rsidRPr="008C54BC" w:rsidRDefault="00740650" w:rsidP="008C54BC">
      <w:pPr>
        <w:numPr>
          <w:ilvl w:val="0"/>
          <w:numId w:val="94"/>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C54BC">
        <w:rPr>
          <w:rFonts w:ascii="Times New Roman" w:hAnsi="Times New Roman" w:cs="Times New Roman"/>
          <w:color w:val="000000" w:themeColor="text1"/>
          <w:sz w:val="24"/>
          <w:szCs w:val="24"/>
        </w:rPr>
        <w:t>Невключил</w:t>
      </w:r>
      <w:proofErr w:type="spellEnd"/>
      <w:r w:rsidRPr="008C54BC">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C54BC">
        <w:rPr>
          <w:rFonts w:ascii="Times New Roman" w:hAnsi="Times New Roman" w:cs="Times New Roman"/>
          <w:color w:val="000000" w:themeColor="text1"/>
          <w:sz w:val="24"/>
          <w:szCs w:val="24"/>
        </w:rPr>
        <w:t>линие</w:t>
      </w:r>
      <w:proofErr w:type="spellEnd"/>
      <w:r w:rsidRPr="008C54BC">
        <w:rPr>
          <w:rFonts w:ascii="Times New Roman" w:hAnsi="Times New Roman" w:cs="Times New Roman"/>
          <w:color w:val="000000" w:themeColor="text1"/>
          <w:sz w:val="24"/>
          <w:szCs w:val="24"/>
        </w:rPr>
        <w:t xml:space="preserve"> "СТОП".</w:t>
      </w:r>
    </w:p>
    <w:p w:rsidR="00740650" w:rsidRPr="008C54BC" w:rsidRDefault="00740650" w:rsidP="008C54BC">
      <w:pPr>
        <w:pStyle w:val="4"/>
        <w:spacing w:line="360" w:lineRule="auto"/>
        <w:rPr>
          <w:rFonts w:ascii="Times New Roman" w:hAnsi="Times New Roman" w:cs="Times New Roman"/>
          <w:b/>
          <w:i w:val="0"/>
          <w:color w:val="000000" w:themeColor="text1"/>
          <w:sz w:val="24"/>
          <w:szCs w:val="24"/>
        </w:rPr>
      </w:pPr>
      <w:r w:rsidRPr="008C54BC">
        <w:rPr>
          <w:rFonts w:ascii="Times New Roman" w:hAnsi="Times New Roman" w:cs="Times New Roman"/>
          <w:b/>
          <w:i w:val="0"/>
          <w:color w:val="000000" w:themeColor="text1"/>
          <w:sz w:val="24"/>
          <w:szCs w:val="24"/>
        </w:rPr>
        <w:t>1 балл</w:t>
      </w:r>
    </w:p>
    <w:p w:rsidR="00740650" w:rsidRPr="008C54BC" w:rsidRDefault="00740650" w:rsidP="008C54BC">
      <w:pPr>
        <w:numPr>
          <w:ilvl w:val="0"/>
          <w:numId w:val="95"/>
        </w:num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Заглох двигатель при выполнении упражнения.</w:t>
      </w:r>
    </w:p>
    <w:p w:rsidR="00740650" w:rsidRPr="008C54BC" w:rsidRDefault="00740650" w:rsidP="008C54BC">
      <w:pPr>
        <w:spacing w:before="100" w:beforeAutospacing="1" w:after="100" w:afterAutospacing="1" w:line="360" w:lineRule="auto"/>
        <w:rPr>
          <w:rFonts w:ascii="Times New Roman" w:hAnsi="Times New Roman" w:cs="Times New Roman"/>
          <w:color w:val="000000" w:themeColor="text1"/>
          <w:sz w:val="24"/>
          <w:szCs w:val="24"/>
        </w:rPr>
      </w:pPr>
      <w:r w:rsidRPr="008C54BC">
        <w:rPr>
          <w:rFonts w:ascii="Times New Roman" w:hAnsi="Times New Roman" w:cs="Times New Roman"/>
          <w:color w:val="000000" w:themeColor="text1"/>
          <w:sz w:val="24"/>
          <w:szCs w:val="24"/>
        </w:rPr>
        <w:t>Экзамен считается сданным, если вы набрали не более 4-х штрафных балов, на каждом упражнении.</w:t>
      </w:r>
    </w:p>
    <w:p w:rsidR="00046305" w:rsidRPr="008C54BC" w:rsidRDefault="00046305" w:rsidP="008C54BC">
      <w:pPr>
        <w:pStyle w:val="311"/>
        <w:shd w:val="clear" w:color="auto" w:fill="auto"/>
        <w:spacing w:before="0" w:line="360" w:lineRule="auto"/>
        <w:ind w:firstLine="426"/>
        <w:jc w:val="center"/>
        <w:rPr>
          <w:rStyle w:val="33"/>
          <w:b/>
          <w:bCs/>
          <w:sz w:val="24"/>
          <w:szCs w:val="24"/>
        </w:rPr>
      </w:pPr>
    </w:p>
    <w:p w:rsidR="00BC0C4B" w:rsidRPr="008C54BC" w:rsidRDefault="00BC0C4B" w:rsidP="008C54BC">
      <w:pPr>
        <w:pStyle w:val="311"/>
        <w:shd w:val="clear" w:color="auto" w:fill="auto"/>
        <w:spacing w:before="0" w:line="360" w:lineRule="auto"/>
        <w:ind w:firstLine="426"/>
        <w:jc w:val="center"/>
        <w:rPr>
          <w:rFonts w:cs="Times New Roman"/>
          <w:sz w:val="24"/>
          <w:szCs w:val="24"/>
        </w:rPr>
      </w:pPr>
      <w:r w:rsidRPr="008C54BC">
        <w:rPr>
          <w:rStyle w:val="33"/>
          <w:b/>
          <w:bCs/>
          <w:sz w:val="24"/>
          <w:szCs w:val="24"/>
        </w:rPr>
        <w:t>Второй этап</w:t>
      </w:r>
    </w:p>
    <w:p w:rsidR="00BC0C4B" w:rsidRPr="008C54BC" w:rsidRDefault="00BC0C4B" w:rsidP="008C54BC">
      <w:pPr>
        <w:pStyle w:val="311"/>
        <w:numPr>
          <w:ilvl w:val="1"/>
          <w:numId w:val="11"/>
        </w:numPr>
        <w:shd w:val="clear" w:color="auto" w:fill="auto"/>
        <w:tabs>
          <w:tab w:val="left" w:pos="970"/>
        </w:tabs>
        <w:spacing w:before="0" w:line="360" w:lineRule="auto"/>
        <w:ind w:left="426"/>
        <w:jc w:val="center"/>
        <w:rPr>
          <w:rFonts w:cs="Times New Roman"/>
          <w:sz w:val="24"/>
          <w:szCs w:val="24"/>
        </w:rPr>
      </w:pPr>
      <w:r w:rsidRPr="008C54BC">
        <w:rPr>
          <w:rStyle w:val="33"/>
          <w:b/>
          <w:bCs/>
          <w:sz w:val="24"/>
          <w:szCs w:val="24"/>
        </w:rPr>
        <w:t>Содержание экзамена</w:t>
      </w:r>
    </w:p>
    <w:p w:rsidR="00DC4C76" w:rsidRPr="008C54BC" w:rsidRDefault="00BC0C4B" w:rsidP="008C54BC">
      <w:pPr>
        <w:pStyle w:val="a3"/>
        <w:numPr>
          <w:ilvl w:val="2"/>
          <w:numId w:val="11"/>
        </w:numPr>
        <w:shd w:val="clear" w:color="auto" w:fill="auto"/>
        <w:tabs>
          <w:tab w:val="left" w:pos="1153"/>
        </w:tabs>
        <w:spacing w:before="0" w:line="360" w:lineRule="auto"/>
        <w:ind w:left="720" w:hanging="720"/>
        <w:rPr>
          <w:sz w:val="24"/>
          <w:szCs w:val="24"/>
        </w:rPr>
      </w:pPr>
      <w:r w:rsidRPr="008C54BC">
        <w:rPr>
          <w:sz w:val="24"/>
          <w:szCs w:val="24"/>
        </w:rPr>
        <w:t>Экзамен проводится с целью проверки у кандидатов в водители навыков самостоятельного управления ТС конкретной категории в условиях дорожного движения и вынесения решения о допуске к сдаче экзаменов в ГИБДД.</w:t>
      </w:r>
    </w:p>
    <w:p w:rsidR="00BC0C4B" w:rsidRPr="008C54BC" w:rsidRDefault="00BC0C4B" w:rsidP="008C54BC">
      <w:pPr>
        <w:pStyle w:val="a3"/>
        <w:numPr>
          <w:ilvl w:val="2"/>
          <w:numId w:val="11"/>
        </w:numPr>
        <w:shd w:val="clear" w:color="auto" w:fill="auto"/>
        <w:tabs>
          <w:tab w:val="left" w:pos="1153"/>
        </w:tabs>
        <w:spacing w:before="0" w:line="360" w:lineRule="auto"/>
        <w:ind w:left="720" w:hanging="720"/>
        <w:rPr>
          <w:sz w:val="24"/>
          <w:szCs w:val="24"/>
        </w:rPr>
      </w:pPr>
      <w:r w:rsidRPr="008C54BC">
        <w:rPr>
          <w:sz w:val="24"/>
          <w:szCs w:val="24"/>
        </w:rPr>
        <w:t>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общие обязанности водителей;</w:t>
      </w:r>
    </w:p>
    <w:p w:rsidR="00BC0C4B" w:rsidRPr="008C54BC" w:rsidRDefault="00BC0C4B"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применение специальных сигналов;</w:t>
      </w:r>
    </w:p>
    <w:p w:rsidR="00BC0C4B" w:rsidRPr="008C54BC" w:rsidRDefault="00BC0C4B"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сигналы светофоров и регулировщиков;</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применение аварийной сигнализации и знака аварийной остановки;</w:t>
      </w:r>
    </w:p>
    <w:p w:rsidR="00BC0C4B" w:rsidRPr="008C54BC" w:rsidRDefault="00BC0C4B"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начало движения, маневрирование;</w:t>
      </w:r>
    </w:p>
    <w:p w:rsidR="00BC0C4B" w:rsidRPr="008C54BC" w:rsidRDefault="00BC0C4B" w:rsidP="008C54BC">
      <w:pPr>
        <w:pStyle w:val="a3"/>
        <w:numPr>
          <w:ilvl w:val="0"/>
          <w:numId w:val="18"/>
        </w:numPr>
        <w:shd w:val="clear" w:color="auto" w:fill="auto"/>
        <w:tabs>
          <w:tab w:val="left" w:pos="869"/>
        </w:tabs>
        <w:spacing w:before="0" w:line="360" w:lineRule="auto"/>
        <w:ind w:firstLine="426"/>
        <w:rPr>
          <w:sz w:val="24"/>
          <w:szCs w:val="24"/>
        </w:rPr>
      </w:pPr>
      <w:r w:rsidRPr="008C54BC">
        <w:rPr>
          <w:sz w:val="24"/>
          <w:szCs w:val="24"/>
        </w:rPr>
        <w:t>расположение транспортного средства на проезжей части;</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скорость движения;</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обгон, встречный разъезд;</w:t>
      </w:r>
    </w:p>
    <w:p w:rsidR="00BC0C4B" w:rsidRPr="008C54BC" w:rsidRDefault="00BC0C4B"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t>остановка и стоянка;</w:t>
      </w:r>
    </w:p>
    <w:p w:rsidR="00BC0C4B" w:rsidRPr="008C54BC" w:rsidRDefault="00BC0C4B" w:rsidP="008C54BC">
      <w:pPr>
        <w:pStyle w:val="a3"/>
        <w:numPr>
          <w:ilvl w:val="0"/>
          <w:numId w:val="18"/>
        </w:numPr>
        <w:shd w:val="clear" w:color="auto" w:fill="auto"/>
        <w:tabs>
          <w:tab w:val="left" w:pos="878"/>
        </w:tabs>
        <w:spacing w:before="0" w:line="360" w:lineRule="auto"/>
        <w:ind w:firstLine="426"/>
        <w:rPr>
          <w:sz w:val="24"/>
          <w:szCs w:val="24"/>
        </w:rPr>
      </w:pPr>
      <w:r w:rsidRPr="008C54BC">
        <w:rPr>
          <w:sz w:val="24"/>
          <w:szCs w:val="24"/>
        </w:rPr>
        <w:lastRenderedPageBreak/>
        <w:t>проезд перекрестков;</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пешеходные переходы и остановки маршрутных транспортных средств;</w:t>
      </w:r>
    </w:p>
    <w:p w:rsidR="00BC0C4B" w:rsidRPr="008C54BC" w:rsidRDefault="00BC0C4B" w:rsidP="008C54BC">
      <w:pPr>
        <w:pStyle w:val="a3"/>
        <w:numPr>
          <w:ilvl w:val="0"/>
          <w:numId w:val="18"/>
        </w:numPr>
        <w:shd w:val="clear" w:color="auto" w:fill="auto"/>
        <w:tabs>
          <w:tab w:val="left" w:pos="869"/>
        </w:tabs>
        <w:spacing w:before="0" w:line="360" w:lineRule="auto"/>
        <w:ind w:firstLine="426"/>
        <w:rPr>
          <w:sz w:val="24"/>
          <w:szCs w:val="24"/>
        </w:rPr>
      </w:pPr>
      <w:r w:rsidRPr="008C54BC">
        <w:rPr>
          <w:sz w:val="24"/>
          <w:szCs w:val="24"/>
        </w:rPr>
        <w:t>движение через железнодорожные пути;</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приоритет маршрутных транспортных средств;</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пользование внешними световыми приборами и звуковыми сигналами.</w:t>
      </w:r>
    </w:p>
    <w:p w:rsidR="00BC0C4B" w:rsidRPr="008C54BC" w:rsidRDefault="00BC0C4B" w:rsidP="008C54BC">
      <w:pPr>
        <w:pStyle w:val="a3"/>
        <w:numPr>
          <w:ilvl w:val="2"/>
          <w:numId w:val="11"/>
        </w:numPr>
        <w:shd w:val="clear" w:color="auto" w:fill="auto"/>
        <w:tabs>
          <w:tab w:val="left" w:pos="1196"/>
        </w:tabs>
        <w:spacing w:before="0" w:line="360" w:lineRule="auto"/>
        <w:ind w:firstLine="426"/>
        <w:rPr>
          <w:sz w:val="24"/>
          <w:szCs w:val="24"/>
        </w:rPr>
      </w:pPr>
      <w:r w:rsidRPr="008C54BC">
        <w:rPr>
          <w:sz w:val="24"/>
          <w:szCs w:val="24"/>
        </w:rPr>
        <w:t>Второй этап квалификационного экзамена проводится на испытательном маршруте (далее - маршрут).</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Необходимое количество маршрутов определяется с учетом местных условий.</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На каждый маршрут оформляется маршрутная карта форматом А4 и присваива</w:t>
      </w:r>
      <w:r w:rsidRPr="008C54BC">
        <w:rPr>
          <w:sz w:val="24"/>
          <w:szCs w:val="24"/>
        </w:rPr>
        <w:softHyphen/>
        <w:t>ется порядковый номер. Все маршруты утверждаются Главным государственным ин</w:t>
      </w:r>
      <w:r w:rsidRPr="008C54BC">
        <w:rPr>
          <w:sz w:val="24"/>
          <w:szCs w:val="24"/>
        </w:rPr>
        <w:softHyphen/>
        <w:t>спектором безопасности дорожного движения района, города (района в городе).</w:t>
      </w:r>
    </w:p>
    <w:p w:rsidR="00BC0C4B" w:rsidRPr="008C54BC" w:rsidRDefault="00BC0C4B" w:rsidP="008C54BC">
      <w:pPr>
        <w:pStyle w:val="a3"/>
        <w:numPr>
          <w:ilvl w:val="2"/>
          <w:numId w:val="11"/>
        </w:numPr>
        <w:shd w:val="clear" w:color="auto" w:fill="auto"/>
        <w:tabs>
          <w:tab w:val="left" w:pos="1153"/>
        </w:tabs>
        <w:spacing w:before="0" w:line="360" w:lineRule="auto"/>
        <w:ind w:firstLine="426"/>
        <w:rPr>
          <w:sz w:val="24"/>
          <w:szCs w:val="24"/>
        </w:rPr>
      </w:pPr>
      <w:r w:rsidRPr="008C54BC">
        <w:rPr>
          <w:sz w:val="24"/>
          <w:szCs w:val="24"/>
        </w:rPr>
        <w:t xml:space="preserve">Маршрут должен содержать определенный набор элементов </w:t>
      </w:r>
      <w:proofErr w:type="spellStart"/>
      <w:r w:rsidRPr="008C54BC">
        <w:rPr>
          <w:sz w:val="24"/>
          <w:szCs w:val="24"/>
        </w:rPr>
        <w:t>улично-дорож</w:t>
      </w:r>
      <w:proofErr w:type="spellEnd"/>
      <w:r w:rsidRPr="008C54BC">
        <w:rPr>
          <w:sz w:val="24"/>
          <w:szCs w:val="24"/>
        </w:rPr>
        <w:t xml:space="preserve"> ной сети, дорожных знаков и дорожной разметки, а также предусматривать возмож</w:t>
      </w:r>
      <w:r w:rsidRPr="008C54BC">
        <w:rPr>
          <w:sz w:val="24"/>
          <w:szCs w:val="24"/>
        </w:rPr>
        <w:softHyphen/>
        <w:t>ность выполнения кандидатом в водители обязательных действий по заданию экзаме</w:t>
      </w:r>
      <w:r w:rsidRPr="008C54BC">
        <w:rPr>
          <w:sz w:val="24"/>
          <w:szCs w:val="24"/>
        </w:rPr>
        <w:softHyphen/>
        <w:t>натора с соблюдением ПДД.</w:t>
      </w:r>
    </w:p>
    <w:p w:rsidR="00BC0C4B" w:rsidRPr="008C54BC" w:rsidRDefault="00BC0C4B" w:rsidP="008C54BC">
      <w:pPr>
        <w:pStyle w:val="210"/>
        <w:keepNext/>
        <w:keepLines/>
        <w:shd w:val="clear" w:color="auto" w:fill="auto"/>
        <w:tabs>
          <w:tab w:val="left" w:pos="984"/>
        </w:tabs>
        <w:spacing w:before="0" w:after="0" w:line="360" w:lineRule="auto"/>
        <w:ind w:left="426" w:firstLine="0"/>
        <w:jc w:val="center"/>
        <w:rPr>
          <w:rFonts w:cs="Times New Roman"/>
          <w:sz w:val="24"/>
          <w:szCs w:val="24"/>
        </w:rPr>
      </w:pPr>
      <w:bookmarkStart w:id="29" w:name="bookmark26"/>
      <w:r w:rsidRPr="008C54BC">
        <w:rPr>
          <w:rStyle w:val="23"/>
          <w:b/>
          <w:bCs/>
          <w:sz w:val="24"/>
          <w:szCs w:val="24"/>
        </w:rPr>
        <w:t>2. Организация проведения экзамена</w:t>
      </w:r>
      <w:bookmarkEnd w:id="29"/>
    </w:p>
    <w:p w:rsidR="00BC0C4B" w:rsidRPr="008C54BC" w:rsidRDefault="00DC4C76" w:rsidP="008C54BC">
      <w:pPr>
        <w:pStyle w:val="a3"/>
        <w:shd w:val="clear" w:color="auto" w:fill="auto"/>
        <w:spacing w:before="0" w:line="360" w:lineRule="auto"/>
        <w:ind w:firstLine="426"/>
        <w:rPr>
          <w:sz w:val="24"/>
          <w:szCs w:val="24"/>
        </w:rPr>
      </w:pPr>
      <w:r w:rsidRPr="008C54BC">
        <w:rPr>
          <w:sz w:val="24"/>
          <w:szCs w:val="24"/>
        </w:rPr>
        <w:t xml:space="preserve">2.1. </w:t>
      </w:r>
      <w:r w:rsidR="00BC0C4B" w:rsidRPr="008C54BC">
        <w:rPr>
          <w:sz w:val="24"/>
          <w:szCs w:val="24"/>
        </w:rPr>
        <w:t xml:space="preserve"> Форма проведения экзамена - индивидуальная.</w:t>
      </w:r>
    </w:p>
    <w:p w:rsidR="00BC0C4B" w:rsidRPr="008C54BC" w:rsidRDefault="00BC0C4B" w:rsidP="008C54BC">
      <w:pPr>
        <w:tabs>
          <w:tab w:val="left" w:pos="2029"/>
        </w:tabs>
        <w:spacing w:line="360" w:lineRule="auto"/>
        <w:ind w:firstLine="426"/>
        <w:rPr>
          <w:rFonts w:ascii="Times New Roman" w:hAnsi="Times New Roman" w:cs="Times New Roman"/>
          <w:sz w:val="24"/>
          <w:szCs w:val="24"/>
        </w:rPr>
      </w:pPr>
      <w:r w:rsidRPr="008C54BC">
        <w:rPr>
          <w:rFonts w:ascii="Times New Roman" w:hAnsi="Times New Roman" w:cs="Times New Roman"/>
          <w:sz w:val="24"/>
          <w:szCs w:val="24"/>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BC0C4B" w:rsidRPr="008C54BC" w:rsidRDefault="00BC0C4B" w:rsidP="008C54BC">
      <w:pPr>
        <w:pStyle w:val="80"/>
        <w:shd w:val="clear" w:color="auto" w:fill="auto"/>
        <w:spacing w:line="360" w:lineRule="auto"/>
        <w:ind w:firstLine="426"/>
        <w:rPr>
          <w:rFonts w:cs="Times New Roman"/>
          <w:sz w:val="24"/>
          <w:szCs w:val="24"/>
        </w:rPr>
      </w:pPr>
      <w:r w:rsidRPr="008C54BC">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8C54BC">
        <w:rPr>
          <w:rFonts w:cs="Times New Roman"/>
          <w:sz w:val="24"/>
          <w:szCs w:val="24"/>
        </w:rPr>
        <w:softHyphen/>
        <w:t>ся доступ к дублирующим органам управления ТС</w:t>
      </w:r>
    </w:p>
    <w:p w:rsidR="00BC0C4B" w:rsidRPr="008C54BC" w:rsidRDefault="00DC4C76" w:rsidP="008C54BC">
      <w:pPr>
        <w:pStyle w:val="a3"/>
        <w:numPr>
          <w:ilvl w:val="1"/>
          <w:numId w:val="33"/>
        </w:numPr>
        <w:shd w:val="clear" w:color="auto" w:fill="auto"/>
        <w:tabs>
          <w:tab w:val="left" w:pos="1162"/>
        </w:tabs>
        <w:spacing w:before="0" w:line="360" w:lineRule="auto"/>
        <w:rPr>
          <w:sz w:val="24"/>
          <w:szCs w:val="24"/>
        </w:rPr>
      </w:pPr>
      <w:r w:rsidRPr="008C54BC">
        <w:rPr>
          <w:sz w:val="24"/>
          <w:szCs w:val="24"/>
        </w:rPr>
        <w:t xml:space="preserve"> </w:t>
      </w:r>
      <w:r w:rsidR="00BC0C4B" w:rsidRPr="008C54BC">
        <w:rPr>
          <w:sz w:val="24"/>
          <w:szCs w:val="24"/>
        </w:rPr>
        <w:t>Второй этап квалификационного экзамена проводится одним из двух мето</w:t>
      </w:r>
      <w:r w:rsidR="00BC0C4B" w:rsidRPr="008C54BC">
        <w:rPr>
          <w:sz w:val="24"/>
          <w:szCs w:val="24"/>
        </w:rPr>
        <w:softHyphen/>
        <w:t>дов:</w:t>
      </w:r>
    </w:p>
    <w:p w:rsidR="00BC0C4B" w:rsidRPr="008C54BC" w:rsidRDefault="00BC0C4B" w:rsidP="008C54BC">
      <w:pPr>
        <w:pStyle w:val="a3"/>
        <w:numPr>
          <w:ilvl w:val="0"/>
          <w:numId w:val="18"/>
        </w:numPr>
        <w:shd w:val="clear" w:color="auto" w:fill="auto"/>
        <w:tabs>
          <w:tab w:val="left" w:pos="850"/>
        </w:tabs>
        <w:spacing w:before="0" w:line="360" w:lineRule="auto"/>
        <w:ind w:firstLine="426"/>
        <w:rPr>
          <w:sz w:val="24"/>
          <w:szCs w:val="24"/>
        </w:rPr>
      </w:pPr>
      <w:r w:rsidRPr="008C54BC">
        <w:rPr>
          <w:sz w:val="24"/>
          <w:szCs w:val="24"/>
        </w:rPr>
        <w:t>несколько кандидатов в водители поочередно осуществляют поездки по одному маршруту;</w:t>
      </w:r>
    </w:p>
    <w:p w:rsidR="00BC0C4B" w:rsidRPr="008C54BC" w:rsidRDefault="00BC0C4B" w:rsidP="008C54BC">
      <w:pPr>
        <w:pStyle w:val="a3"/>
        <w:numPr>
          <w:ilvl w:val="0"/>
          <w:numId w:val="18"/>
        </w:numPr>
        <w:shd w:val="clear" w:color="auto" w:fill="auto"/>
        <w:tabs>
          <w:tab w:val="left" w:pos="874"/>
        </w:tabs>
        <w:spacing w:before="0" w:line="360" w:lineRule="auto"/>
        <w:ind w:firstLine="426"/>
        <w:rPr>
          <w:sz w:val="24"/>
          <w:szCs w:val="24"/>
        </w:rPr>
      </w:pPr>
      <w:r w:rsidRPr="008C54BC">
        <w:rPr>
          <w:sz w:val="24"/>
          <w:szCs w:val="24"/>
        </w:rPr>
        <w:t>несколько кандидатов в водители осуществляют поездки по нескольким марш</w:t>
      </w:r>
      <w:r w:rsidRPr="008C54BC">
        <w:rPr>
          <w:sz w:val="24"/>
          <w:szCs w:val="24"/>
        </w:rPr>
        <w:softHyphen/>
        <w:t>рутам одновременно.</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BC0C4B" w:rsidRPr="008C54BC" w:rsidRDefault="00BC0C4B" w:rsidP="008C54BC">
      <w:pPr>
        <w:pStyle w:val="80"/>
        <w:shd w:val="clear" w:color="auto" w:fill="auto"/>
        <w:spacing w:line="360" w:lineRule="auto"/>
        <w:ind w:firstLine="426"/>
        <w:rPr>
          <w:rFonts w:cs="Times New Roman"/>
          <w:sz w:val="24"/>
          <w:szCs w:val="24"/>
        </w:rPr>
      </w:pPr>
      <w:r w:rsidRPr="008C54BC">
        <w:rPr>
          <w:rFonts w:cs="Times New Roman"/>
          <w:sz w:val="24"/>
          <w:szCs w:val="24"/>
        </w:rPr>
        <w:t>Примечание. Для оптимизации временных затрат на проведение экзамена целе</w:t>
      </w:r>
      <w:r w:rsidRPr="008C54BC">
        <w:rPr>
          <w:rFonts w:cs="Times New Roman"/>
          <w:sz w:val="24"/>
          <w:szCs w:val="24"/>
        </w:rPr>
        <w:softHyphen/>
        <w:t>сообразна, чтобы каждый из маршрутов начинался и заканчивался в одном и том же месте.</w:t>
      </w:r>
    </w:p>
    <w:p w:rsidR="00BC0C4B" w:rsidRPr="008C54BC" w:rsidRDefault="00BC0C4B" w:rsidP="008C54BC">
      <w:pPr>
        <w:pStyle w:val="a3"/>
        <w:numPr>
          <w:ilvl w:val="1"/>
          <w:numId w:val="33"/>
        </w:numPr>
        <w:shd w:val="clear" w:color="auto" w:fill="auto"/>
        <w:tabs>
          <w:tab w:val="left" w:pos="1124"/>
        </w:tabs>
        <w:spacing w:before="0" w:line="360" w:lineRule="auto"/>
        <w:rPr>
          <w:sz w:val="24"/>
          <w:szCs w:val="24"/>
        </w:rPr>
      </w:pPr>
      <w:r w:rsidRPr="008C54BC">
        <w:rPr>
          <w:sz w:val="24"/>
          <w:szCs w:val="24"/>
        </w:rPr>
        <w:t>Маршрут и последовательность выполнения заданий в процессе движения по маршруту определяются экзаменатором.</w:t>
      </w:r>
    </w:p>
    <w:p w:rsidR="00BC0C4B" w:rsidRPr="008C54BC" w:rsidRDefault="00BC0C4B" w:rsidP="008C54BC">
      <w:pPr>
        <w:pStyle w:val="a3"/>
        <w:numPr>
          <w:ilvl w:val="1"/>
          <w:numId w:val="33"/>
        </w:numPr>
        <w:shd w:val="clear" w:color="auto" w:fill="auto"/>
        <w:tabs>
          <w:tab w:val="left" w:pos="1124"/>
        </w:tabs>
        <w:spacing w:before="0" w:line="360" w:lineRule="auto"/>
        <w:rPr>
          <w:sz w:val="24"/>
          <w:szCs w:val="24"/>
        </w:rPr>
      </w:pPr>
      <w:r w:rsidRPr="008C54BC">
        <w:rPr>
          <w:sz w:val="24"/>
          <w:szCs w:val="24"/>
        </w:rPr>
        <w:t>ТС должно соответствовать требованиям ПДД и Основных положений по до</w:t>
      </w:r>
      <w:r w:rsidRPr="008C54BC">
        <w:rPr>
          <w:sz w:val="24"/>
          <w:szCs w:val="24"/>
        </w:rPr>
        <w:softHyphen/>
        <w:t>пуску ТС к эксплуатации.</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Исправное техническое состояние ТС должно быть подтверждено соответствую</w:t>
      </w:r>
      <w:r w:rsidRPr="008C54BC">
        <w:rPr>
          <w:sz w:val="24"/>
          <w:szCs w:val="24"/>
        </w:rPr>
        <w:softHyphen/>
        <w:t>щим документом о прохождении государственного технического осмотра.</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lastRenderedPageBreak/>
        <w:t>Перед началом экзамена ТС должно быть установлено экзаменатором или соб</w:t>
      </w:r>
      <w:r w:rsidRPr="008C54BC">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BC0C4B" w:rsidRPr="008C54BC" w:rsidRDefault="00BC0C4B" w:rsidP="008C54BC">
      <w:pPr>
        <w:pStyle w:val="a3"/>
        <w:numPr>
          <w:ilvl w:val="1"/>
          <w:numId w:val="33"/>
        </w:numPr>
        <w:shd w:val="clear" w:color="auto" w:fill="auto"/>
        <w:tabs>
          <w:tab w:val="left" w:pos="1124"/>
        </w:tabs>
        <w:spacing w:before="0" w:line="360" w:lineRule="auto"/>
        <w:rPr>
          <w:sz w:val="24"/>
          <w:szCs w:val="24"/>
        </w:rPr>
      </w:pPr>
      <w:r w:rsidRPr="008C54BC">
        <w:rPr>
          <w:sz w:val="24"/>
          <w:szCs w:val="24"/>
        </w:rPr>
        <w:t>Маршрут должен обеспечить возможность выполнения кандидатом в водите</w:t>
      </w:r>
      <w:r w:rsidRPr="008C54BC">
        <w:rPr>
          <w:sz w:val="24"/>
          <w:szCs w:val="24"/>
        </w:rPr>
        <w:softHyphen/>
        <w:t>ли следующих заданий экзаменатора:</w:t>
      </w:r>
    </w:p>
    <w:p w:rsidR="00BC0C4B" w:rsidRPr="008C54BC" w:rsidRDefault="00BC0C4B"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регулируемого перекрестка;</w:t>
      </w:r>
    </w:p>
    <w:p w:rsidR="00BC0C4B" w:rsidRPr="008C54BC" w:rsidRDefault="00BC0C4B"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нерегулируемого перекрестка равнозначных дорог;</w:t>
      </w:r>
    </w:p>
    <w:p w:rsidR="00BC0C4B" w:rsidRPr="008C54BC" w:rsidRDefault="00BC0C4B"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нерегулируемого перекрестка неравнозначных дорог;</w:t>
      </w:r>
    </w:p>
    <w:p w:rsidR="00BC0C4B" w:rsidRPr="008C54BC" w:rsidRDefault="00BC0C4B"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левые, правые повороты и разворот;</w:t>
      </w:r>
    </w:p>
    <w:p w:rsidR="00BC0C4B" w:rsidRPr="008C54BC" w:rsidRDefault="00BC0C4B"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перестроение в рядах на участке дороги, имеющей две и более полосы для движе</w:t>
      </w:r>
      <w:r w:rsidRPr="008C54BC">
        <w:rPr>
          <w:sz w:val="24"/>
          <w:szCs w:val="24"/>
        </w:rPr>
        <w:softHyphen/>
        <w:t>ния в одном направлении;</w:t>
      </w:r>
    </w:p>
    <w:p w:rsidR="00BC0C4B" w:rsidRPr="008C54BC" w:rsidRDefault="00BC0C4B"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обгон;</w:t>
      </w:r>
    </w:p>
    <w:p w:rsidR="00BC0C4B" w:rsidRPr="008C54BC" w:rsidRDefault="00BC0C4B" w:rsidP="008C54BC">
      <w:pPr>
        <w:pStyle w:val="a3"/>
        <w:numPr>
          <w:ilvl w:val="0"/>
          <w:numId w:val="18"/>
        </w:numPr>
        <w:shd w:val="clear" w:color="auto" w:fill="auto"/>
        <w:tabs>
          <w:tab w:val="left" w:pos="849"/>
        </w:tabs>
        <w:spacing w:before="0" w:line="360" w:lineRule="auto"/>
        <w:ind w:firstLine="426"/>
        <w:rPr>
          <w:sz w:val="24"/>
          <w:szCs w:val="24"/>
        </w:rPr>
      </w:pPr>
      <w:r w:rsidRPr="008C54BC">
        <w:rPr>
          <w:sz w:val="24"/>
          <w:szCs w:val="24"/>
        </w:rPr>
        <w:t>движение с максимальной разрешенной скоростью;</w:t>
      </w:r>
    </w:p>
    <w:p w:rsidR="00BC0C4B" w:rsidRPr="008C54BC" w:rsidRDefault="00BC0C4B"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проезд пешеходных переходов и остановок маршрутных ТС;</w:t>
      </w:r>
    </w:p>
    <w:p w:rsidR="00BC0C4B" w:rsidRPr="008C54BC" w:rsidRDefault="00BC0C4B" w:rsidP="008C54BC">
      <w:pPr>
        <w:pStyle w:val="a3"/>
        <w:numPr>
          <w:ilvl w:val="0"/>
          <w:numId w:val="18"/>
        </w:numPr>
        <w:shd w:val="clear" w:color="auto" w:fill="auto"/>
        <w:tabs>
          <w:tab w:val="left" w:pos="858"/>
        </w:tabs>
        <w:spacing w:before="0" w:line="360" w:lineRule="auto"/>
        <w:ind w:firstLine="426"/>
        <w:rPr>
          <w:sz w:val="24"/>
          <w:szCs w:val="24"/>
        </w:rPr>
      </w:pPr>
      <w:r w:rsidRPr="008C54BC">
        <w:rPr>
          <w:sz w:val="24"/>
          <w:szCs w:val="24"/>
        </w:rPr>
        <w:t>торможение и остановку при движении на различных скоростях, включая экс</w:t>
      </w:r>
      <w:r w:rsidRPr="008C54BC">
        <w:rPr>
          <w:sz w:val="24"/>
          <w:szCs w:val="24"/>
        </w:rPr>
        <w:softHyphen/>
        <w:t>тренную остановку.</w:t>
      </w:r>
    </w:p>
    <w:p w:rsidR="00BC0C4B" w:rsidRPr="008C54BC" w:rsidRDefault="00BC0C4B" w:rsidP="008C54BC">
      <w:pPr>
        <w:tabs>
          <w:tab w:val="left" w:pos="2029"/>
        </w:tabs>
        <w:spacing w:line="360" w:lineRule="auto"/>
        <w:ind w:firstLine="426"/>
        <w:rPr>
          <w:rFonts w:ascii="Times New Roman" w:hAnsi="Times New Roman" w:cs="Times New Roman"/>
          <w:sz w:val="24"/>
          <w:szCs w:val="24"/>
        </w:rPr>
      </w:pPr>
      <w:r w:rsidRPr="008C54BC">
        <w:rPr>
          <w:rFonts w:ascii="Times New Roman" w:hAnsi="Times New Roman" w:cs="Times New Roman"/>
          <w:sz w:val="24"/>
          <w:szCs w:val="24"/>
        </w:rPr>
        <w:t>Маршрут должен учитывать особенности выполнения вышеперечисленных дей</w:t>
      </w:r>
      <w:r w:rsidRPr="008C54BC">
        <w:rPr>
          <w:rFonts w:ascii="Times New Roman" w:hAnsi="Times New Roman" w:cs="Times New Roman"/>
          <w:sz w:val="24"/>
          <w:szCs w:val="24"/>
        </w:rPr>
        <w:softHyphen/>
        <w:t>ствий на ТС различных категорий.</w:t>
      </w:r>
    </w:p>
    <w:p w:rsidR="00BC0C4B" w:rsidRPr="008C54BC" w:rsidRDefault="00BC0C4B" w:rsidP="008C54BC">
      <w:pPr>
        <w:pStyle w:val="a3"/>
        <w:numPr>
          <w:ilvl w:val="1"/>
          <w:numId w:val="33"/>
        </w:numPr>
        <w:shd w:val="clear" w:color="auto" w:fill="auto"/>
        <w:tabs>
          <w:tab w:val="left" w:pos="1162"/>
        </w:tabs>
        <w:spacing w:before="0" w:line="360" w:lineRule="auto"/>
        <w:rPr>
          <w:sz w:val="24"/>
          <w:szCs w:val="24"/>
        </w:rPr>
      </w:pPr>
      <w:r w:rsidRPr="008C54BC">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8C54BC">
        <w:rPr>
          <w:sz w:val="24"/>
          <w:szCs w:val="24"/>
        </w:rPr>
        <w:softHyphen/>
        <w:t>тели оценки «НЕ СДАЛ».</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Примечание, В случае выполнения кандидатом в водители всех заданий экзаме</w:t>
      </w:r>
      <w:r w:rsidRPr="008C54BC">
        <w:rPr>
          <w:sz w:val="24"/>
          <w:szCs w:val="24"/>
        </w:rPr>
        <w:softHyphen/>
        <w:t>натора, предусмотренных пунктом 2.5, допускается сокращение продолжительности экзамена.</w:t>
      </w:r>
    </w:p>
    <w:p w:rsidR="00BC0C4B" w:rsidRPr="008C54BC" w:rsidRDefault="00BC0C4B" w:rsidP="008C54BC">
      <w:pPr>
        <w:pStyle w:val="a3"/>
        <w:numPr>
          <w:ilvl w:val="1"/>
          <w:numId w:val="33"/>
        </w:numPr>
        <w:shd w:val="clear" w:color="auto" w:fill="auto"/>
        <w:tabs>
          <w:tab w:val="left" w:pos="1132"/>
        </w:tabs>
        <w:spacing w:before="0" w:line="360" w:lineRule="auto"/>
        <w:rPr>
          <w:sz w:val="24"/>
          <w:szCs w:val="24"/>
        </w:rPr>
      </w:pPr>
      <w:r w:rsidRPr="008C54BC">
        <w:rPr>
          <w:sz w:val="24"/>
          <w:szCs w:val="24"/>
        </w:rPr>
        <w:t>Не допускается проведение экзамена в следующих случаях:</w:t>
      </w:r>
    </w:p>
    <w:p w:rsidR="00BC0C4B" w:rsidRPr="008C54BC" w:rsidRDefault="00BC0C4B" w:rsidP="008C54BC">
      <w:pPr>
        <w:pStyle w:val="a3"/>
        <w:numPr>
          <w:ilvl w:val="0"/>
          <w:numId w:val="18"/>
        </w:numPr>
        <w:shd w:val="clear" w:color="auto" w:fill="auto"/>
        <w:tabs>
          <w:tab w:val="left" w:pos="863"/>
        </w:tabs>
        <w:spacing w:before="0" w:line="360" w:lineRule="auto"/>
        <w:ind w:firstLine="426"/>
        <w:rPr>
          <w:sz w:val="24"/>
          <w:szCs w:val="24"/>
        </w:rPr>
      </w:pPr>
      <w:r w:rsidRPr="008C54BC">
        <w:rPr>
          <w:sz w:val="24"/>
          <w:szCs w:val="24"/>
        </w:rPr>
        <w:t>ТС не отвечает требованиям, изложенным в пункте 2.4;</w:t>
      </w:r>
    </w:p>
    <w:p w:rsidR="00BC0C4B" w:rsidRPr="008C54BC" w:rsidRDefault="00BC0C4B" w:rsidP="008C54BC">
      <w:pPr>
        <w:pStyle w:val="a3"/>
        <w:numPr>
          <w:ilvl w:val="0"/>
          <w:numId w:val="18"/>
        </w:numPr>
        <w:shd w:val="clear" w:color="auto" w:fill="auto"/>
        <w:tabs>
          <w:tab w:val="left" w:pos="863"/>
        </w:tabs>
        <w:spacing w:before="0" w:line="360" w:lineRule="auto"/>
        <w:ind w:firstLine="426"/>
        <w:rPr>
          <w:sz w:val="24"/>
          <w:szCs w:val="24"/>
        </w:rPr>
      </w:pPr>
      <w:r w:rsidRPr="008C54BC">
        <w:rPr>
          <w:sz w:val="24"/>
          <w:szCs w:val="24"/>
        </w:rPr>
        <w:t>маршрут не отвечает требованиям, изложенным в пункте 2.5;</w:t>
      </w:r>
    </w:p>
    <w:p w:rsidR="00BC0C4B" w:rsidRPr="008C54BC" w:rsidRDefault="00BC0C4B" w:rsidP="008C54BC">
      <w:pPr>
        <w:pStyle w:val="a3"/>
        <w:numPr>
          <w:ilvl w:val="0"/>
          <w:numId w:val="18"/>
        </w:numPr>
        <w:shd w:val="clear" w:color="auto" w:fill="auto"/>
        <w:tabs>
          <w:tab w:val="left" w:pos="894"/>
        </w:tabs>
        <w:spacing w:before="0" w:line="360" w:lineRule="auto"/>
        <w:ind w:firstLine="426"/>
        <w:rPr>
          <w:sz w:val="24"/>
          <w:szCs w:val="24"/>
        </w:rPr>
      </w:pPr>
      <w:r w:rsidRPr="008C54BC">
        <w:rPr>
          <w:sz w:val="24"/>
          <w:szCs w:val="24"/>
        </w:rPr>
        <w:t>пользование участками дорог на маршруте угрожает безопасности дорожного движения.</w:t>
      </w:r>
    </w:p>
    <w:p w:rsidR="00BC0C4B" w:rsidRPr="008C54BC" w:rsidRDefault="00BC0C4B" w:rsidP="008C54BC">
      <w:pPr>
        <w:pStyle w:val="210"/>
        <w:keepNext/>
        <w:keepLines/>
        <w:shd w:val="clear" w:color="auto" w:fill="auto"/>
        <w:spacing w:before="0" w:after="0" w:line="360" w:lineRule="auto"/>
        <w:ind w:firstLine="426"/>
        <w:jc w:val="center"/>
        <w:rPr>
          <w:rFonts w:cs="Times New Roman"/>
          <w:sz w:val="24"/>
          <w:szCs w:val="24"/>
        </w:rPr>
      </w:pPr>
      <w:bookmarkStart w:id="30" w:name="bookmark27"/>
      <w:r w:rsidRPr="008C54BC">
        <w:rPr>
          <w:rStyle w:val="220"/>
          <w:b/>
          <w:bCs/>
          <w:sz w:val="24"/>
          <w:szCs w:val="24"/>
        </w:rPr>
        <w:t>3. Порядок проведения экзамена</w:t>
      </w:r>
      <w:bookmarkEnd w:id="30"/>
    </w:p>
    <w:p w:rsidR="00BC0C4B" w:rsidRPr="008C54BC" w:rsidRDefault="00BC0C4B" w:rsidP="008C54BC">
      <w:pPr>
        <w:pStyle w:val="a3"/>
        <w:numPr>
          <w:ilvl w:val="1"/>
          <w:numId w:val="72"/>
        </w:numPr>
        <w:shd w:val="clear" w:color="auto" w:fill="auto"/>
        <w:tabs>
          <w:tab w:val="left" w:pos="1134"/>
        </w:tabs>
        <w:spacing w:before="0" w:line="360" w:lineRule="auto"/>
        <w:rPr>
          <w:sz w:val="24"/>
          <w:szCs w:val="24"/>
        </w:rPr>
      </w:pPr>
      <w:r w:rsidRPr="008C54BC">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BC0C4B" w:rsidRPr="008C54BC" w:rsidRDefault="00BC0C4B" w:rsidP="008C54BC">
      <w:pPr>
        <w:pStyle w:val="a3"/>
        <w:numPr>
          <w:ilvl w:val="1"/>
          <w:numId w:val="72"/>
        </w:numPr>
        <w:shd w:val="clear" w:color="auto" w:fill="auto"/>
        <w:tabs>
          <w:tab w:val="left" w:pos="1182"/>
        </w:tabs>
        <w:spacing w:before="0" w:line="360" w:lineRule="auto"/>
        <w:rPr>
          <w:sz w:val="24"/>
          <w:szCs w:val="24"/>
        </w:rPr>
      </w:pPr>
      <w:r w:rsidRPr="008C54BC">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BC0C4B" w:rsidRPr="008C54BC" w:rsidRDefault="00BC0C4B" w:rsidP="008C54BC">
      <w:pPr>
        <w:pStyle w:val="a3"/>
        <w:numPr>
          <w:ilvl w:val="1"/>
          <w:numId w:val="72"/>
        </w:numPr>
        <w:shd w:val="clear" w:color="auto" w:fill="auto"/>
        <w:tabs>
          <w:tab w:val="left" w:pos="1177"/>
        </w:tabs>
        <w:spacing w:before="0" w:line="360" w:lineRule="auto"/>
        <w:rPr>
          <w:sz w:val="24"/>
          <w:szCs w:val="24"/>
        </w:rPr>
      </w:pPr>
      <w:r w:rsidRPr="008C54BC">
        <w:rPr>
          <w:sz w:val="24"/>
          <w:szCs w:val="24"/>
        </w:rPr>
        <w:t>При движении по маршруту экзаменатор подает команды кандидату в во</w:t>
      </w:r>
      <w:r w:rsidRPr="008C54BC">
        <w:rPr>
          <w:sz w:val="24"/>
          <w:szCs w:val="24"/>
        </w:rPr>
        <w:softHyphen/>
        <w:t xml:space="preserve">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w:t>
      </w:r>
      <w:r w:rsidRPr="008C54BC">
        <w:rPr>
          <w:sz w:val="24"/>
          <w:szCs w:val="24"/>
        </w:rPr>
        <w:lastRenderedPageBreak/>
        <w:t>фиксирует в экзаменационном листе допущенные ошибки, суммирует количество на</w:t>
      </w:r>
      <w:r w:rsidRPr="008C54BC">
        <w:rPr>
          <w:sz w:val="24"/>
          <w:szCs w:val="24"/>
        </w:rPr>
        <w:softHyphen/>
        <w:t>бранных кандидатом в водители штрафных баллов и выставляет итоговую оценку за экзамен.</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Команды кандидату в водители должны подаваться экзаменатором четко и своев</w:t>
      </w:r>
      <w:r w:rsidRPr="008C54BC">
        <w:rPr>
          <w:sz w:val="24"/>
          <w:szCs w:val="24"/>
        </w:rPr>
        <w:softHyphen/>
        <w:t>ременно. Необходимо предлагать кандидату в водители самому определять оптималь</w:t>
      </w:r>
      <w:r w:rsidRPr="008C54BC">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8C54BC">
        <w:rPr>
          <w:sz w:val="24"/>
          <w:szCs w:val="24"/>
        </w:rPr>
        <w:softHyphen/>
        <w:t>новитесь» или «Выберите место для разворота и развернитесь».</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Запрещается провоцировать кандидата а водители к каким-либо действиям в на</w:t>
      </w:r>
      <w:r w:rsidRPr="008C54BC">
        <w:rPr>
          <w:sz w:val="24"/>
          <w:szCs w:val="24"/>
        </w:rPr>
        <w:softHyphen/>
        <w:t>рушение требований ПДД.</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BC0C4B" w:rsidRPr="008C54BC" w:rsidRDefault="00BC0C4B" w:rsidP="008C54BC">
      <w:pPr>
        <w:pStyle w:val="a3"/>
        <w:numPr>
          <w:ilvl w:val="1"/>
          <w:numId w:val="72"/>
        </w:numPr>
        <w:shd w:val="clear" w:color="auto" w:fill="auto"/>
        <w:tabs>
          <w:tab w:val="left" w:pos="462"/>
        </w:tabs>
        <w:spacing w:before="0" w:line="360" w:lineRule="auto"/>
        <w:rPr>
          <w:sz w:val="24"/>
          <w:szCs w:val="24"/>
        </w:rPr>
      </w:pPr>
      <w:r w:rsidRPr="008C54BC">
        <w:rPr>
          <w:sz w:val="24"/>
          <w:szCs w:val="24"/>
        </w:rPr>
        <w:t>Экзаменационная ведомость с результатами экзамена подписывается экзаменатором.</w:t>
      </w:r>
    </w:p>
    <w:p w:rsidR="00BC0C4B" w:rsidRPr="008C54BC" w:rsidRDefault="00BC0C4B" w:rsidP="008C54BC">
      <w:pPr>
        <w:pStyle w:val="a3"/>
        <w:shd w:val="clear" w:color="auto" w:fill="auto"/>
        <w:tabs>
          <w:tab w:val="left" w:pos="462"/>
        </w:tabs>
        <w:spacing w:before="0" w:line="360" w:lineRule="auto"/>
        <w:ind w:firstLine="0"/>
        <w:rPr>
          <w:sz w:val="24"/>
          <w:szCs w:val="24"/>
        </w:rPr>
      </w:pPr>
    </w:p>
    <w:p w:rsidR="00BC0C4B" w:rsidRPr="008C54BC" w:rsidRDefault="00BC0C4B" w:rsidP="008C54BC">
      <w:pPr>
        <w:pStyle w:val="311"/>
        <w:shd w:val="clear" w:color="auto" w:fill="auto"/>
        <w:spacing w:before="0" w:line="360" w:lineRule="auto"/>
        <w:ind w:firstLine="426"/>
        <w:jc w:val="center"/>
        <w:rPr>
          <w:rFonts w:cs="Times New Roman"/>
          <w:sz w:val="24"/>
          <w:szCs w:val="24"/>
        </w:rPr>
      </w:pPr>
      <w:r w:rsidRPr="008C54BC">
        <w:rPr>
          <w:rStyle w:val="32"/>
          <w:b/>
          <w:bCs/>
          <w:sz w:val="24"/>
          <w:szCs w:val="24"/>
        </w:rPr>
        <w:t>4. Система оценки</w:t>
      </w:r>
    </w:p>
    <w:p w:rsidR="00BC0C4B" w:rsidRPr="008C54BC" w:rsidRDefault="00BC0C4B" w:rsidP="008C54BC">
      <w:pPr>
        <w:pStyle w:val="a3"/>
        <w:numPr>
          <w:ilvl w:val="1"/>
          <w:numId w:val="78"/>
        </w:numPr>
        <w:shd w:val="clear" w:color="auto" w:fill="auto"/>
        <w:tabs>
          <w:tab w:val="left" w:pos="1162"/>
        </w:tabs>
        <w:spacing w:before="0" w:line="360" w:lineRule="auto"/>
        <w:rPr>
          <w:sz w:val="24"/>
          <w:szCs w:val="24"/>
        </w:rPr>
      </w:pPr>
      <w:r w:rsidRPr="008C54BC">
        <w:rPr>
          <w:sz w:val="24"/>
          <w:szCs w:val="24"/>
        </w:rPr>
        <w:t>Второй этап квалификационного экзамена в итоге оценивается по системе: положительная оценка «СДАЛ», отрицательная - «НЕ СДАЛ».</w:t>
      </w:r>
    </w:p>
    <w:p w:rsidR="00BC0C4B" w:rsidRPr="008C54BC" w:rsidRDefault="00BC0C4B" w:rsidP="008C54BC">
      <w:pPr>
        <w:pStyle w:val="a3"/>
        <w:numPr>
          <w:ilvl w:val="1"/>
          <w:numId w:val="78"/>
        </w:numPr>
        <w:shd w:val="clear" w:color="auto" w:fill="auto"/>
        <w:tabs>
          <w:tab w:val="left" w:pos="1124"/>
        </w:tabs>
        <w:spacing w:before="0" w:line="360" w:lineRule="auto"/>
        <w:rPr>
          <w:sz w:val="24"/>
          <w:szCs w:val="24"/>
        </w:rPr>
      </w:pPr>
      <w:r w:rsidRPr="008C54BC">
        <w:rPr>
          <w:sz w:val="24"/>
          <w:szCs w:val="24"/>
        </w:rPr>
        <w:t>Для оценки экзамена определен перечень типичных ошибок, которые делятся на грубые, средние и мелкие.</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BC0C4B" w:rsidRPr="008C54BC" w:rsidRDefault="00BC0C4B" w:rsidP="008C54BC">
      <w:pPr>
        <w:pStyle w:val="a3"/>
        <w:numPr>
          <w:ilvl w:val="1"/>
          <w:numId w:val="78"/>
        </w:numPr>
        <w:shd w:val="clear" w:color="auto" w:fill="auto"/>
        <w:tabs>
          <w:tab w:val="left" w:pos="1138"/>
        </w:tabs>
        <w:spacing w:before="0" w:line="360" w:lineRule="auto"/>
        <w:rPr>
          <w:sz w:val="24"/>
          <w:szCs w:val="24"/>
        </w:rPr>
      </w:pPr>
      <w:r w:rsidRPr="008C54BC">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BC0C4B" w:rsidRPr="008C54BC" w:rsidRDefault="00BC0C4B" w:rsidP="008C54BC">
      <w:pPr>
        <w:pStyle w:val="a3"/>
        <w:shd w:val="clear" w:color="auto" w:fill="auto"/>
        <w:spacing w:before="0" w:line="360" w:lineRule="auto"/>
        <w:ind w:firstLine="426"/>
        <w:rPr>
          <w:sz w:val="24"/>
          <w:szCs w:val="24"/>
        </w:rPr>
      </w:pPr>
      <w:r w:rsidRPr="008C54BC">
        <w:rPr>
          <w:sz w:val="24"/>
          <w:szCs w:val="24"/>
        </w:rPr>
        <w:t>Оценка «НЕ СДАЛ» выставляется, когда сумма штрафных баллов за допущенные ошибки составляет 5 и более.</w:t>
      </w:r>
    </w:p>
    <w:p w:rsidR="00BC0C4B" w:rsidRPr="008C54BC" w:rsidRDefault="00BC0C4B" w:rsidP="008C54BC">
      <w:pPr>
        <w:pStyle w:val="a3"/>
        <w:shd w:val="clear" w:color="auto" w:fill="auto"/>
        <w:spacing w:before="0" w:line="360" w:lineRule="auto"/>
        <w:ind w:firstLine="426"/>
        <w:jc w:val="center"/>
        <w:rPr>
          <w:b/>
          <w:sz w:val="24"/>
          <w:szCs w:val="24"/>
        </w:rPr>
      </w:pPr>
      <w:r w:rsidRPr="008C54BC">
        <w:rPr>
          <w:b/>
          <w:sz w:val="24"/>
          <w:szCs w:val="24"/>
        </w:rPr>
        <w:t>Контрольная</w:t>
      </w:r>
      <w:r w:rsidR="00E01139" w:rsidRPr="008C54BC">
        <w:rPr>
          <w:b/>
          <w:sz w:val="24"/>
          <w:szCs w:val="24"/>
        </w:rPr>
        <w:t xml:space="preserve"> таблица 6</w:t>
      </w:r>
      <w:r w:rsidRPr="008C54BC">
        <w:rPr>
          <w:b/>
          <w:sz w:val="24"/>
          <w:szCs w:val="24"/>
        </w:rPr>
        <w:t xml:space="preserve">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BC0C4B" w:rsidRPr="008C54BC" w:rsidTr="008F70E5">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proofErr w:type="spellStart"/>
            <w:r w:rsidRPr="008C54BC">
              <w:rPr>
                <w:rFonts w:cs="Times New Roman"/>
                <w:sz w:val="24"/>
                <w:szCs w:val="24"/>
              </w:rPr>
              <w:t>Соот</w:t>
            </w:r>
            <w:proofErr w:type="spellEnd"/>
            <w:r w:rsidRPr="008C54BC">
              <w:rPr>
                <w:rFonts w:cs="Times New Roman"/>
                <w:sz w:val="24"/>
                <w:szCs w:val="24"/>
              </w:rPr>
              <w:t xml:space="preserve"> </w:t>
            </w:r>
            <w:proofErr w:type="spellStart"/>
            <w:r w:rsidRPr="008C54BC">
              <w:rPr>
                <w:rFonts w:cs="Times New Roman"/>
                <w:sz w:val="24"/>
                <w:szCs w:val="24"/>
              </w:rPr>
              <w:t>ветствующие</w:t>
            </w:r>
            <w:proofErr w:type="spellEnd"/>
            <w:r w:rsidRPr="008C54BC">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Шкала штрафных баллов за ошибки</w:t>
            </w:r>
          </w:p>
        </w:tc>
      </w:tr>
      <w:tr w:rsidR="00BC0C4B" w:rsidRPr="008C54BC" w:rsidTr="008F70E5">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А. Грубые</w:t>
            </w:r>
          </w:p>
        </w:tc>
      </w:tr>
      <w:tr w:rsidR="00BC0C4B" w:rsidRPr="008C54BC" w:rsidTr="008F70E5">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lastRenderedPageBreak/>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 .6. Пересек стоп-линию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jc w:val="both"/>
              <w:rPr>
                <w:rFonts w:cs="Times New Roman"/>
                <w:sz w:val="24"/>
                <w:szCs w:val="24"/>
              </w:rPr>
            </w:pPr>
            <w:r w:rsidRPr="008C54BC">
              <w:rPr>
                <w:rFonts w:cs="Times New Roman"/>
                <w:sz w:val="24"/>
                <w:szCs w:val="24"/>
              </w:rPr>
              <w:t>1.9. Перед поворотом направо, налево или разворотом не занял соответствующее положение на 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pacing w:line="360" w:lineRule="auto"/>
              <w:ind w:left="5" w:hanging="5"/>
              <w:jc w:val="center"/>
              <w:rPr>
                <w:rFonts w:cs="Times New Roman"/>
                <w:sz w:val="24"/>
                <w:szCs w:val="24"/>
              </w:rPr>
            </w:pPr>
            <w:r w:rsidRPr="008C54BC">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5</w:t>
            </w:r>
          </w:p>
        </w:tc>
      </w:tr>
      <w:tr w:rsidR="00BC0C4B" w:rsidRPr="008C54BC" w:rsidTr="008F70E5">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Б. Средние</w:t>
            </w:r>
          </w:p>
        </w:tc>
      </w:tr>
      <w:tr w:rsidR="00BC0C4B" w:rsidRPr="008C54BC" w:rsidTr="008F70E5">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BC0C4B" w:rsidRPr="008C54BC" w:rsidTr="008F70E5">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jc w:val="both"/>
              <w:rPr>
                <w:rFonts w:cs="Times New Roman"/>
                <w:sz w:val="24"/>
                <w:szCs w:val="24"/>
              </w:rPr>
            </w:pPr>
            <w:r w:rsidRPr="008C54BC">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BC0C4B" w:rsidRPr="008C54BC" w:rsidTr="008F70E5">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BC0C4B" w:rsidRPr="008C54BC" w:rsidTr="008F70E5">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BC0C4B" w:rsidRPr="008C54BC" w:rsidTr="008F70E5">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3</w:t>
            </w:r>
          </w:p>
        </w:tc>
      </w:tr>
      <w:tr w:rsidR="00BC0C4B" w:rsidRPr="008C54BC" w:rsidTr="008F70E5">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В. Мелкие</w:t>
            </w:r>
          </w:p>
        </w:tc>
      </w:tr>
      <w:tr w:rsidR="00BC0C4B" w:rsidRPr="008C54BC" w:rsidTr="008F70E5">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Style w:val="91pt"/>
                <w:sz w:val="24"/>
                <w:szCs w:val="24"/>
                <w:shd w:val="clear" w:color="auto" w:fill="auto"/>
              </w:rPr>
              <w:t>3.1.</w:t>
            </w:r>
            <w:r w:rsidRPr="008C54BC">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13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lastRenderedPageBreak/>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r w:rsidR="00BC0C4B" w:rsidRPr="008C54BC" w:rsidTr="008F70E5">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firstLine="426"/>
              <w:rPr>
                <w:rFonts w:cs="Times New Roman"/>
                <w:sz w:val="24"/>
                <w:szCs w:val="24"/>
              </w:rPr>
            </w:pPr>
            <w:r w:rsidRPr="008C54BC">
              <w:rPr>
                <w:rFonts w:cs="Times New Roman"/>
                <w:sz w:val="24"/>
                <w:szCs w:val="24"/>
              </w:rPr>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120"/>
              <w:shd w:val="clear" w:color="auto" w:fill="auto"/>
              <w:spacing w:line="360" w:lineRule="auto"/>
              <w:ind w:left="5" w:hanging="5"/>
              <w:jc w:val="center"/>
              <w:rPr>
                <w:rFonts w:cs="Times New Roman"/>
                <w:sz w:val="24"/>
                <w:szCs w:val="24"/>
              </w:rPr>
            </w:pPr>
            <w:r w:rsidRPr="008C54B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BC0C4B" w:rsidRPr="008C54BC" w:rsidRDefault="00BC0C4B" w:rsidP="008C54BC">
            <w:pPr>
              <w:pStyle w:val="90"/>
              <w:shd w:val="clear" w:color="auto" w:fill="auto"/>
              <w:spacing w:after="0" w:line="360" w:lineRule="auto"/>
              <w:ind w:left="5" w:hanging="5"/>
              <w:jc w:val="center"/>
              <w:rPr>
                <w:rFonts w:cs="Times New Roman"/>
                <w:sz w:val="24"/>
                <w:szCs w:val="24"/>
              </w:rPr>
            </w:pPr>
            <w:r w:rsidRPr="008C54BC">
              <w:rPr>
                <w:rFonts w:cs="Times New Roman"/>
                <w:sz w:val="24"/>
                <w:szCs w:val="24"/>
              </w:rPr>
              <w:t>1</w:t>
            </w:r>
          </w:p>
        </w:tc>
      </w:tr>
    </w:tbl>
    <w:p w:rsidR="00BC0C4B" w:rsidRPr="008C54BC" w:rsidRDefault="00BC0C4B" w:rsidP="008C54BC">
      <w:pPr>
        <w:tabs>
          <w:tab w:val="left" w:pos="2029"/>
        </w:tabs>
        <w:spacing w:line="360" w:lineRule="auto"/>
        <w:ind w:firstLine="567"/>
        <w:rPr>
          <w:rFonts w:ascii="Times New Roman" w:hAnsi="Times New Roman" w:cs="Times New Roman"/>
          <w:sz w:val="24"/>
          <w:szCs w:val="24"/>
          <w:lang w:eastAsia="en-US"/>
        </w:rPr>
      </w:pPr>
    </w:p>
    <w:p w:rsidR="00BC0C4B" w:rsidRPr="008C54BC" w:rsidRDefault="00BC0C4B"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p w:rsidR="00640ADF" w:rsidRPr="008C54BC" w:rsidRDefault="00640ADF" w:rsidP="008C54BC">
      <w:pPr>
        <w:spacing w:line="360" w:lineRule="auto"/>
        <w:rPr>
          <w:rFonts w:ascii="Times New Roman" w:hAnsi="Times New Roman" w:cs="Times New Roman"/>
          <w:sz w:val="24"/>
          <w:szCs w:val="24"/>
        </w:rPr>
      </w:pPr>
    </w:p>
    <w:sectPr w:rsidR="00640ADF" w:rsidRPr="008C54BC" w:rsidSect="001416B2">
      <w:pgSz w:w="11906" w:h="16838"/>
      <w:pgMar w:top="567" w:right="707"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6A8007C"/>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B"/>
    <w:multiLevelType w:val="multilevel"/>
    <w:tmpl w:val="C40697B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3">
    <w:nsid w:val="0000000D"/>
    <w:multiLevelType w:val="multilevel"/>
    <w:tmpl w:val="0000000C"/>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nsid w:val="0000000F"/>
    <w:multiLevelType w:val="multilevel"/>
    <w:tmpl w:val="0000000E"/>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11"/>
    <w:multiLevelType w:val="multilevel"/>
    <w:tmpl w:val="8C24EAB6"/>
    <w:lvl w:ilvl="0">
      <w:start w:val="12"/>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6"/>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3"/>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8"/>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4"/>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13"/>
    <w:multiLevelType w:val="multilevel"/>
    <w:tmpl w:val="00000012"/>
    <w:lvl w:ilvl="0">
      <w:start w:val="25"/>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9"/>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8"/>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8"/>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8"/>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8"/>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8"/>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5"/>
        <w:szCs w:val="25"/>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8">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10">
    <w:nsid w:val="00000021"/>
    <w:multiLevelType w:val="multilevel"/>
    <w:tmpl w:val="00000020"/>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1">
    <w:nsid w:val="00000023"/>
    <w:multiLevelType w:val="multilevel"/>
    <w:tmpl w:val="00000022"/>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2">
    <w:nsid w:val="023266AC"/>
    <w:multiLevelType w:val="hybridMultilevel"/>
    <w:tmpl w:val="403E0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CB5EA6"/>
    <w:multiLevelType w:val="hybridMultilevel"/>
    <w:tmpl w:val="8A50B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886187"/>
    <w:multiLevelType w:val="hybridMultilevel"/>
    <w:tmpl w:val="A1629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471096"/>
    <w:multiLevelType w:val="hybridMultilevel"/>
    <w:tmpl w:val="FC446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6B4C29"/>
    <w:multiLevelType w:val="hybridMultilevel"/>
    <w:tmpl w:val="29FE4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A60915"/>
    <w:multiLevelType w:val="hybridMultilevel"/>
    <w:tmpl w:val="57724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D07DEA"/>
    <w:multiLevelType w:val="hybridMultilevel"/>
    <w:tmpl w:val="C11A9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F7570F"/>
    <w:multiLevelType w:val="hybridMultilevel"/>
    <w:tmpl w:val="5A2CA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6F43B7"/>
    <w:multiLevelType w:val="hybridMultilevel"/>
    <w:tmpl w:val="F224F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1F5E2F"/>
    <w:multiLevelType w:val="multilevel"/>
    <w:tmpl w:val="1A48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21255D"/>
    <w:multiLevelType w:val="hybridMultilevel"/>
    <w:tmpl w:val="57A0E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DC74DD"/>
    <w:multiLevelType w:val="hybridMultilevel"/>
    <w:tmpl w:val="06E6E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E534B8"/>
    <w:multiLevelType w:val="hybridMultilevel"/>
    <w:tmpl w:val="7DF82F1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1F182208"/>
    <w:multiLevelType w:val="multilevel"/>
    <w:tmpl w:val="A3DE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3B1FD4"/>
    <w:multiLevelType w:val="hybridMultilevel"/>
    <w:tmpl w:val="66FA0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0A2390"/>
    <w:multiLevelType w:val="hybridMultilevel"/>
    <w:tmpl w:val="12465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1492202"/>
    <w:multiLevelType w:val="multilevel"/>
    <w:tmpl w:val="B36E0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8430D1"/>
    <w:multiLevelType w:val="hybridMultilevel"/>
    <w:tmpl w:val="FF0E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7621CB"/>
    <w:multiLevelType w:val="multilevel"/>
    <w:tmpl w:val="406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91178A"/>
    <w:multiLevelType w:val="hybridMultilevel"/>
    <w:tmpl w:val="72BE7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DF0BE0"/>
    <w:multiLevelType w:val="hybridMultilevel"/>
    <w:tmpl w:val="9634E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7C1136"/>
    <w:multiLevelType w:val="hybridMultilevel"/>
    <w:tmpl w:val="14E86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AF5A23"/>
    <w:multiLevelType w:val="hybridMultilevel"/>
    <w:tmpl w:val="6E94A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190291B"/>
    <w:multiLevelType w:val="hybridMultilevel"/>
    <w:tmpl w:val="6936DA9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331B5952"/>
    <w:multiLevelType w:val="multilevel"/>
    <w:tmpl w:val="B038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1C7EAA"/>
    <w:multiLevelType w:val="hybridMultilevel"/>
    <w:tmpl w:val="16448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A73B84"/>
    <w:multiLevelType w:val="hybridMultilevel"/>
    <w:tmpl w:val="F2146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572DFF"/>
    <w:multiLevelType w:val="hybridMultilevel"/>
    <w:tmpl w:val="7D2EE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5471B33"/>
    <w:multiLevelType w:val="hybridMultilevel"/>
    <w:tmpl w:val="7570C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351E53"/>
    <w:multiLevelType w:val="hybridMultilevel"/>
    <w:tmpl w:val="2894F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CA5DBC"/>
    <w:multiLevelType w:val="multilevel"/>
    <w:tmpl w:val="6C1E51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9262982"/>
    <w:multiLevelType w:val="multilevel"/>
    <w:tmpl w:val="AF201236"/>
    <w:lvl w:ilvl="0">
      <w:start w:val="1"/>
      <w:numFmt w:val="decimal"/>
      <w:lvlText w:val="%1."/>
      <w:lvlJc w:val="left"/>
      <w:pPr>
        <w:ind w:left="38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381" w:hanging="720"/>
      </w:pPr>
      <w:rPr>
        <w:rFonts w:hint="default"/>
      </w:rPr>
    </w:lvl>
    <w:lvl w:ilvl="4">
      <w:start w:val="1"/>
      <w:numFmt w:val="decimal"/>
      <w:isLgl/>
      <w:lvlText w:val="%1.%2.%3.%4.%5"/>
      <w:lvlJc w:val="left"/>
      <w:pPr>
        <w:ind w:left="3288" w:hanging="1080"/>
      </w:pPr>
      <w:rPr>
        <w:rFonts w:hint="default"/>
      </w:rPr>
    </w:lvl>
    <w:lvl w:ilvl="5">
      <w:start w:val="1"/>
      <w:numFmt w:val="decimal"/>
      <w:isLgl/>
      <w:lvlText w:val="%1.%2.%3.%4.%5.%6"/>
      <w:lvlJc w:val="left"/>
      <w:pPr>
        <w:ind w:left="3835" w:hanging="1080"/>
      </w:pPr>
      <w:rPr>
        <w:rFonts w:hint="default"/>
      </w:rPr>
    </w:lvl>
    <w:lvl w:ilvl="6">
      <w:start w:val="1"/>
      <w:numFmt w:val="decimal"/>
      <w:isLgl/>
      <w:lvlText w:val="%1.%2.%3.%4.%5.%6.%7"/>
      <w:lvlJc w:val="left"/>
      <w:pPr>
        <w:ind w:left="4742" w:hanging="1440"/>
      </w:pPr>
      <w:rPr>
        <w:rFonts w:hint="default"/>
      </w:rPr>
    </w:lvl>
    <w:lvl w:ilvl="7">
      <w:start w:val="1"/>
      <w:numFmt w:val="decimal"/>
      <w:isLgl/>
      <w:lvlText w:val="%1.%2.%3.%4.%5.%6.%7.%8"/>
      <w:lvlJc w:val="left"/>
      <w:pPr>
        <w:ind w:left="5289" w:hanging="1440"/>
      </w:pPr>
      <w:rPr>
        <w:rFonts w:hint="default"/>
      </w:rPr>
    </w:lvl>
    <w:lvl w:ilvl="8">
      <w:start w:val="1"/>
      <w:numFmt w:val="decimal"/>
      <w:isLgl/>
      <w:lvlText w:val="%1.%2.%3.%4.%5.%6.%7.%8.%9"/>
      <w:lvlJc w:val="left"/>
      <w:pPr>
        <w:ind w:left="6196" w:hanging="1800"/>
      </w:pPr>
      <w:rPr>
        <w:rFonts w:hint="default"/>
      </w:rPr>
    </w:lvl>
  </w:abstractNum>
  <w:abstractNum w:abstractNumId="44">
    <w:nsid w:val="39966C4A"/>
    <w:multiLevelType w:val="multilevel"/>
    <w:tmpl w:val="D2EE8B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A3C5AEE"/>
    <w:multiLevelType w:val="hybridMultilevel"/>
    <w:tmpl w:val="4B403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A6617BE"/>
    <w:multiLevelType w:val="hybridMultilevel"/>
    <w:tmpl w:val="189A2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BDE05B3"/>
    <w:multiLevelType w:val="multilevel"/>
    <w:tmpl w:val="999C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82461C"/>
    <w:multiLevelType w:val="multilevel"/>
    <w:tmpl w:val="478C44C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BB2ABD"/>
    <w:multiLevelType w:val="hybridMultilevel"/>
    <w:tmpl w:val="97422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D876E2"/>
    <w:multiLevelType w:val="hybridMultilevel"/>
    <w:tmpl w:val="41A47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0995F5D"/>
    <w:multiLevelType w:val="hybridMultilevel"/>
    <w:tmpl w:val="736E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1244742"/>
    <w:multiLevelType w:val="hybridMultilevel"/>
    <w:tmpl w:val="C0984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800F53"/>
    <w:multiLevelType w:val="multilevel"/>
    <w:tmpl w:val="17EAE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8EE2588"/>
    <w:multiLevelType w:val="hybridMultilevel"/>
    <w:tmpl w:val="1974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A8D4171"/>
    <w:multiLevelType w:val="multilevel"/>
    <w:tmpl w:val="A5C28F4A"/>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4B194BBE"/>
    <w:multiLevelType w:val="hybridMultilevel"/>
    <w:tmpl w:val="FD987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C9C3DF0"/>
    <w:multiLevelType w:val="hybridMultilevel"/>
    <w:tmpl w:val="A672F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D9A43FD"/>
    <w:multiLevelType w:val="multilevel"/>
    <w:tmpl w:val="4336FB3A"/>
    <w:lvl w:ilvl="0">
      <w:start w:val="1"/>
      <w:numFmt w:val="decimal"/>
      <w:lvlText w:val="%1."/>
      <w:lvlJc w:val="left"/>
      <w:pPr>
        <w:ind w:left="720" w:hanging="360"/>
      </w:p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9">
    <w:nsid w:val="4DFF77FA"/>
    <w:multiLevelType w:val="hybridMultilevel"/>
    <w:tmpl w:val="1FAE98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4EBD5F31"/>
    <w:multiLevelType w:val="multilevel"/>
    <w:tmpl w:val="68DA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F6B037E"/>
    <w:multiLevelType w:val="hybridMultilevel"/>
    <w:tmpl w:val="3BF0D0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500C2505"/>
    <w:multiLevelType w:val="multilevel"/>
    <w:tmpl w:val="C4FA3722"/>
    <w:lvl w:ilvl="0">
      <w:start w:val="1"/>
      <w:numFmt w:val="decimal"/>
      <w:lvlText w:val="%1"/>
      <w:lvlJc w:val="left"/>
      <w:pPr>
        <w:ind w:left="360" w:hanging="360"/>
      </w:pPr>
      <w:rPr>
        <w:rFonts w:hint="default"/>
      </w:rPr>
    </w:lvl>
    <w:lvl w:ilvl="1">
      <w:start w:val="2"/>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63">
    <w:nsid w:val="53856AD4"/>
    <w:multiLevelType w:val="hybridMultilevel"/>
    <w:tmpl w:val="2032A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558926E3"/>
    <w:multiLevelType w:val="hybridMultilevel"/>
    <w:tmpl w:val="26280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2813C6"/>
    <w:multiLevelType w:val="multilevel"/>
    <w:tmpl w:val="37726B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7C67EE2"/>
    <w:multiLevelType w:val="hybridMultilevel"/>
    <w:tmpl w:val="E294F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9B40734"/>
    <w:multiLevelType w:val="multilevel"/>
    <w:tmpl w:val="077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3D6D2E"/>
    <w:multiLevelType w:val="multilevel"/>
    <w:tmpl w:val="B11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DB748F"/>
    <w:multiLevelType w:val="multilevel"/>
    <w:tmpl w:val="AED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1B5C5E"/>
    <w:multiLevelType w:val="hybridMultilevel"/>
    <w:tmpl w:val="7C94A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C83C73"/>
    <w:multiLevelType w:val="hybridMultilevel"/>
    <w:tmpl w:val="89785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10D6E4B"/>
    <w:multiLevelType w:val="multilevel"/>
    <w:tmpl w:val="0FF8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4DE5C56"/>
    <w:multiLevelType w:val="hybridMultilevel"/>
    <w:tmpl w:val="4894B0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5BF2B5B"/>
    <w:multiLevelType w:val="multilevel"/>
    <w:tmpl w:val="DCAAE8B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67A57CA3"/>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6">
    <w:nsid w:val="68252F9A"/>
    <w:multiLevelType w:val="multilevel"/>
    <w:tmpl w:val="B1A468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9162C47"/>
    <w:multiLevelType w:val="hybridMultilevel"/>
    <w:tmpl w:val="D3840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5E1404"/>
    <w:multiLevelType w:val="hybridMultilevel"/>
    <w:tmpl w:val="131ED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9F81E28"/>
    <w:multiLevelType w:val="multilevel"/>
    <w:tmpl w:val="510A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D860D68"/>
    <w:multiLevelType w:val="hybridMultilevel"/>
    <w:tmpl w:val="13EEF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E11482F"/>
    <w:multiLevelType w:val="hybridMultilevel"/>
    <w:tmpl w:val="FEA45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F5C5FE9"/>
    <w:multiLevelType w:val="multilevel"/>
    <w:tmpl w:val="F5FA2E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72D65A1D"/>
    <w:multiLevelType w:val="hybridMultilevel"/>
    <w:tmpl w:val="BA780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1552D5"/>
    <w:multiLevelType w:val="hybridMultilevel"/>
    <w:tmpl w:val="0512C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644637F"/>
    <w:multiLevelType w:val="hybridMultilevel"/>
    <w:tmpl w:val="82706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6F262B7"/>
    <w:multiLevelType w:val="multilevel"/>
    <w:tmpl w:val="B528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7071AC0"/>
    <w:multiLevelType w:val="hybridMultilevel"/>
    <w:tmpl w:val="F048B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795596E"/>
    <w:multiLevelType w:val="hybridMultilevel"/>
    <w:tmpl w:val="3992E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93657C6"/>
    <w:multiLevelType w:val="hybridMultilevel"/>
    <w:tmpl w:val="01F20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9737BFD"/>
    <w:multiLevelType w:val="multilevel"/>
    <w:tmpl w:val="EF26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9E761BE"/>
    <w:multiLevelType w:val="hybridMultilevel"/>
    <w:tmpl w:val="0CD49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A3C171E"/>
    <w:multiLevelType w:val="hybridMultilevel"/>
    <w:tmpl w:val="214CA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76480A"/>
    <w:multiLevelType w:val="hybridMultilevel"/>
    <w:tmpl w:val="D090A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FA251F"/>
    <w:multiLevelType w:val="hybridMultilevel"/>
    <w:tmpl w:val="B79A3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B23189"/>
    <w:multiLevelType w:val="hybridMultilevel"/>
    <w:tmpl w:val="0B38B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C86649B"/>
    <w:multiLevelType w:val="multilevel"/>
    <w:tmpl w:val="A5E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E8746F3"/>
    <w:multiLevelType w:val="hybridMultilevel"/>
    <w:tmpl w:val="1638D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F7D20DD"/>
    <w:multiLevelType w:val="hybridMultilevel"/>
    <w:tmpl w:val="E2347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FF35853"/>
    <w:multiLevelType w:val="hybridMultilevel"/>
    <w:tmpl w:val="6BB09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75"/>
  </w:num>
  <w:num w:numId="4">
    <w:abstractNumId w:val="3"/>
  </w:num>
  <w:num w:numId="5">
    <w:abstractNumId w:val="40"/>
  </w:num>
  <w:num w:numId="6">
    <w:abstractNumId w:val="4"/>
  </w:num>
  <w:num w:numId="7">
    <w:abstractNumId w:val="43"/>
  </w:num>
  <w:num w:numId="8">
    <w:abstractNumId w:val="73"/>
  </w:num>
  <w:num w:numId="9">
    <w:abstractNumId w:val="5"/>
  </w:num>
  <w:num w:numId="10">
    <w:abstractNumId w:val="6"/>
  </w:num>
  <w:num w:numId="11">
    <w:abstractNumId w:val="7"/>
  </w:num>
  <w:num w:numId="12">
    <w:abstractNumId w:val="8"/>
  </w:num>
  <w:num w:numId="13">
    <w:abstractNumId w:val="74"/>
  </w:num>
  <w:num w:numId="14">
    <w:abstractNumId w:val="59"/>
  </w:num>
  <w:num w:numId="15">
    <w:abstractNumId w:val="61"/>
  </w:num>
  <w:num w:numId="16">
    <w:abstractNumId w:val="35"/>
  </w:num>
  <w:num w:numId="17">
    <w:abstractNumId w:val="24"/>
  </w:num>
  <w:num w:numId="18">
    <w:abstractNumId w:val="9"/>
  </w:num>
  <w:num w:numId="19">
    <w:abstractNumId w:val="10"/>
  </w:num>
  <w:num w:numId="20">
    <w:abstractNumId w:val="11"/>
  </w:num>
  <w:num w:numId="21">
    <w:abstractNumId w:val="50"/>
  </w:num>
  <w:num w:numId="22">
    <w:abstractNumId w:val="91"/>
  </w:num>
  <w:num w:numId="23">
    <w:abstractNumId w:val="98"/>
  </w:num>
  <w:num w:numId="24">
    <w:abstractNumId w:val="29"/>
  </w:num>
  <w:num w:numId="25">
    <w:abstractNumId w:val="33"/>
  </w:num>
  <w:num w:numId="26">
    <w:abstractNumId w:val="49"/>
  </w:num>
  <w:num w:numId="27">
    <w:abstractNumId w:val="27"/>
  </w:num>
  <w:num w:numId="28">
    <w:abstractNumId w:val="34"/>
  </w:num>
  <w:num w:numId="29">
    <w:abstractNumId w:val="70"/>
  </w:num>
  <w:num w:numId="30">
    <w:abstractNumId w:val="51"/>
  </w:num>
  <w:num w:numId="31">
    <w:abstractNumId w:val="0"/>
  </w:num>
  <w:num w:numId="32">
    <w:abstractNumId w:val="16"/>
  </w:num>
  <w:num w:numId="33">
    <w:abstractNumId w:val="65"/>
  </w:num>
  <w:num w:numId="34">
    <w:abstractNumId w:val="58"/>
  </w:num>
  <w:num w:numId="35">
    <w:abstractNumId w:val="93"/>
  </w:num>
  <w:num w:numId="36">
    <w:abstractNumId w:val="52"/>
  </w:num>
  <w:num w:numId="37">
    <w:abstractNumId w:val="92"/>
  </w:num>
  <w:num w:numId="38">
    <w:abstractNumId w:val="80"/>
  </w:num>
  <w:num w:numId="39">
    <w:abstractNumId w:val="19"/>
  </w:num>
  <w:num w:numId="40">
    <w:abstractNumId w:val="99"/>
  </w:num>
  <w:num w:numId="41">
    <w:abstractNumId w:val="78"/>
  </w:num>
  <w:num w:numId="42">
    <w:abstractNumId w:val="22"/>
  </w:num>
  <w:num w:numId="43">
    <w:abstractNumId w:val="14"/>
  </w:num>
  <w:num w:numId="44">
    <w:abstractNumId w:val="88"/>
  </w:num>
  <w:num w:numId="45">
    <w:abstractNumId w:val="95"/>
  </w:num>
  <w:num w:numId="46">
    <w:abstractNumId w:val="38"/>
  </w:num>
  <w:num w:numId="47">
    <w:abstractNumId w:val="57"/>
  </w:num>
  <w:num w:numId="48">
    <w:abstractNumId w:val="46"/>
  </w:num>
  <w:num w:numId="49">
    <w:abstractNumId w:val="97"/>
  </w:num>
  <w:num w:numId="50">
    <w:abstractNumId w:val="13"/>
  </w:num>
  <w:num w:numId="51">
    <w:abstractNumId w:val="26"/>
  </w:num>
  <w:num w:numId="52">
    <w:abstractNumId w:val="15"/>
  </w:num>
  <w:num w:numId="53">
    <w:abstractNumId w:val="56"/>
  </w:num>
  <w:num w:numId="54">
    <w:abstractNumId w:val="23"/>
  </w:num>
  <w:num w:numId="55">
    <w:abstractNumId w:val="64"/>
  </w:num>
  <w:num w:numId="56">
    <w:abstractNumId w:val="18"/>
  </w:num>
  <w:num w:numId="57">
    <w:abstractNumId w:val="41"/>
  </w:num>
  <w:num w:numId="58">
    <w:abstractNumId w:val="45"/>
  </w:num>
  <w:num w:numId="59">
    <w:abstractNumId w:val="39"/>
  </w:num>
  <w:num w:numId="60">
    <w:abstractNumId w:val="37"/>
  </w:num>
  <w:num w:numId="61">
    <w:abstractNumId w:val="12"/>
  </w:num>
  <w:num w:numId="62">
    <w:abstractNumId w:val="81"/>
  </w:num>
  <w:num w:numId="63">
    <w:abstractNumId w:val="94"/>
  </w:num>
  <w:num w:numId="64">
    <w:abstractNumId w:val="17"/>
  </w:num>
  <w:num w:numId="65">
    <w:abstractNumId w:val="83"/>
  </w:num>
  <w:num w:numId="66">
    <w:abstractNumId w:val="20"/>
  </w:num>
  <w:num w:numId="67">
    <w:abstractNumId w:val="87"/>
  </w:num>
  <w:num w:numId="68">
    <w:abstractNumId w:val="84"/>
  </w:num>
  <w:num w:numId="69">
    <w:abstractNumId w:val="31"/>
  </w:num>
  <w:num w:numId="70">
    <w:abstractNumId w:val="32"/>
  </w:num>
  <w:num w:numId="71">
    <w:abstractNumId w:val="55"/>
  </w:num>
  <w:num w:numId="72">
    <w:abstractNumId w:val="82"/>
  </w:num>
  <w:num w:numId="73">
    <w:abstractNumId w:val="77"/>
  </w:num>
  <w:num w:numId="74">
    <w:abstractNumId w:val="66"/>
  </w:num>
  <w:num w:numId="75">
    <w:abstractNumId w:val="71"/>
  </w:num>
  <w:num w:numId="76">
    <w:abstractNumId w:val="54"/>
  </w:num>
  <w:num w:numId="77">
    <w:abstractNumId w:val="89"/>
  </w:num>
  <w:num w:numId="78">
    <w:abstractNumId w:val="44"/>
  </w:num>
  <w:num w:numId="79">
    <w:abstractNumId w:val="85"/>
  </w:num>
  <w:num w:numId="80">
    <w:abstractNumId w:val="90"/>
  </w:num>
  <w:num w:numId="81">
    <w:abstractNumId w:val="96"/>
  </w:num>
  <w:num w:numId="82">
    <w:abstractNumId w:val="79"/>
  </w:num>
  <w:num w:numId="83">
    <w:abstractNumId w:val="53"/>
  </w:num>
  <w:num w:numId="84">
    <w:abstractNumId w:val="21"/>
  </w:num>
  <w:num w:numId="85">
    <w:abstractNumId w:val="60"/>
  </w:num>
  <w:num w:numId="86">
    <w:abstractNumId w:val="25"/>
  </w:num>
  <w:num w:numId="87">
    <w:abstractNumId w:val="36"/>
  </w:num>
  <w:num w:numId="88">
    <w:abstractNumId w:val="30"/>
  </w:num>
  <w:num w:numId="89">
    <w:abstractNumId w:val="68"/>
  </w:num>
  <w:num w:numId="90">
    <w:abstractNumId w:val="67"/>
  </w:num>
  <w:num w:numId="91">
    <w:abstractNumId w:val="69"/>
  </w:num>
  <w:num w:numId="92">
    <w:abstractNumId w:val="72"/>
  </w:num>
  <w:num w:numId="93">
    <w:abstractNumId w:val="86"/>
  </w:num>
  <w:num w:numId="94">
    <w:abstractNumId w:val="47"/>
  </w:num>
  <w:num w:numId="95">
    <w:abstractNumId w:val="48"/>
  </w:num>
  <w:num w:numId="96">
    <w:abstractNumId w:val="28"/>
  </w:num>
  <w:num w:numId="97">
    <w:abstractNumId w:val="63"/>
  </w:num>
  <w:num w:numId="98">
    <w:abstractNumId w:val="76"/>
  </w:num>
  <w:num w:numId="99">
    <w:abstractNumId w:val="42"/>
  </w:num>
  <w:num w:numId="100">
    <w:abstractNumId w:val="62"/>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131078" w:nlCheck="1" w:checkStyle="0"/>
  <w:proofState w:spelling="clean"/>
  <w:defaultTabStop w:val="708"/>
  <w:characterSpacingControl w:val="doNotCompress"/>
  <w:compat>
    <w:useFELayout/>
  </w:compat>
  <w:rsids>
    <w:rsidRoot w:val="005E1C84"/>
    <w:rsid w:val="000265CF"/>
    <w:rsid w:val="00046305"/>
    <w:rsid w:val="00047749"/>
    <w:rsid w:val="00050A8F"/>
    <w:rsid w:val="001310F3"/>
    <w:rsid w:val="001416B2"/>
    <w:rsid w:val="00174B3D"/>
    <w:rsid w:val="001A3A80"/>
    <w:rsid w:val="001A51F2"/>
    <w:rsid w:val="001C0FC6"/>
    <w:rsid w:val="001C5442"/>
    <w:rsid w:val="0026046B"/>
    <w:rsid w:val="00271A2D"/>
    <w:rsid w:val="00294458"/>
    <w:rsid w:val="002A6576"/>
    <w:rsid w:val="002C1446"/>
    <w:rsid w:val="002F3669"/>
    <w:rsid w:val="002F6CA7"/>
    <w:rsid w:val="003104B6"/>
    <w:rsid w:val="00317DB9"/>
    <w:rsid w:val="00320410"/>
    <w:rsid w:val="003241DD"/>
    <w:rsid w:val="00326408"/>
    <w:rsid w:val="00337810"/>
    <w:rsid w:val="003638F4"/>
    <w:rsid w:val="00417E21"/>
    <w:rsid w:val="00461DA1"/>
    <w:rsid w:val="005068DB"/>
    <w:rsid w:val="00507F3D"/>
    <w:rsid w:val="005B7124"/>
    <w:rsid w:val="005C78C1"/>
    <w:rsid w:val="005E1746"/>
    <w:rsid w:val="005E1C84"/>
    <w:rsid w:val="005E5909"/>
    <w:rsid w:val="00626683"/>
    <w:rsid w:val="00640ADF"/>
    <w:rsid w:val="00652E4E"/>
    <w:rsid w:val="006B00D5"/>
    <w:rsid w:val="00725C43"/>
    <w:rsid w:val="00740650"/>
    <w:rsid w:val="007575D1"/>
    <w:rsid w:val="00770FA9"/>
    <w:rsid w:val="00786CC7"/>
    <w:rsid w:val="007F6C29"/>
    <w:rsid w:val="0080052C"/>
    <w:rsid w:val="00815355"/>
    <w:rsid w:val="00836066"/>
    <w:rsid w:val="00847D40"/>
    <w:rsid w:val="00865CE5"/>
    <w:rsid w:val="008A353D"/>
    <w:rsid w:val="008B5876"/>
    <w:rsid w:val="008C54BC"/>
    <w:rsid w:val="008E1DD6"/>
    <w:rsid w:val="008F70E5"/>
    <w:rsid w:val="00922F4F"/>
    <w:rsid w:val="009478FD"/>
    <w:rsid w:val="009552B3"/>
    <w:rsid w:val="00961DB0"/>
    <w:rsid w:val="009804F0"/>
    <w:rsid w:val="00995701"/>
    <w:rsid w:val="009F7482"/>
    <w:rsid w:val="00A0216F"/>
    <w:rsid w:val="00A41373"/>
    <w:rsid w:val="00A4550C"/>
    <w:rsid w:val="00A50FE0"/>
    <w:rsid w:val="00A71460"/>
    <w:rsid w:val="00A73BA3"/>
    <w:rsid w:val="00A86C60"/>
    <w:rsid w:val="00B70FE7"/>
    <w:rsid w:val="00B96E76"/>
    <w:rsid w:val="00BC0C4B"/>
    <w:rsid w:val="00BE0850"/>
    <w:rsid w:val="00BE5837"/>
    <w:rsid w:val="00C50FE6"/>
    <w:rsid w:val="00C546E5"/>
    <w:rsid w:val="00C614A2"/>
    <w:rsid w:val="00C70CE0"/>
    <w:rsid w:val="00DB53B4"/>
    <w:rsid w:val="00DC4C76"/>
    <w:rsid w:val="00DD3BAF"/>
    <w:rsid w:val="00E01139"/>
    <w:rsid w:val="00E12120"/>
    <w:rsid w:val="00E448CB"/>
    <w:rsid w:val="00E87F0A"/>
    <w:rsid w:val="00E95083"/>
    <w:rsid w:val="00E96821"/>
    <w:rsid w:val="00EC1F55"/>
    <w:rsid w:val="00EC2A07"/>
    <w:rsid w:val="00EE052F"/>
    <w:rsid w:val="00EE597A"/>
    <w:rsid w:val="00EE5B96"/>
    <w:rsid w:val="00EF2DEC"/>
    <w:rsid w:val="00EF50D0"/>
    <w:rsid w:val="00F07D2B"/>
    <w:rsid w:val="00F97B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F4F"/>
  </w:style>
  <w:style w:type="paragraph" w:styleId="2">
    <w:name w:val="heading 2"/>
    <w:basedOn w:val="a"/>
    <w:link w:val="20"/>
    <w:uiPriority w:val="9"/>
    <w:qFormat/>
    <w:rsid w:val="00BE58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3781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378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uiPriority w:val="99"/>
    <w:rsid w:val="005E1C84"/>
    <w:rPr>
      <w:rFonts w:ascii="Times New Roman" w:hAnsi="Times New Roman" w:cs="Times New Roman"/>
      <w:b/>
      <w:bCs/>
      <w:sz w:val="25"/>
      <w:szCs w:val="25"/>
      <w:shd w:val="clear" w:color="auto" w:fill="FFFFFF"/>
    </w:rPr>
  </w:style>
  <w:style w:type="character" w:customStyle="1" w:styleId="11">
    <w:name w:val="Основной текст Знак1"/>
    <w:basedOn w:val="a0"/>
    <w:link w:val="a3"/>
    <w:uiPriority w:val="99"/>
    <w:rsid w:val="005E1C84"/>
    <w:rPr>
      <w:rFonts w:ascii="Times New Roman" w:hAnsi="Times New Roman" w:cs="Times New Roman"/>
      <w:sz w:val="25"/>
      <w:szCs w:val="25"/>
      <w:shd w:val="clear" w:color="auto" w:fill="FFFFFF"/>
    </w:rPr>
  </w:style>
  <w:style w:type="paragraph" w:styleId="a3">
    <w:name w:val="Body Text"/>
    <w:basedOn w:val="a"/>
    <w:link w:val="11"/>
    <w:uiPriority w:val="99"/>
    <w:rsid w:val="005E1C84"/>
    <w:pPr>
      <w:shd w:val="clear" w:color="auto" w:fill="FFFFFF"/>
      <w:spacing w:before="480" w:after="0" w:line="394" w:lineRule="exact"/>
      <w:ind w:firstLine="680"/>
      <w:jc w:val="both"/>
    </w:pPr>
    <w:rPr>
      <w:rFonts w:ascii="Times New Roman" w:hAnsi="Times New Roman" w:cs="Times New Roman"/>
      <w:sz w:val="25"/>
      <w:szCs w:val="25"/>
    </w:rPr>
  </w:style>
  <w:style w:type="character" w:customStyle="1" w:styleId="a4">
    <w:name w:val="Основной текст Знак"/>
    <w:basedOn w:val="a0"/>
    <w:uiPriority w:val="99"/>
    <w:semiHidden/>
    <w:rsid w:val="005E1C84"/>
  </w:style>
  <w:style w:type="paragraph" w:customStyle="1" w:styleId="10">
    <w:name w:val="Заголовок №1"/>
    <w:basedOn w:val="a"/>
    <w:link w:val="1"/>
    <w:uiPriority w:val="99"/>
    <w:rsid w:val="005E1C84"/>
    <w:pPr>
      <w:shd w:val="clear" w:color="auto" w:fill="FFFFFF"/>
      <w:spacing w:after="480" w:line="240" w:lineRule="atLeast"/>
      <w:outlineLvl w:val="0"/>
    </w:pPr>
    <w:rPr>
      <w:rFonts w:ascii="Times New Roman" w:hAnsi="Times New Roman" w:cs="Times New Roman"/>
      <w:b/>
      <w:bCs/>
      <w:sz w:val="25"/>
      <w:szCs w:val="25"/>
    </w:rPr>
  </w:style>
  <w:style w:type="paragraph" w:styleId="a5">
    <w:name w:val="List Paragraph"/>
    <w:basedOn w:val="a"/>
    <w:uiPriority w:val="34"/>
    <w:qFormat/>
    <w:rsid w:val="005E1C84"/>
    <w:pPr>
      <w:ind w:left="720"/>
      <w:contextualSpacing/>
    </w:pPr>
  </w:style>
  <w:style w:type="character" w:customStyle="1" w:styleId="310">
    <w:name w:val="Основной текст (3)10"/>
    <w:basedOn w:val="a0"/>
    <w:uiPriority w:val="99"/>
    <w:rsid w:val="005E1C84"/>
    <w:rPr>
      <w:rFonts w:ascii="Times New Roman" w:hAnsi="Times New Roman" w:cs="Times New Roman"/>
      <w:b/>
      <w:bCs/>
      <w:spacing w:val="0"/>
      <w:sz w:val="25"/>
      <w:szCs w:val="25"/>
      <w:shd w:val="clear" w:color="auto" w:fill="FFFFFF"/>
    </w:rPr>
  </w:style>
  <w:style w:type="paragraph" w:customStyle="1" w:styleId="black-text">
    <w:name w:val="black-text"/>
    <w:basedOn w:val="a"/>
    <w:rsid w:val="003264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a0"/>
    <w:rsid w:val="00326408"/>
  </w:style>
  <w:style w:type="character" w:customStyle="1" w:styleId="apple-converted-space">
    <w:name w:val="apple-converted-space"/>
    <w:basedOn w:val="a0"/>
    <w:rsid w:val="00326408"/>
  </w:style>
  <w:style w:type="paragraph" w:customStyle="1" w:styleId="square-black">
    <w:name w:val="square-black"/>
    <w:basedOn w:val="a"/>
    <w:rsid w:val="0032640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62668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26683"/>
    <w:rPr>
      <w:b/>
      <w:bCs/>
    </w:rPr>
  </w:style>
  <w:style w:type="character" w:styleId="a8">
    <w:name w:val="Hyperlink"/>
    <w:basedOn w:val="a0"/>
    <w:uiPriority w:val="99"/>
    <w:semiHidden/>
    <w:unhideWhenUsed/>
    <w:rsid w:val="008A353D"/>
    <w:rPr>
      <w:color w:val="0000FF"/>
      <w:u w:val="single"/>
    </w:rPr>
  </w:style>
  <w:style w:type="character" w:customStyle="1" w:styleId="21">
    <w:name w:val="Заголовок №2_"/>
    <w:basedOn w:val="a0"/>
    <w:link w:val="210"/>
    <w:uiPriority w:val="99"/>
    <w:rsid w:val="00317DB9"/>
    <w:rPr>
      <w:rFonts w:ascii="Times New Roman" w:hAnsi="Times New Roman"/>
      <w:b/>
      <w:bCs/>
      <w:sz w:val="25"/>
      <w:szCs w:val="25"/>
      <w:shd w:val="clear" w:color="auto" w:fill="FFFFFF"/>
    </w:rPr>
  </w:style>
  <w:style w:type="paragraph" w:customStyle="1" w:styleId="210">
    <w:name w:val="Заголовок №21"/>
    <w:basedOn w:val="a"/>
    <w:link w:val="21"/>
    <w:uiPriority w:val="99"/>
    <w:rsid w:val="00317DB9"/>
    <w:pPr>
      <w:shd w:val="clear" w:color="auto" w:fill="FFFFFF"/>
      <w:spacing w:before="480" w:after="120" w:line="240" w:lineRule="atLeast"/>
      <w:ind w:hanging="740"/>
      <w:jc w:val="both"/>
      <w:outlineLvl w:val="1"/>
    </w:pPr>
    <w:rPr>
      <w:rFonts w:ascii="Times New Roman" w:hAnsi="Times New Roman"/>
      <w:b/>
      <w:bCs/>
      <w:sz w:val="25"/>
      <w:szCs w:val="25"/>
    </w:rPr>
  </w:style>
  <w:style w:type="character" w:customStyle="1" w:styleId="211">
    <w:name w:val="Заголовок №211"/>
    <w:basedOn w:val="21"/>
    <w:uiPriority w:val="99"/>
    <w:rsid w:val="00317DB9"/>
    <w:rPr>
      <w:rFonts w:ascii="Times New Roman" w:hAnsi="Times New Roman" w:cs="Times New Roman"/>
      <w:b w:val="0"/>
      <w:bCs w:val="0"/>
      <w:spacing w:val="0"/>
      <w:sz w:val="25"/>
      <w:szCs w:val="25"/>
      <w:shd w:val="clear" w:color="auto" w:fill="FFFFFF"/>
    </w:rPr>
  </w:style>
  <w:style w:type="character" w:customStyle="1" w:styleId="31">
    <w:name w:val="Основной текст (3)_"/>
    <w:basedOn w:val="a0"/>
    <w:link w:val="311"/>
    <w:uiPriority w:val="99"/>
    <w:rsid w:val="00E448CB"/>
    <w:rPr>
      <w:rFonts w:ascii="Times New Roman" w:hAnsi="Times New Roman"/>
      <w:b/>
      <w:bCs/>
      <w:sz w:val="25"/>
      <w:szCs w:val="25"/>
      <w:shd w:val="clear" w:color="auto" w:fill="FFFFFF"/>
    </w:rPr>
  </w:style>
  <w:style w:type="paragraph" w:customStyle="1" w:styleId="311">
    <w:name w:val="Основной текст (3)1"/>
    <w:basedOn w:val="a"/>
    <w:link w:val="31"/>
    <w:uiPriority w:val="99"/>
    <w:rsid w:val="00E448CB"/>
    <w:pPr>
      <w:shd w:val="clear" w:color="auto" w:fill="FFFFFF"/>
      <w:spacing w:before="300" w:after="0" w:line="341" w:lineRule="exact"/>
    </w:pPr>
    <w:rPr>
      <w:rFonts w:ascii="Times New Roman" w:hAnsi="Times New Roman"/>
      <w:b/>
      <w:bCs/>
      <w:sz w:val="25"/>
      <w:szCs w:val="25"/>
    </w:rPr>
  </w:style>
  <w:style w:type="character" w:customStyle="1" w:styleId="39">
    <w:name w:val="Основной текст (3)9"/>
    <w:basedOn w:val="31"/>
    <w:uiPriority w:val="99"/>
    <w:rsid w:val="00E448CB"/>
    <w:rPr>
      <w:rFonts w:ascii="Times New Roman" w:hAnsi="Times New Roman" w:cs="Times New Roman"/>
      <w:b w:val="0"/>
      <w:bCs w:val="0"/>
      <w:spacing w:val="0"/>
      <w:sz w:val="25"/>
      <w:szCs w:val="25"/>
      <w:shd w:val="clear" w:color="auto" w:fill="FFFFFF"/>
    </w:rPr>
  </w:style>
  <w:style w:type="paragraph" w:styleId="a9">
    <w:name w:val="Balloon Text"/>
    <w:basedOn w:val="a"/>
    <w:link w:val="aa"/>
    <w:uiPriority w:val="99"/>
    <w:semiHidden/>
    <w:unhideWhenUsed/>
    <w:rsid w:val="00EF2D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2DEC"/>
    <w:rPr>
      <w:rFonts w:ascii="Tahoma" w:hAnsi="Tahoma" w:cs="Tahoma"/>
      <w:sz w:val="16"/>
      <w:szCs w:val="16"/>
    </w:rPr>
  </w:style>
  <w:style w:type="character" w:customStyle="1" w:styleId="ab">
    <w:name w:val="Основной текст + Полужирный"/>
    <w:basedOn w:val="11"/>
    <w:uiPriority w:val="99"/>
    <w:rsid w:val="00EF2DEC"/>
    <w:rPr>
      <w:rFonts w:ascii="Times New Roman" w:hAnsi="Times New Roman" w:cs="Times New Roman"/>
      <w:b/>
      <w:bCs/>
      <w:spacing w:val="0"/>
      <w:sz w:val="25"/>
      <w:szCs w:val="25"/>
      <w:shd w:val="clear" w:color="auto" w:fill="FFFFFF"/>
    </w:rPr>
  </w:style>
  <w:style w:type="paragraph" w:customStyle="1" w:styleId="pdd-exam-cardquestion">
    <w:name w:val="pdd-exam-card__question"/>
    <w:basedOn w:val="a"/>
    <w:rsid w:val="00BE5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E5837"/>
    <w:rPr>
      <w:rFonts w:ascii="Times New Roman" w:eastAsia="Times New Roman" w:hAnsi="Times New Roman" w:cs="Times New Roman"/>
      <w:b/>
      <w:bCs/>
      <w:sz w:val="36"/>
      <w:szCs w:val="36"/>
    </w:rPr>
  </w:style>
  <w:style w:type="character" w:customStyle="1" w:styleId="38">
    <w:name w:val="Основной текст (3)8"/>
    <w:basedOn w:val="31"/>
    <w:uiPriority w:val="99"/>
    <w:rsid w:val="003241DD"/>
    <w:rPr>
      <w:rFonts w:ascii="Times New Roman" w:hAnsi="Times New Roman" w:cs="Times New Roman"/>
      <w:b/>
      <w:bCs/>
      <w:spacing w:val="0"/>
      <w:sz w:val="25"/>
      <w:szCs w:val="25"/>
      <w:shd w:val="clear" w:color="auto" w:fill="FFFFFF"/>
    </w:rPr>
  </w:style>
  <w:style w:type="character" w:customStyle="1" w:styleId="ac">
    <w:name w:val="Колонтитул_"/>
    <w:basedOn w:val="a0"/>
    <w:link w:val="ad"/>
    <w:uiPriority w:val="99"/>
    <w:rsid w:val="00640ADF"/>
    <w:rPr>
      <w:rFonts w:ascii="Times New Roman" w:hAnsi="Times New Roman" w:cs="Times New Roman"/>
      <w:noProof/>
      <w:sz w:val="20"/>
      <w:szCs w:val="20"/>
      <w:shd w:val="clear" w:color="auto" w:fill="FFFFFF"/>
    </w:rPr>
  </w:style>
  <w:style w:type="paragraph" w:customStyle="1" w:styleId="ad">
    <w:name w:val="Колонтитул"/>
    <w:basedOn w:val="a"/>
    <w:link w:val="ac"/>
    <w:uiPriority w:val="99"/>
    <w:rsid w:val="00640ADF"/>
    <w:pPr>
      <w:shd w:val="clear" w:color="auto" w:fill="FFFFFF"/>
      <w:spacing w:after="0" w:line="240" w:lineRule="auto"/>
    </w:pPr>
    <w:rPr>
      <w:rFonts w:ascii="Times New Roman" w:hAnsi="Times New Roman" w:cs="Times New Roman"/>
      <w:noProof/>
      <w:sz w:val="20"/>
      <w:szCs w:val="20"/>
    </w:rPr>
  </w:style>
  <w:style w:type="paragraph" w:customStyle="1" w:styleId="22">
    <w:name w:val="Основной текст (2)"/>
    <w:basedOn w:val="a"/>
    <w:uiPriority w:val="99"/>
    <w:rsid w:val="00640ADF"/>
    <w:pPr>
      <w:shd w:val="clear" w:color="auto" w:fill="FFFFFF"/>
      <w:spacing w:after="0" w:line="394" w:lineRule="exact"/>
      <w:jc w:val="center"/>
    </w:pPr>
    <w:rPr>
      <w:rFonts w:ascii="Times New Roman" w:eastAsia="Times New Roman" w:hAnsi="Times New Roman" w:cs="Times New Roman"/>
      <w:sz w:val="37"/>
      <w:szCs w:val="37"/>
    </w:rPr>
  </w:style>
  <w:style w:type="character" w:customStyle="1" w:styleId="2100">
    <w:name w:val="Заголовок №210"/>
    <w:basedOn w:val="21"/>
    <w:uiPriority w:val="99"/>
    <w:rsid w:val="00640ADF"/>
    <w:rPr>
      <w:rFonts w:ascii="Times New Roman" w:hAnsi="Times New Roman" w:cs="Times New Roman"/>
      <w:b/>
      <w:bCs/>
      <w:spacing w:val="0"/>
      <w:sz w:val="25"/>
      <w:szCs w:val="25"/>
      <w:shd w:val="clear" w:color="auto" w:fill="FFFFFF"/>
    </w:rPr>
  </w:style>
  <w:style w:type="character" w:customStyle="1" w:styleId="ae">
    <w:name w:val="Основной текст + Курсив"/>
    <w:basedOn w:val="11"/>
    <w:uiPriority w:val="99"/>
    <w:rsid w:val="009804F0"/>
    <w:rPr>
      <w:rFonts w:ascii="Times New Roman" w:hAnsi="Times New Roman" w:cs="Times New Roman"/>
      <w:i/>
      <w:iCs/>
      <w:spacing w:val="0"/>
      <w:sz w:val="25"/>
      <w:szCs w:val="25"/>
      <w:shd w:val="clear" w:color="auto" w:fill="FFFFFF"/>
    </w:rPr>
  </w:style>
  <w:style w:type="character" w:customStyle="1" w:styleId="8">
    <w:name w:val="Основной текст (8)_"/>
    <w:basedOn w:val="a0"/>
    <w:link w:val="80"/>
    <w:uiPriority w:val="99"/>
    <w:locked/>
    <w:rsid w:val="009804F0"/>
    <w:rPr>
      <w:rFonts w:ascii="Times New Roman" w:hAnsi="Times New Roman"/>
      <w:i/>
      <w:iCs/>
      <w:sz w:val="25"/>
      <w:szCs w:val="25"/>
      <w:shd w:val="clear" w:color="auto" w:fill="FFFFFF"/>
    </w:rPr>
  </w:style>
  <w:style w:type="character" w:customStyle="1" w:styleId="81">
    <w:name w:val="Основной текст (8) + Не курсив"/>
    <w:basedOn w:val="8"/>
    <w:uiPriority w:val="99"/>
    <w:rsid w:val="009804F0"/>
    <w:rPr>
      <w:rFonts w:ascii="Times New Roman" w:hAnsi="Times New Roman"/>
      <w:i/>
      <w:iCs/>
      <w:sz w:val="25"/>
      <w:szCs w:val="25"/>
      <w:shd w:val="clear" w:color="auto" w:fill="FFFFFF"/>
    </w:rPr>
  </w:style>
  <w:style w:type="character" w:customStyle="1" w:styleId="29">
    <w:name w:val="Заголовок №29"/>
    <w:basedOn w:val="21"/>
    <w:uiPriority w:val="99"/>
    <w:rsid w:val="009804F0"/>
    <w:rPr>
      <w:rFonts w:ascii="Times New Roman" w:hAnsi="Times New Roman" w:cs="Times New Roman"/>
      <w:b/>
      <w:bCs/>
      <w:spacing w:val="0"/>
      <w:sz w:val="25"/>
      <w:szCs w:val="25"/>
      <w:shd w:val="clear" w:color="auto" w:fill="FFFFFF"/>
    </w:rPr>
  </w:style>
  <w:style w:type="character" w:customStyle="1" w:styleId="86">
    <w:name w:val="Основной текст (8) + Не курсив6"/>
    <w:basedOn w:val="8"/>
    <w:uiPriority w:val="99"/>
    <w:rsid w:val="009804F0"/>
    <w:rPr>
      <w:rFonts w:ascii="Times New Roman" w:hAnsi="Times New Roman"/>
      <w:i/>
      <w:iCs/>
      <w:sz w:val="25"/>
      <w:szCs w:val="25"/>
      <w:shd w:val="clear" w:color="auto" w:fill="FFFFFF"/>
    </w:rPr>
  </w:style>
  <w:style w:type="character" w:customStyle="1" w:styleId="85">
    <w:name w:val="Основной текст (8) + Не курсив5"/>
    <w:basedOn w:val="8"/>
    <w:uiPriority w:val="99"/>
    <w:rsid w:val="009804F0"/>
    <w:rPr>
      <w:rFonts w:ascii="Times New Roman" w:hAnsi="Times New Roman"/>
      <w:i/>
      <w:iCs/>
      <w:sz w:val="25"/>
      <w:szCs w:val="25"/>
      <w:shd w:val="clear" w:color="auto" w:fill="FFFFFF"/>
    </w:rPr>
  </w:style>
  <w:style w:type="character" w:customStyle="1" w:styleId="84">
    <w:name w:val="Основной текст (8) + Не курсив4"/>
    <w:basedOn w:val="8"/>
    <w:uiPriority w:val="99"/>
    <w:rsid w:val="009804F0"/>
    <w:rPr>
      <w:rFonts w:ascii="Times New Roman" w:hAnsi="Times New Roman"/>
      <w:i/>
      <w:iCs/>
      <w:sz w:val="25"/>
      <w:szCs w:val="25"/>
      <w:shd w:val="clear" w:color="auto" w:fill="FFFFFF"/>
    </w:rPr>
  </w:style>
  <w:style w:type="character" w:customStyle="1" w:styleId="28">
    <w:name w:val="Заголовок №28"/>
    <w:basedOn w:val="21"/>
    <w:uiPriority w:val="99"/>
    <w:rsid w:val="009804F0"/>
    <w:rPr>
      <w:rFonts w:ascii="Times New Roman" w:hAnsi="Times New Roman" w:cs="Times New Roman"/>
      <w:b/>
      <w:bCs/>
      <w:spacing w:val="0"/>
      <w:sz w:val="25"/>
      <w:szCs w:val="25"/>
      <w:shd w:val="clear" w:color="auto" w:fill="FFFFFF"/>
    </w:rPr>
  </w:style>
  <w:style w:type="character" w:customStyle="1" w:styleId="37">
    <w:name w:val="Основной текст (3)7"/>
    <w:basedOn w:val="31"/>
    <w:uiPriority w:val="99"/>
    <w:rsid w:val="009804F0"/>
    <w:rPr>
      <w:rFonts w:ascii="Times New Roman" w:hAnsi="Times New Roman" w:cs="Times New Roman"/>
      <w:b/>
      <w:bCs/>
      <w:spacing w:val="0"/>
      <w:sz w:val="25"/>
      <w:szCs w:val="25"/>
      <w:shd w:val="clear" w:color="auto" w:fill="FFFFFF"/>
    </w:rPr>
  </w:style>
  <w:style w:type="character" w:customStyle="1" w:styleId="100">
    <w:name w:val="Основной текст + 10"/>
    <w:aliases w:val="5 pt1,Полужирный1,Курсив"/>
    <w:basedOn w:val="11"/>
    <w:uiPriority w:val="99"/>
    <w:rsid w:val="009804F0"/>
    <w:rPr>
      <w:rFonts w:ascii="Times New Roman" w:hAnsi="Times New Roman" w:cs="Times New Roman"/>
      <w:b/>
      <w:bCs/>
      <w:i/>
      <w:iCs/>
      <w:spacing w:val="0"/>
      <w:sz w:val="21"/>
      <w:szCs w:val="21"/>
      <w:shd w:val="clear" w:color="auto" w:fill="FFFFFF"/>
    </w:rPr>
  </w:style>
  <w:style w:type="paragraph" w:customStyle="1" w:styleId="80">
    <w:name w:val="Основной текст (8)"/>
    <w:basedOn w:val="a"/>
    <w:link w:val="8"/>
    <w:uiPriority w:val="99"/>
    <w:rsid w:val="009804F0"/>
    <w:pPr>
      <w:shd w:val="clear" w:color="auto" w:fill="FFFFFF"/>
      <w:spacing w:after="0" w:line="398" w:lineRule="exact"/>
      <w:jc w:val="both"/>
    </w:pPr>
    <w:rPr>
      <w:rFonts w:ascii="Times New Roman" w:hAnsi="Times New Roman"/>
      <w:i/>
      <w:iCs/>
      <w:sz w:val="25"/>
      <w:szCs w:val="25"/>
    </w:rPr>
  </w:style>
  <w:style w:type="character" w:customStyle="1" w:styleId="91">
    <w:name w:val="Колонтитул + 91"/>
    <w:aliases w:val="5 pt2,Полужирный2"/>
    <w:basedOn w:val="ac"/>
    <w:uiPriority w:val="99"/>
    <w:rsid w:val="00C70CE0"/>
    <w:rPr>
      <w:rFonts w:ascii="Times New Roman" w:hAnsi="Times New Roman" w:cs="Times New Roman"/>
      <w:b/>
      <w:bCs/>
      <w:noProof/>
      <w:spacing w:val="0"/>
      <w:sz w:val="19"/>
      <w:szCs w:val="19"/>
      <w:shd w:val="clear" w:color="auto" w:fill="FFFFFF"/>
    </w:rPr>
  </w:style>
  <w:style w:type="character" w:customStyle="1" w:styleId="83">
    <w:name w:val="Основной текст (8) + Не курсив3"/>
    <w:basedOn w:val="8"/>
    <w:uiPriority w:val="99"/>
    <w:rsid w:val="00C70CE0"/>
    <w:rPr>
      <w:rFonts w:ascii="Times New Roman" w:hAnsi="Times New Roman"/>
      <w:i/>
      <w:iCs/>
      <w:sz w:val="25"/>
      <w:szCs w:val="25"/>
      <w:shd w:val="clear" w:color="auto" w:fill="FFFFFF"/>
    </w:rPr>
  </w:style>
  <w:style w:type="character" w:customStyle="1" w:styleId="36">
    <w:name w:val="Основной текст (3)6"/>
    <w:basedOn w:val="31"/>
    <w:uiPriority w:val="99"/>
    <w:rsid w:val="00C70CE0"/>
    <w:rPr>
      <w:rFonts w:ascii="Times New Roman" w:hAnsi="Times New Roman" w:cs="Times New Roman"/>
      <w:b/>
      <w:bCs/>
      <w:spacing w:val="0"/>
      <w:sz w:val="25"/>
      <w:szCs w:val="25"/>
      <w:shd w:val="clear" w:color="auto" w:fill="FFFFFF"/>
    </w:rPr>
  </w:style>
  <w:style w:type="character" w:customStyle="1" w:styleId="82">
    <w:name w:val="Основной текст (8) + Не курсив2"/>
    <w:basedOn w:val="8"/>
    <w:uiPriority w:val="99"/>
    <w:rsid w:val="00C70CE0"/>
    <w:rPr>
      <w:rFonts w:ascii="Times New Roman" w:hAnsi="Times New Roman"/>
      <w:i/>
      <w:iCs/>
      <w:sz w:val="25"/>
      <w:szCs w:val="25"/>
      <w:shd w:val="clear" w:color="auto" w:fill="FFFFFF"/>
    </w:rPr>
  </w:style>
  <w:style w:type="character" w:customStyle="1" w:styleId="810">
    <w:name w:val="Основной текст (8) + Не курсив1"/>
    <w:basedOn w:val="8"/>
    <w:uiPriority w:val="99"/>
    <w:rsid w:val="00C70CE0"/>
    <w:rPr>
      <w:rFonts w:ascii="Times New Roman" w:hAnsi="Times New Roman"/>
      <w:i/>
      <w:iCs/>
      <w:sz w:val="25"/>
      <w:szCs w:val="25"/>
      <w:shd w:val="clear" w:color="auto" w:fill="FFFFFF"/>
    </w:rPr>
  </w:style>
  <w:style w:type="character" w:customStyle="1" w:styleId="35">
    <w:name w:val="Основной текст (3)5"/>
    <w:basedOn w:val="31"/>
    <w:uiPriority w:val="99"/>
    <w:rsid w:val="00C70CE0"/>
    <w:rPr>
      <w:rFonts w:ascii="Times New Roman" w:hAnsi="Times New Roman" w:cs="Times New Roman"/>
      <w:b/>
      <w:bCs/>
      <w:spacing w:val="0"/>
      <w:sz w:val="25"/>
      <w:szCs w:val="25"/>
      <w:shd w:val="clear" w:color="auto" w:fill="FFFFFF"/>
    </w:rPr>
  </w:style>
  <w:style w:type="character" w:customStyle="1" w:styleId="27">
    <w:name w:val="Заголовок №27"/>
    <w:basedOn w:val="21"/>
    <w:uiPriority w:val="99"/>
    <w:rsid w:val="00C70CE0"/>
    <w:rPr>
      <w:rFonts w:ascii="Times New Roman" w:hAnsi="Times New Roman" w:cs="Times New Roman"/>
      <w:b/>
      <w:bCs/>
      <w:spacing w:val="0"/>
      <w:sz w:val="25"/>
      <w:szCs w:val="25"/>
      <w:shd w:val="clear" w:color="auto" w:fill="FFFFFF"/>
    </w:rPr>
  </w:style>
  <w:style w:type="character" w:customStyle="1" w:styleId="26">
    <w:name w:val="Заголовок №26"/>
    <w:basedOn w:val="21"/>
    <w:uiPriority w:val="99"/>
    <w:rsid w:val="00C70CE0"/>
    <w:rPr>
      <w:rFonts w:ascii="Times New Roman" w:hAnsi="Times New Roman" w:cs="Times New Roman"/>
      <w:b/>
      <w:bCs/>
      <w:spacing w:val="0"/>
      <w:sz w:val="25"/>
      <w:szCs w:val="25"/>
      <w:shd w:val="clear" w:color="auto" w:fill="FFFFFF"/>
    </w:rPr>
  </w:style>
  <w:style w:type="character" w:customStyle="1" w:styleId="34">
    <w:name w:val="Основной текст (3)4"/>
    <w:basedOn w:val="31"/>
    <w:uiPriority w:val="99"/>
    <w:rsid w:val="00C70CE0"/>
    <w:rPr>
      <w:rFonts w:ascii="Times New Roman" w:hAnsi="Times New Roman" w:cs="Times New Roman"/>
      <w:b/>
      <w:bCs/>
      <w:spacing w:val="0"/>
      <w:sz w:val="25"/>
      <w:szCs w:val="25"/>
      <w:shd w:val="clear" w:color="auto" w:fill="FFFFFF"/>
    </w:rPr>
  </w:style>
  <w:style w:type="character" w:customStyle="1" w:styleId="25">
    <w:name w:val="Заголовок №25"/>
    <w:basedOn w:val="21"/>
    <w:uiPriority w:val="99"/>
    <w:rsid w:val="00C70CE0"/>
    <w:rPr>
      <w:rFonts w:ascii="Times New Roman" w:hAnsi="Times New Roman" w:cs="Times New Roman"/>
      <w:b/>
      <w:bCs/>
      <w:spacing w:val="0"/>
      <w:sz w:val="25"/>
      <w:szCs w:val="25"/>
      <w:shd w:val="clear" w:color="auto" w:fill="FFFFFF"/>
    </w:rPr>
  </w:style>
  <w:style w:type="character" w:customStyle="1" w:styleId="24">
    <w:name w:val="Заголовок №24"/>
    <w:basedOn w:val="21"/>
    <w:uiPriority w:val="99"/>
    <w:rsid w:val="00C70CE0"/>
    <w:rPr>
      <w:rFonts w:ascii="Times New Roman" w:hAnsi="Times New Roman" w:cs="Times New Roman"/>
      <w:b/>
      <w:bCs/>
      <w:spacing w:val="0"/>
      <w:sz w:val="25"/>
      <w:szCs w:val="25"/>
      <w:shd w:val="clear" w:color="auto" w:fill="FFFFFF"/>
    </w:rPr>
  </w:style>
  <w:style w:type="paragraph" w:customStyle="1" w:styleId="ConsPlusNormal">
    <w:name w:val="ConsPlusNormal"/>
    <w:rsid w:val="00C70CE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1">
    <w:name w:val="Основной текст (10)_"/>
    <w:basedOn w:val="a0"/>
    <w:link w:val="102"/>
    <w:uiPriority w:val="99"/>
    <w:locked/>
    <w:rsid w:val="00BC0C4B"/>
    <w:rPr>
      <w:rFonts w:ascii="Trebuchet MS" w:hAnsi="Trebuchet MS" w:cs="Trebuchet MS"/>
      <w:shd w:val="clear" w:color="auto" w:fill="FFFFFF"/>
    </w:rPr>
  </w:style>
  <w:style w:type="paragraph" w:customStyle="1" w:styleId="102">
    <w:name w:val="Основной текст (10)"/>
    <w:basedOn w:val="a"/>
    <w:link w:val="101"/>
    <w:uiPriority w:val="99"/>
    <w:rsid w:val="00BC0C4B"/>
    <w:pPr>
      <w:shd w:val="clear" w:color="auto" w:fill="FFFFFF"/>
      <w:spacing w:after="120" w:line="240" w:lineRule="atLeast"/>
    </w:pPr>
    <w:rPr>
      <w:rFonts w:ascii="Trebuchet MS" w:hAnsi="Trebuchet MS" w:cs="Trebuchet MS"/>
    </w:rPr>
  </w:style>
  <w:style w:type="character" w:customStyle="1" w:styleId="9">
    <w:name w:val="Основной текст (9)_"/>
    <w:basedOn w:val="a0"/>
    <w:link w:val="90"/>
    <w:uiPriority w:val="99"/>
    <w:locked/>
    <w:rsid w:val="00BC0C4B"/>
    <w:rPr>
      <w:rFonts w:ascii="Times New Roman" w:hAnsi="Times New Roman"/>
      <w:shd w:val="clear" w:color="auto" w:fill="FFFFFF"/>
    </w:rPr>
  </w:style>
  <w:style w:type="paragraph" w:customStyle="1" w:styleId="90">
    <w:name w:val="Основной текст (9)"/>
    <w:basedOn w:val="a"/>
    <w:link w:val="9"/>
    <w:uiPriority w:val="99"/>
    <w:rsid w:val="00BC0C4B"/>
    <w:pPr>
      <w:shd w:val="clear" w:color="auto" w:fill="FFFFFF"/>
      <w:spacing w:after="120" w:line="240" w:lineRule="atLeast"/>
    </w:pPr>
    <w:rPr>
      <w:rFonts w:ascii="Times New Roman" w:hAnsi="Times New Roman"/>
    </w:rPr>
  </w:style>
  <w:style w:type="character" w:customStyle="1" w:styleId="33">
    <w:name w:val="Основной текст (3)3"/>
    <w:basedOn w:val="31"/>
    <w:uiPriority w:val="99"/>
    <w:rsid w:val="00BC0C4B"/>
    <w:rPr>
      <w:rFonts w:ascii="Times New Roman" w:hAnsi="Times New Roman" w:cs="Times New Roman"/>
      <w:b/>
      <w:bCs/>
      <w:spacing w:val="0"/>
      <w:sz w:val="25"/>
      <w:szCs w:val="25"/>
      <w:shd w:val="clear" w:color="auto" w:fill="FFFFFF"/>
    </w:rPr>
  </w:style>
  <w:style w:type="character" w:customStyle="1" w:styleId="23">
    <w:name w:val="Заголовок №23"/>
    <w:basedOn w:val="21"/>
    <w:uiPriority w:val="99"/>
    <w:rsid w:val="00BC0C4B"/>
    <w:rPr>
      <w:rFonts w:ascii="Times New Roman" w:hAnsi="Times New Roman" w:cs="Times New Roman"/>
      <w:b/>
      <w:bCs/>
      <w:spacing w:val="0"/>
      <w:sz w:val="25"/>
      <w:szCs w:val="25"/>
      <w:shd w:val="clear" w:color="auto" w:fill="FFFFFF"/>
    </w:rPr>
  </w:style>
  <w:style w:type="character" w:customStyle="1" w:styleId="220">
    <w:name w:val="Заголовок №22"/>
    <w:basedOn w:val="21"/>
    <w:uiPriority w:val="99"/>
    <w:rsid w:val="00BC0C4B"/>
    <w:rPr>
      <w:rFonts w:ascii="Times New Roman" w:hAnsi="Times New Roman" w:cs="Times New Roman"/>
      <w:b/>
      <w:bCs/>
      <w:spacing w:val="0"/>
      <w:sz w:val="25"/>
      <w:szCs w:val="25"/>
      <w:shd w:val="clear" w:color="auto" w:fill="FFFFFF"/>
    </w:rPr>
  </w:style>
  <w:style w:type="character" w:customStyle="1" w:styleId="32">
    <w:name w:val="Основной текст (3)2"/>
    <w:basedOn w:val="31"/>
    <w:uiPriority w:val="99"/>
    <w:rsid w:val="00BC0C4B"/>
    <w:rPr>
      <w:rFonts w:ascii="Times New Roman" w:hAnsi="Times New Roman" w:cs="Times New Roman"/>
      <w:b/>
      <w:bCs/>
      <w:spacing w:val="0"/>
      <w:sz w:val="25"/>
      <w:szCs w:val="25"/>
      <w:shd w:val="clear" w:color="auto" w:fill="FFFFFF"/>
    </w:rPr>
  </w:style>
  <w:style w:type="character" w:customStyle="1" w:styleId="91pt">
    <w:name w:val="Основной текст (9) + Интервал 1 pt"/>
    <w:basedOn w:val="9"/>
    <w:uiPriority w:val="99"/>
    <w:rsid w:val="00BC0C4B"/>
    <w:rPr>
      <w:rFonts w:ascii="Times New Roman" w:hAnsi="Times New Roman" w:cs="Times New Roman"/>
      <w:spacing w:val="30"/>
      <w:shd w:val="clear" w:color="auto" w:fill="FFFFFF"/>
    </w:rPr>
  </w:style>
  <w:style w:type="character" w:customStyle="1" w:styleId="13">
    <w:name w:val="Основной текст (13)_"/>
    <w:basedOn w:val="a0"/>
    <w:link w:val="130"/>
    <w:uiPriority w:val="99"/>
    <w:locked/>
    <w:rsid w:val="00BC0C4B"/>
    <w:rPr>
      <w:rFonts w:ascii="Times New Roman" w:hAnsi="Times New Roman"/>
      <w:noProof/>
      <w:sz w:val="8"/>
      <w:szCs w:val="8"/>
      <w:shd w:val="clear" w:color="auto" w:fill="FFFFFF"/>
    </w:rPr>
  </w:style>
  <w:style w:type="character" w:customStyle="1" w:styleId="12">
    <w:name w:val="Основной текст (12)_"/>
    <w:basedOn w:val="a0"/>
    <w:link w:val="120"/>
    <w:uiPriority w:val="99"/>
    <w:locked/>
    <w:rsid w:val="00BC0C4B"/>
    <w:rPr>
      <w:rFonts w:ascii="Times New Roman" w:hAnsi="Times New Roman"/>
      <w:noProof/>
      <w:sz w:val="8"/>
      <w:szCs w:val="8"/>
      <w:shd w:val="clear" w:color="auto" w:fill="FFFFFF"/>
    </w:rPr>
  </w:style>
  <w:style w:type="paragraph" w:customStyle="1" w:styleId="130">
    <w:name w:val="Основной текст (13)"/>
    <w:basedOn w:val="a"/>
    <w:link w:val="13"/>
    <w:uiPriority w:val="99"/>
    <w:rsid w:val="00BC0C4B"/>
    <w:pPr>
      <w:shd w:val="clear" w:color="auto" w:fill="FFFFFF"/>
      <w:spacing w:after="0" w:line="240" w:lineRule="atLeast"/>
    </w:pPr>
    <w:rPr>
      <w:rFonts w:ascii="Times New Roman" w:hAnsi="Times New Roman"/>
      <w:noProof/>
      <w:sz w:val="8"/>
      <w:szCs w:val="8"/>
    </w:rPr>
  </w:style>
  <w:style w:type="paragraph" w:customStyle="1" w:styleId="120">
    <w:name w:val="Основной текст (12)"/>
    <w:basedOn w:val="a"/>
    <w:link w:val="12"/>
    <w:uiPriority w:val="99"/>
    <w:rsid w:val="00BC0C4B"/>
    <w:pPr>
      <w:shd w:val="clear" w:color="auto" w:fill="FFFFFF"/>
      <w:spacing w:after="0" w:line="240" w:lineRule="atLeast"/>
    </w:pPr>
    <w:rPr>
      <w:rFonts w:ascii="Times New Roman" w:hAnsi="Times New Roman"/>
      <w:noProof/>
      <w:sz w:val="8"/>
      <w:szCs w:val="8"/>
    </w:rPr>
  </w:style>
  <w:style w:type="character" w:customStyle="1" w:styleId="30">
    <w:name w:val="Заголовок 3 Знак"/>
    <w:basedOn w:val="a0"/>
    <w:link w:val="3"/>
    <w:uiPriority w:val="9"/>
    <w:rsid w:val="0033781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337810"/>
    <w:rPr>
      <w:rFonts w:asciiTheme="majorHAnsi" w:eastAsiaTheme="majorEastAsia" w:hAnsiTheme="majorHAnsi" w:cstheme="majorBidi"/>
      <w:i/>
      <w:iCs/>
      <w:color w:val="365F91" w:themeColor="accent1" w:themeShade="BF"/>
    </w:rPr>
  </w:style>
  <w:style w:type="table" w:styleId="af">
    <w:name w:val="Table Grid"/>
    <w:basedOn w:val="a1"/>
    <w:uiPriority w:val="59"/>
    <w:rsid w:val="00131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79484">
      <w:bodyDiv w:val="1"/>
      <w:marLeft w:val="0"/>
      <w:marRight w:val="0"/>
      <w:marTop w:val="0"/>
      <w:marBottom w:val="0"/>
      <w:divBdr>
        <w:top w:val="none" w:sz="0" w:space="0" w:color="auto"/>
        <w:left w:val="none" w:sz="0" w:space="0" w:color="auto"/>
        <w:bottom w:val="none" w:sz="0" w:space="0" w:color="auto"/>
        <w:right w:val="none" w:sz="0" w:space="0" w:color="auto"/>
      </w:divBdr>
    </w:div>
    <w:div w:id="46690619">
      <w:bodyDiv w:val="1"/>
      <w:marLeft w:val="0"/>
      <w:marRight w:val="0"/>
      <w:marTop w:val="0"/>
      <w:marBottom w:val="0"/>
      <w:divBdr>
        <w:top w:val="none" w:sz="0" w:space="0" w:color="auto"/>
        <w:left w:val="none" w:sz="0" w:space="0" w:color="auto"/>
        <w:bottom w:val="none" w:sz="0" w:space="0" w:color="auto"/>
        <w:right w:val="none" w:sz="0" w:space="0" w:color="auto"/>
      </w:divBdr>
      <w:divsChild>
        <w:div w:id="550967421">
          <w:marLeft w:val="0"/>
          <w:marRight w:val="0"/>
          <w:marTop w:val="0"/>
          <w:marBottom w:val="0"/>
          <w:divBdr>
            <w:top w:val="none" w:sz="0" w:space="0" w:color="auto"/>
            <w:left w:val="none" w:sz="0" w:space="0" w:color="auto"/>
            <w:bottom w:val="none" w:sz="0" w:space="0" w:color="auto"/>
            <w:right w:val="none" w:sz="0" w:space="0" w:color="auto"/>
          </w:divBdr>
          <w:divsChild>
            <w:div w:id="1769615668">
              <w:marLeft w:val="-225"/>
              <w:marRight w:val="-225"/>
              <w:marTop w:val="0"/>
              <w:marBottom w:val="0"/>
              <w:divBdr>
                <w:top w:val="none" w:sz="0" w:space="0" w:color="auto"/>
                <w:left w:val="none" w:sz="0" w:space="0" w:color="auto"/>
                <w:bottom w:val="none" w:sz="0" w:space="0" w:color="auto"/>
                <w:right w:val="none" w:sz="0" w:space="0" w:color="auto"/>
              </w:divBdr>
              <w:divsChild>
                <w:div w:id="805439738">
                  <w:marLeft w:val="0"/>
                  <w:marRight w:val="0"/>
                  <w:marTop w:val="0"/>
                  <w:marBottom w:val="0"/>
                  <w:divBdr>
                    <w:top w:val="none" w:sz="0" w:space="0" w:color="auto"/>
                    <w:left w:val="none" w:sz="0" w:space="0" w:color="auto"/>
                    <w:bottom w:val="none" w:sz="0" w:space="0" w:color="auto"/>
                    <w:right w:val="none" w:sz="0" w:space="0" w:color="auto"/>
                  </w:divBdr>
                  <w:divsChild>
                    <w:div w:id="1754930606">
                      <w:marLeft w:val="0"/>
                      <w:marRight w:val="0"/>
                      <w:marTop w:val="0"/>
                      <w:marBottom w:val="0"/>
                      <w:divBdr>
                        <w:top w:val="none" w:sz="0" w:space="0" w:color="auto"/>
                        <w:left w:val="none" w:sz="0" w:space="0" w:color="auto"/>
                        <w:bottom w:val="none" w:sz="0" w:space="0" w:color="auto"/>
                        <w:right w:val="none" w:sz="0" w:space="0" w:color="auto"/>
                      </w:divBdr>
                      <w:divsChild>
                        <w:div w:id="15906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8701">
          <w:marLeft w:val="0"/>
          <w:marRight w:val="0"/>
          <w:marTop w:val="0"/>
          <w:marBottom w:val="0"/>
          <w:divBdr>
            <w:top w:val="none" w:sz="0" w:space="8" w:color="DDDDDD"/>
            <w:left w:val="none" w:sz="0" w:space="11" w:color="DDDDDD"/>
            <w:bottom w:val="single" w:sz="6" w:space="8" w:color="DDDDDD"/>
            <w:right w:val="none" w:sz="0" w:space="11" w:color="DDDDDD"/>
          </w:divBdr>
        </w:div>
      </w:divsChild>
    </w:div>
    <w:div w:id="59135812">
      <w:bodyDiv w:val="1"/>
      <w:marLeft w:val="0"/>
      <w:marRight w:val="0"/>
      <w:marTop w:val="0"/>
      <w:marBottom w:val="0"/>
      <w:divBdr>
        <w:top w:val="none" w:sz="0" w:space="0" w:color="auto"/>
        <w:left w:val="none" w:sz="0" w:space="0" w:color="auto"/>
        <w:bottom w:val="none" w:sz="0" w:space="0" w:color="auto"/>
        <w:right w:val="none" w:sz="0" w:space="0" w:color="auto"/>
      </w:divBdr>
    </w:div>
    <w:div w:id="71976579">
      <w:bodyDiv w:val="1"/>
      <w:marLeft w:val="0"/>
      <w:marRight w:val="0"/>
      <w:marTop w:val="0"/>
      <w:marBottom w:val="0"/>
      <w:divBdr>
        <w:top w:val="none" w:sz="0" w:space="0" w:color="auto"/>
        <w:left w:val="none" w:sz="0" w:space="0" w:color="auto"/>
        <w:bottom w:val="none" w:sz="0" w:space="0" w:color="auto"/>
        <w:right w:val="none" w:sz="0" w:space="0" w:color="auto"/>
      </w:divBdr>
    </w:div>
    <w:div w:id="114250189">
      <w:bodyDiv w:val="1"/>
      <w:marLeft w:val="0"/>
      <w:marRight w:val="0"/>
      <w:marTop w:val="0"/>
      <w:marBottom w:val="0"/>
      <w:divBdr>
        <w:top w:val="none" w:sz="0" w:space="0" w:color="auto"/>
        <w:left w:val="none" w:sz="0" w:space="0" w:color="auto"/>
        <w:bottom w:val="none" w:sz="0" w:space="0" w:color="auto"/>
        <w:right w:val="none" w:sz="0" w:space="0" w:color="auto"/>
      </w:divBdr>
    </w:div>
    <w:div w:id="207257023">
      <w:bodyDiv w:val="1"/>
      <w:marLeft w:val="0"/>
      <w:marRight w:val="0"/>
      <w:marTop w:val="0"/>
      <w:marBottom w:val="0"/>
      <w:divBdr>
        <w:top w:val="none" w:sz="0" w:space="0" w:color="auto"/>
        <w:left w:val="none" w:sz="0" w:space="0" w:color="auto"/>
        <w:bottom w:val="none" w:sz="0" w:space="0" w:color="auto"/>
        <w:right w:val="none" w:sz="0" w:space="0" w:color="auto"/>
      </w:divBdr>
    </w:div>
    <w:div w:id="248583567">
      <w:bodyDiv w:val="1"/>
      <w:marLeft w:val="0"/>
      <w:marRight w:val="0"/>
      <w:marTop w:val="0"/>
      <w:marBottom w:val="0"/>
      <w:divBdr>
        <w:top w:val="none" w:sz="0" w:space="0" w:color="auto"/>
        <w:left w:val="none" w:sz="0" w:space="0" w:color="auto"/>
        <w:bottom w:val="none" w:sz="0" w:space="0" w:color="auto"/>
        <w:right w:val="none" w:sz="0" w:space="0" w:color="auto"/>
      </w:divBdr>
      <w:divsChild>
        <w:div w:id="555505773">
          <w:marLeft w:val="0"/>
          <w:marRight w:val="0"/>
          <w:marTop w:val="0"/>
          <w:marBottom w:val="0"/>
          <w:divBdr>
            <w:top w:val="none" w:sz="0" w:space="8" w:color="DDDDDD"/>
            <w:left w:val="none" w:sz="0" w:space="11" w:color="DDDDDD"/>
            <w:bottom w:val="single" w:sz="6" w:space="8" w:color="DDDDDD"/>
            <w:right w:val="none" w:sz="0" w:space="11" w:color="DDDDDD"/>
          </w:divBdr>
        </w:div>
        <w:div w:id="1172837488">
          <w:marLeft w:val="0"/>
          <w:marRight w:val="0"/>
          <w:marTop w:val="0"/>
          <w:marBottom w:val="0"/>
          <w:divBdr>
            <w:top w:val="none" w:sz="0" w:space="0" w:color="auto"/>
            <w:left w:val="none" w:sz="0" w:space="0" w:color="auto"/>
            <w:bottom w:val="none" w:sz="0" w:space="0" w:color="auto"/>
            <w:right w:val="none" w:sz="0" w:space="0" w:color="auto"/>
          </w:divBdr>
          <w:divsChild>
            <w:div w:id="1735011473">
              <w:marLeft w:val="-225"/>
              <w:marRight w:val="-225"/>
              <w:marTop w:val="0"/>
              <w:marBottom w:val="0"/>
              <w:divBdr>
                <w:top w:val="none" w:sz="0" w:space="0" w:color="auto"/>
                <w:left w:val="none" w:sz="0" w:space="0" w:color="auto"/>
                <w:bottom w:val="none" w:sz="0" w:space="0" w:color="auto"/>
                <w:right w:val="none" w:sz="0" w:space="0" w:color="auto"/>
              </w:divBdr>
              <w:divsChild>
                <w:div w:id="1483811776">
                  <w:marLeft w:val="0"/>
                  <w:marRight w:val="0"/>
                  <w:marTop w:val="0"/>
                  <w:marBottom w:val="0"/>
                  <w:divBdr>
                    <w:top w:val="none" w:sz="0" w:space="0" w:color="auto"/>
                    <w:left w:val="none" w:sz="0" w:space="0" w:color="auto"/>
                    <w:bottom w:val="none" w:sz="0" w:space="0" w:color="auto"/>
                    <w:right w:val="none" w:sz="0" w:space="0" w:color="auto"/>
                  </w:divBdr>
                  <w:divsChild>
                    <w:div w:id="53747012">
                      <w:marLeft w:val="0"/>
                      <w:marRight w:val="0"/>
                      <w:marTop w:val="0"/>
                      <w:marBottom w:val="0"/>
                      <w:divBdr>
                        <w:top w:val="none" w:sz="0" w:space="0" w:color="auto"/>
                        <w:left w:val="none" w:sz="0" w:space="0" w:color="auto"/>
                        <w:bottom w:val="none" w:sz="0" w:space="0" w:color="auto"/>
                        <w:right w:val="none" w:sz="0" w:space="0" w:color="auto"/>
                      </w:divBdr>
                      <w:divsChild>
                        <w:div w:id="1298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2103">
      <w:bodyDiv w:val="1"/>
      <w:marLeft w:val="0"/>
      <w:marRight w:val="0"/>
      <w:marTop w:val="0"/>
      <w:marBottom w:val="0"/>
      <w:divBdr>
        <w:top w:val="none" w:sz="0" w:space="0" w:color="auto"/>
        <w:left w:val="none" w:sz="0" w:space="0" w:color="auto"/>
        <w:bottom w:val="none" w:sz="0" w:space="0" w:color="auto"/>
        <w:right w:val="none" w:sz="0" w:space="0" w:color="auto"/>
      </w:divBdr>
    </w:div>
    <w:div w:id="298195959">
      <w:bodyDiv w:val="1"/>
      <w:marLeft w:val="0"/>
      <w:marRight w:val="0"/>
      <w:marTop w:val="0"/>
      <w:marBottom w:val="0"/>
      <w:divBdr>
        <w:top w:val="none" w:sz="0" w:space="0" w:color="auto"/>
        <w:left w:val="none" w:sz="0" w:space="0" w:color="auto"/>
        <w:bottom w:val="none" w:sz="0" w:space="0" w:color="auto"/>
        <w:right w:val="none" w:sz="0" w:space="0" w:color="auto"/>
      </w:divBdr>
      <w:divsChild>
        <w:div w:id="482740513">
          <w:marLeft w:val="0"/>
          <w:marRight w:val="0"/>
          <w:marTop w:val="0"/>
          <w:marBottom w:val="0"/>
          <w:divBdr>
            <w:top w:val="none" w:sz="0" w:space="0" w:color="auto"/>
            <w:left w:val="none" w:sz="0" w:space="0" w:color="auto"/>
            <w:bottom w:val="none" w:sz="0" w:space="0" w:color="auto"/>
            <w:right w:val="none" w:sz="0" w:space="0" w:color="auto"/>
          </w:divBdr>
        </w:div>
        <w:div w:id="746265899">
          <w:marLeft w:val="0"/>
          <w:marRight w:val="0"/>
          <w:marTop w:val="0"/>
          <w:marBottom w:val="0"/>
          <w:divBdr>
            <w:top w:val="none" w:sz="0" w:space="0" w:color="auto"/>
            <w:left w:val="none" w:sz="0" w:space="0" w:color="auto"/>
            <w:bottom w:val="none" w:sz="0" w:space="0" w:color="auto"/>
            <w:right w:val="none" w:sz="0" w:space="0" w:color="auto"/>
          </w:divBdr>
          <w:divsChild>
            <w:div w:id="801075963">
              <w:marLeft w:val="0"/>
              <w:marRight w:val="0"/>
              <w:marTop w:val="0"/>
              <w:marBottom w:val="0"/>
              <w:divBdr>
                <w:top w:val="none" w:sz="0" w:space="0" w:color="auto"/>
                <w:left w:val="none" w:sz="0" w:space="0" w:color="auto"/>
                <w:bottom w:val="none" w:sz="0" w:space="0" w:color="auto"/>
                <w:right w:val="none" w:sz="0" w:space="0" w:color="auto"/>
              </w:divBdr>
              <w:divsChild>
                <w:div w:id="1801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4054">
      <w:bodyDiv w:val="1"/>
      <w:marLeft w:val="0"/>
      <w:marRight w:val="0"/>
      <w:marTop w:val="0"/>
      <w:marBottom w:val="0"/>
      <w:divBdr>
        <w:top w:val="none" w:sz="0" w:space="0" w:color="auto"/>
        <w:left w:val="none" w:sz="0" w:space="0" w:color="auto"/>
        <w:bottom w:val="none" w:sz="0" w:space="0" w:color="auto"/>
        <w:right w:val="none" w:sz="0" w:space="0" w:color="auto"/>
      </w:divBdr>
    </w:div>
    <w:div w:id="304894641">
      <w:bodyDiv w:val="1"/>
      <w:marLeft w:val="0"/>
      <w:marRight w:val="0"/>
      <w:marTop w:val="0"/>
      <w:marBottom w:val="0"/>
      <w:divBdr>
        <w:top w:val="none" w:sz="0" w:space="0" w:color="auto"/>
        <w:left w:val="none" w:sz="0" w:space="0" w:color="auto"/>
        <w:bottom w:val="none" w:sz="0" w:space="0" w:color="auto"/>
        <w:right w:val="none" w:sz="0" w:space="0" w:color="auto"/>
      </w:divBdr>
    </w:div>
    <w:div w:id="349962333">
      <w:bodyDiv w:val="1"/>
      <w:marLeft w:val="0"/>
      <w:marRight w:val="0"/>
      <w:marTop w:val="0"/>
      <w:marBottom w:val="0"/>
      <w:divBdr>
        <w:top w:val="none" w:sz="0" w:space="0" w:color="auto"/>
        <w:left w:val="none" w:sz="0" w:space="0" w:color="auto"/>
        <w:bottom w:val="none" w:sz="0" w:space="0" w:color="auto"/>
        <w:right w:val="none" w:sz="0" w:space="0" w:color="auto"/>
      </w:divBdr>
    </w:div>
    <w:div w:id="350687802">
      <w:bodyDiv w:val="1"/>
      <w:marLeft w:val="0"/>
      <w:marRight w:val="0"/>
      <w:marTop w:val="0"/>
      <w:marBottom w:val="0"/>
      <w:divBdr>
        <w:top w:val="none" w:sz="0" w:space="0" w:color="auto"/>
        <w:left w:val="none" w:sz="0" w:space="0" w:color="auto"/>
        <w:bottom w:val="none" w:sz="0" w:space="0" w:color="auto"/>
        <w:right w:val="none" w:sz="0" w:space="0" w:color="auto"/>
      </w:divBdr>
      <w:divsChild>
        <w:div w:id="493226879">
          <w:marLeft w:val="0"/>
          <w:marRight w:val="0"/>
          <w:marTop w:val="0"/>
          <w:marBottom w:val="0"/>
          <w:divBdr>
            <w:top w:val="none" w:sz="0" w:space="8" w:color="DDDDDD"/>
            <w:left w:val="none" w:sz="0" w:space="11" w:color="DDDDDD"/>
            <w:bottom w:val="single" w:sz="6" w:space="8" w:color="DDDDDD"/>
            <w:right w:val="none" w:sz="0" w:space="11" w:color="DDDDDD"/>
          </w:divBdr>
        </w:div>
      </w:divsChild>
    </w:div>
    <w:div w:id="407583032">
      <w:bodyDiv w:val="1"/>
      <w:marLeft w:val="0"/>
      <w:marRight w:val="0"/>
      <w:marTop w:val="0"/>
      <w:marBottom w:val="0"/>
      <w:divBdr>
        <w:top w:val="none" w:sz="0" w:space="0" w:color="auto"/>
        <w:left w:val="none" w:sz="0" w:space="0" w:color="auto"/>
        <w:bottom w:val="none" w:sz="0" w:space="0" w:color="auto"/>
        <w:right w:val="none" w:sz="0" w:space="0" w:color="auto"/>
      </w:divBdr>
      <w:divsChild>
        <w:div w:id="585916393">
          <w:marLeft w:val="0"/>
          <w:marRight w:val="0"/>
          <w:marTop w:val="0"/>
          <w:marBottom w:val="0"/>
          <w:divBdr>
            <w:top w:val="none" w:sz="0" w:space="0" w:color="auto"/>
            <w:left w:val="none" w:sz="0" w:space="0" w:color="auto"/>
            <w:bottom w:val="none" w:sz="0" w:space="0" w:color="auto"/>
            <w:right w:val="none" w:sz="0" w:space="0" w:color="auto"/>
          </w:divBdr>
          <w:divsChild>
            <w:div w:id="1186942789">
              <w:marLeft w:val="-225"/>
              <w:marRight w:val="-225"/>
              <w:marTop w:val="0"/>
              <w:marBottom w:val="0"/>
              <w:divBdr>
                <w:top w:val="none" w:sz="0" w:space="0" w:color="auto"/>
                <w:left w:val="none" w:sz="0" w:space="0" w:color="auto"/>
                <w:bottom w:val="none" w:sz="0" w:space="0" w:color="auto"/>
                <w:right w:val="none" w:sz="0" w:space="0" w:color="auto"/>
              </w:divBdr>
              <w:divsChild>
                <w:div w:id="928847736">
                  <w:marLeft w:val="0"/>
                  <w:marRight w:val="0"/>
                  <w:marTop w:val="0"/>
                  <w:marBottom w:val="0"/>
                  <w:divBdr>
                    <w:top w:val="none" w:sz="0" w:space="0" w:color="auto"/>
                    <w:left w:val="none" w:sz="0" w:space="0" w:color="auto"/>
                    <w:bottom w:val="none" w:sz="0" w:space="0" w:color="auto"/>
                    <w:right w:val="none" w:sz="0" w:space="0" w:color="auto"/>
                  </w:divBdr>
                </w:div>
                <w:div w:id="966812617">
                  <w:marLeft w:val="0"/>
                  <w:marRight w:val="0"/>
                  <w:marTop w:val="0"/>
                  <w:marBottom w:val="0"/>
                  <w:divBdr>
                    <w:top w:val="none" w:sz="0" w:space="0" w:color="auto"/>
                    <w:left w:val="none" w:sz="0" w:space="0" w:color="auto"/>
                    <w:bottom w:val="none" w:sz="0" w:space="0" w:color="auto"/>
                    <w:right w:val="none" w:sz="0" w:space="0" w:color="auto"/>
                  </w:divBdr>
                  <w:divsChild>
                    <w:div w:id="473832681">
                      <w:marLeft w:val="0"/>
                      <w:marRight w:val="0"/>
                      <w:marTop w:val="0"/>
                      <w:marBottom w:val="0"/>
                      <w:divBdr>
                        <w:top w:val="none" w:sz="0" w:space="0" w:color="auto"/>
                        <w:left w:val="none" w:sz="0" w:space="0" w:color="auto"/>
                        <w:bottom w:val="none" w:sz="0" w:space="0" w:color="auto"/>
                        <w:right w:val="none" w:sz="0" w:space="0" w:color="auto"/>
                      </w:divBdr>
                      <w:divsChild>
                        <w:div w:id="14857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80210">
          <w:marLeft w:val="0"/>
          <w:marRight w:val="0"/>
          <w:marTop w:val="0"/>
          <w:marBottom w:val="0"/>
          <w:divBdr>
            <w:top w:val="none" w:sz="0" w:space="8" w:color="DDDDDD"/>
            <w:left w:val="none" w:sz="0" w:space="11" w:color="DDDDDD"/>
            <w:bottom w:val="single" w:sz="6" w:space="8" w:color="DDDDDD"/>
            <w:right w:val="none" w:sz="0" w:space="11" w:color="DDDDDD"/>
          </w:divBdr>
        </w:div>
      </w:divsChild>
    </w:div>
    <w:div w:id="432936815">
      <w:bodyDiv w:val="1"/>
      <w:marLeft w:val="0"/>
      <w:marRight w:val="0"/>
      <w:marTop w:val="0"/>
      <w:marBottom w:val="0"/>
      <w:divBdr>
        <w:top w:val="none" w:sz="0" w:space="0" w:color="auto"/>
        <w:left w:val="none" w:sz="0" w:space="0" w:color="auto"/>
        <w:bottom w:val="none" w:sz="0" w:space="0" w:color="auto"/>
        <w:right w:val="none" w:sz="0" w:space="0" w:color="auto"/>
      </w:divBdr>
      <w:divsChild>
        <w:div w:id="283267062">
          <w:marLeft w:val="0"/>
          <w:marRight w:val="0"/>
          <w:marTop w:val="0"/>
          <w:marBottom w:val="0"/>
          <w:divBdr>
            <w:top w:val="none" w:sz="0" w:space="8" w:color="DDDDDD"/>
            <w:left w:val="none" w:sz="0" w:space="11" w:color="DDDDDD"/>
            <w:bottom w:val="single" w:sz="6" w:space="8" w:color="DDDDDD"/>
            <w:right w:val="none" w:sz="0" w:space="11" w:color="DDDDDD"/>
          </w:divBdr>
        </w:div>
        <w:div w:id="1930582426">
          <w:marLeft w:val="0"/>
          <w:marRight w:val="0"/>
          <w:marTop w:val="0"/>
          <w:marBottom w:val="0"/>
          <w:divBdr>
            <w:top w:val="none" w:sz="0" w:space="0" w:color="auto"/>
            <w:left w:val="none" w:sz="0" w:space="0" w:color="auto"/>
            <w:bottom w:val="none" w:sz="0" w:space="0" w:color="auto"/>
            <w:right w:val="none" w:sz="0" w:space="0" w:color="auto"/>
          </w:divBdr>
          <w:divsChild>
            <w:div w:id="326518028">
              <w:marLeft w:val="-225"/>
              <w:marRight w:val="-225"/>
              <w:marTop w:val="0"/>
              <w:marBottom w:val="0"/>
              <w:divBdr>
                <w:top w:val="none" w:sz="0" w:space="0" w:color="auto"/>
                <w:left w:val="none" w:sz="0" w:space="0" w:color="auto"/>
                <w:bottom w:val="none" w:sz="0" w:space="0" w:color="auto"/>
                <w:right w:val="none" w:sz="0" w:space="0" w:color="auto"/>
              </w:divBdr>
              <w:divsChild>
                <w:div w:id="953557140">
                  <w:marLeft w:val="0"/>
                  <w:marRight w:val="0"/>
                  <w:marTop w:val="0"/>
                  <w:marBottom w:val="0"/>
                  <w:divBdr>
                    <w:top w:val="none" w:sz="0" w:space="0" w:color="auto"/>
                    <w:left w:val="none" w:sz="0" w:space="0" w:color="auto"/>
                    <w:bottom w:val="none" w:sz="0" w:space="0" w:color="auto"/>
                    <w:right w:val="none" w:sz="0" w:space="0" w:color="auto"/>
                  </w:divBdr>
                </w:div>
                <w:div w:id="1667051670">
                  <w:marLeft w:val="0"/>
                  <w:marRight w:val="0"/>
                  <w:marTop w:val="0"/>
                  <w:marBottom w:val="0"/>
                  <w:divBdr>
                    <w:top w:val="none" w:sz="0" w:space="0" w:color="auto"/>
                    <w:left w:val="none" w:sz="0" w:space="0" w:color="auto"/>
                    <w:bottom w:val="none" w:sz="0" w:space="0" w:color="auto"/>
                    <w:right w:val="none" w:sz="0" w:space="0" w:color="auto"/>
                  </w:divBdr>
                  <w:divsChild>
                    <w:div w:id="338238065">
                      <w:marLeft w:val="0"/>
                      <w:marRight w:val="0"/>
                      <w:marTop w:val="0"/>
                      <w:marBottom w:val="0"/>
                      <w:divBdr>
                        <w:top w:val="none" w:sz="0" w:space="0" w:color="auto"/>
                        <w:left w:val="none" w:sz="0" w:space="0" w:color="auto"/>
                        <w:bottom w:val="none" w:sz="0" w:space="0" w:color="auto"/>
                        <w:right w:val="none" w:sz="0" w:space="0" w:color="auto"/>
                      </w:divBdr>
                      <w:divsChild>
                        <w:div w:id="7730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84524">
      <w:bodyDiv w:val="1"/>
      <w:marLeft w:val="0"/>
      <w:marRight w:val="0"/>
      <w:marTop w:val="0"/>
      <w:marBottom w:val="0"/>
      <w:divBdr>
        <w:top w:val="none" w:sz="0" w:space="0" w:color="auto"/>
        <w:left w:val="none" w:sz="0" w:space="0" w:color="auto"/>
        <w:bottom w:val="none" w:sz="0" w:space="0" w:color="auto"/>
        <w:right w:val="none" w:sz="0" w:space="0" w:color="auto"/>
      </w:divBdr>
    </w:div>
    <w:div w:id="499387673">
      <w:bodyDiv w:val="1"/>
      <w:marLeft w:val="0"/>
      <w:marRight w:val="0"/>
      <w:marTop w:val="0"/>
      <w:marBottom w:val="0"/>
      <w:divBdr>
        <w:top w:val="none" w:sz="0" w:space="0" w:color="auto"/>
        <w:left w:val="none" w:sz="0" w:space="0" w:color="auto"/>
        <w:bottom w:val="none" w:sz="0" w:space="0" w:color="auto"/>
        <w:right w:val="none" w:sz="0" w:space="0" w:color="auto"/>
      </w:divBdr>
      <w:divsChild>
        <w:div w:id="638078366">
          <w:marLeft w:val="0"/>
          <w:marRight w:val="0"/>
          <w:marTop w:val="0"/>
          <w:marBottom w:val="0"/>
          <w:divBdr>
            <w:top w:val="none" w:sz="0" w:space="0" w:color="auto"/>
            <w:left w:val="none" w:sz="0" w:space="0" w:color="auto"/>
            <w:bottom w:val="none" w:sz="0" w:space="0" w:color="auto"/>
            <w:right w:val="none" w:sz="0" w:space="0" w:color="auto"/>
          </w:divBdr>
        </w:div>
        <w:div w:id="872770335">
          <w:marLeft w:val="0"/>
          <w:marRight w:val="0"/>
          <w:marTop w:val="0"/>
          <w:marBottom w:val="0"/>
          <w:divBdr>
            <w:top w:val="none" w:sz="0" w:space="0" w:color="auto"/>
            <w:left w:val="none" w:sz="0" w:space="0" w:color="auto"/>
            <w:bottom w:val="none" w:sz="0" w:space="0" w:color="auto"/>
            <w:right w:val="none" w:sz="0" w:space="0" w:color="auto"/>
          </w:divBdr>
          <w:divsChild>
            <w:div w:id="1007945209">
              <w:marLeft w:val="0"/>
              <w:marRight w:val="0"/>
              <w:marTop w:val="0"/>
              <w:marBottom w:val="0"/>
              <w:divBdr>
                <w:top w:val="none" w:sz="0" w:space="0" w:color="auto"/>
                <w:left w:val="none" w:sz="0" w:space="0" w:color="auto"/>
                <w:bottom w:val="none" w:sz="0" w:space="0" w:color="auto"/>
                <w:right w:val="none" w:sz="0" w:space="0" w:color="auto"/>
              </w:divBdr>
              <w:divsChild>
                <w:div w:id="748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4049">
      <w:bodyDiv w:val="1"/>
      <w:marLeft w:val="0"/>
      <w:marRight w:val="0"/>
      <w:marTop w:val="0"/>
      <w:marBottom w:val="0"/>
      <w:divBdr>
        <w:top w:val="none" w:sz="0" w:space="0" w:color="auto"/>
        <w:left w:val="none" w:sz="0" w:space="0" w:color="auto"/>
        <w:bottom w:val="none" w:sz="0" w:space="0" w:color="auto"/>
        <w:right w:val="none" w:sz="0" w:space="0" w:color="auto"/>
      </w:divBdr>
    </w:div>
    <w:div w:id="564492638">
      <w:bodyDiv w:val="1"/>
      <w:marLeft w:val="0"/>
      <w:marRight w:val="0"/>
      <w:marTop w:val="0"/>
      <w:marBottom w:val="0"/>
      <w:divBdr>
        <w:top w:val="none" w:sz="0" w:space="0" w:color="auto"/>
        <w:left w:val="none" w:sz="0" w:space="0" w:color="auto"/>
        <w:bottom w:val="none" w:sz="0" w:space="0" w:color="auto"/>
        <w:right w:val="none" w:sz="0" w:space="0" w:color="auto"/>
      </w:divBdr>
    </w:div>
    <w:div w:id="573517835">
      <w:bodyDiv w:val="1"/>
      <w:marLeft w:val="0"/>
      <w:marRight w:val="0"/>
      <w:marTop w:val="0"/>
      <w:marBottom w:val="0"/>
      <w:divBdr>
        <w:top w:val="none" w:sz="0" w:space="0" w:color="auto"/>
        <w:left w:val="none" w:sz="0" w:space="0" w:color="auto"/>
        <w:bottom w:val="none" w:sz="0" w:space="0" w:color="auto"/>
        <w:right w:val="none" w:sz="0" w:space="0" w:color="auto"/>
      </w:divBdr>
    </w:div>
    <w:div w:id="573856811">
      <w:bodyDiv w:val="1"/>
      <w:marLeft w:val="0"/>
      <w:marRight w:val="0"/>
      <w:marTop w:val="0"/>
      <w:marBottom w:val="0"/>
      <w:divBdr>
        <w:top w:val="none" w:sz="0" w:space="0" w:color="auto"/>
        <w:left w:val="none" w:sz="0" w:space="0" w:color="auto"/>
        <w:bottom w:val="none" w:sz="0" w:space="0" w:color="auto"/>
        <w:right w:val="none" w:sz="0" w:space="0" w:color="auto"/>
      </w:divBdr>
      <w:divsChild>
        <w:div w:id="335963718">
          <w:marLeft w:val="0"/>
          <w:marRight w:val="0"/>
          <w:marTop w:val="0"/>
          <w:marBottom w:val="0"/>
          <w:divBdr>
            <w:top w:val="none" w:sz="0" w:space="0" w:color="auto"/>
            <w:left w:val="none" w:sz="0" w:space="0" w:color="auto"/>
            <w:bottom w:val="none" w:sz="0" w:space="0" w:color="auto"/>
            <w:right w:val="none" w:sz="0" w:space="0" w:color="auto"/>
          </w:divBdr>
          <w:divsChild>
            <w:div w:id="1863011864">
              <w:marLeft w:val="-225"/>
              <w:marRight w:val="-225"/>
              <w:marTop w:val="0"/>
              <w:marBottom w:val="0"/>
              <w:divBdr>
                <w:top w:val="none" w:sz="0" w:space="0" w:color="auto"/>
                <w:left w:val="none" w:sz="0" w:space="0" w:color="auto"/>
                <w:bottom w:val="none" w:sz="0" w:space="0" w:color="auto"/>
                <w:right w:val="none" w:sz="0" w:space="0" w:color="auto"/>
              </w:divBdr>
              <w:divsChild>
                <w:div w:id="678386957">
                  <w:marLeft w:val="0"/>
                  <w:marRight w:val="0"/>
                  <w:marTop w:val="0"/>
                  <w:marBottom w:val="0"/>
                  <w:divBdr>
                    <w:top w:val="none" w:sz="0" w:space="0" w:color="auto"/>
                    <w:left w:val="none" w:sz="0" w:space="0" w:color="auto"/>
                    <w:bottom w:val="none" w:sz="0" w:space="0" w:color="auto"/>
                    <w:right w:val="none" w:sz="0" w:space="0" w:color="auto"/>
                  </w:divBdr>
                  <w:divsChild>
                    <w:div w:id="772288353">
                      <w:marLeft w:val="0"/>
                      <w:marRight w:val="0"/>
                      <w:marTop w:val="0"/>
                      <w:marBottom w:val="0"/>
                      <w:divBdr>
                        <w:top w:val="none" w:sz="0" w:space="0" w:color="auto"/>
                        <w:left w:val="none" w:sz="0" w:space="0" w:color="auto"/>
                        <w:bottom w:val="none" w:sz="0" w:space="0" w:color="auto"/>
                        <w:right w:val="none" w:sz="0" w:space="0" w:color="auto"/>
                      </w:divBdr>
                      <w:divsChild>
                        <w:div w:id="15753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498">
          <w:marLeft w:val="0"/>
          <w:marRight w:val="0"/>
          <w:marTop w:val="0"/>
          <w:marBottom w:val="0"/>
          <w:divBdr>
            <w:top w:val="none" w:sz="0" w:space="8" w:color="DDDDDD"/>
            <w:left w:val="none" w:sz="0" w:space="11" w:color="DDDDDD"/>
            <w:bottom w:val="single" w:sz="6" w:space="8" w:color="DDDDDD"/>
            <w:right w:val="none" w:sz="0" w:space="11" w:color="DDDDDD"/>
          </w:divBdr>
        </w:div>
      </w:divsChild>
    </w:div>
    <w:div w:id="589119064">
      <w:bodyDiv w:val="1"/>
      <w:marLeft w:val="0"/>
      <w:marRight w:val="0"/>
      <w:marTop w:val="0"/>
      <w:marBottom w:val="0"/>
      <w:divBdr>
        <w:top w:val="none" w:sz="0" w:space="0" w:color="auto"/>
        <w:left w:val="none" w:sz="0" w:space="0" w:color="auto"/>
        <w:bottom w:val="none" w:sz="0" w:space="0" w:color="auto"/>
        <w:right w:val="none" w:sz="0" w:space="0" w:color="auto"/>
      </w:divBdr>
      <w:divsChild>
        <w:div w:id="1258096948">
          <w:marLeft w:val="0"/>
          <w:marRight w:val="0"/>
          <w:marTop w:val="0"/>
          <w:marBottom w:val="0"/>
          <w:divBdr>
            <w:top w:val="none" w:sz="0" w:space="0" w:color="auto"/>
            <w:left w:val="none" w:sz="0" w:space="0" w:color="auto"/>
            <w:bottom w:val="none" w:sz="0" w:space="0" w:color="auto"/>
            <w:right w:val="none" w:sz="0" w:space="0" w:color="auto"/>
          </w:divBdr>
          <w:divsChild>
            <w:div w:id="2045132563">
              <w:marLeft w:val="-225"/>
              <w:marRight w:val="-225"/>
              <w:marTop w:val="0"/>
              <w:marBottom w:val="0"/>
              <w:divBdr>
                <w:top w:val="none" w:sz="0" w:space="0" w:color="auto"/>
                <w:left w:val="none" w:sz="0" w:space="0" w:color="auto"/>
                <w:bottom w:val="none" w:sz="0" w:space="0" w:color="auto"/>
                <w:right w:val="none" w:sz="0" w:space="0" w:color="auto"/>
              </w:divBdr>
              <w:divsChild>
                <w:div w:id="523246363">
                  <w:marLeft w:val="0"/>
                  <w:marRight w:val="0"/>
                  <w:marTop w:val="0"/>
                  <w:marBottom w:val="0"/>
                  <w:divBdr>
                    <w:top w:val="none" w:sz="0" w:space="0" w:color="auto"/>
                    <w:left w:val="none" w:sz="0" w:space="0" w:color="auto"/>
                    <w:bottom w:val="none" w:sz="0" w:space="0" w:color="auto"/>
                    <w:right w:val="none" w:sz="0" w:space="0" w:color="auto"/>
                  </w:divBdr>
                  <w:divsChild>
                    <w:div w:id="1897353476">
                      <w:marLeft w:val="0"/>
                      <w:marRight w:val="0"/>
                      <w:marTop w:val="0"/>
                      <w:marBottom w:val="0"/>
                      <w:divBdr>
                        <w:top w:val="none" w:sz="0" w:space="0" w:color="auto"/>
                        <w:left w:val="none" w:sz="0" w:space="0" w:color="auto"/>
                        <w:bottom w:val="none" w:sz="0" w:space="0" w:color="auto"/>
                        <w:right w:val="none" w:sz="0" w:space="0" w:color="auto"/>
                      </w:divBdr>
                      <w:divsChild>
                        <w:div w:id="56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5473">
          <w:marLeft w:val="0"/>
          <w:marRight w:val="0"/>
          <w:marTop w:val="0"/>
          <w:marBottom w:val="0"/>
          <w:divBdr>
            <w:top w:val="none" w:sz="0" w:space="8" w:color="DDDDDD"/>
            <w:left w:val="none" w:sz="0" w:space="11" w:color="DDDDDD"/>
            <w:bottom w:val="single" w:sz="6" w:space="8" w:color="DDDDDD"/>
            <w:right w:val="none" w:sz="0" w:space="11" w:color="DDDDDD"/>
          </w:divBdr>
        </w:div>
      </w:divsChild>
    </w:div>
    <w:div w:id="610355931">
      <w:bodyDiv w:val="1"/>
      <w:marLeft w:val="0"/>
      <w:marRight w:val="0"/>
      <w:marTop w:val="0"/>
      <w:marBottom w:val="0"/>
      <w:divBdr>
        <w:top w:val="none" w:sz="0" w:space="0" w:color="auto"/>
        <w:left w:val="none" w:sz="0" w:space="0" w:color="auto"/>
        <w:bottom w:val="none" w:sz="0" w:space="0" w:color="auto"/>
        <w:right w:val="none" w:sz="0" w:space="0" w:color="auto"/>
      </w:divBdr>
      <w:divsChild>
        <w:div w:id="1116482151">
          <w:marLeft w:val="-255"/>
          <w:marRight w:val="0"/>
          <w:marTop w:val="0"/>
          <w:marBottom w:val="0"/>
          <w:divBdr>
            <w:top w:val="none" w:sz="0" w:space="0" w:color="auto"/>
            <w:left w:val="none" w:sz="0" w:space="0" w:color="auto"/>
            <w:bottom w:val="none" w:sz="0" w:space="0" w:color="auto"/>
            <w:right w:val="none" w:sz="0" w:space="0" w:color="auto"/>
          </w:divBdr>
        </w:div>
      </w:divsChild>
    </w:div>
    <w:div w:id="613563470">
      <w:bodyDiv w:val="1"/>
      <w:marLeft w:val="0"/>
      <w:marRight w:val="0"/>
      <w:marTop w:val="0"/>
      <w:marBottom w:val="0"/>
      <w:divBdr>
        <w:top w:val="none" w:sz="0" w:space="0" w:color="auto"/>
        <w:left w:val="none" w:sz="0" w:space="0" w:color="auto"/>
        <w:bottom w:val="none" w:sz="0" w:space="0" w:color="auto"/>
        <w:right w:val="none" w:sz="0" w:space="0" w:color="auto"/>
      </w:divBdr>
    </w:div>
    <w:div w:id="663511353">
      <w:bodyDiv w:val="1"/>
      <w:marLeft w:val="0"/>
      <w:marRight w:val="0"/>
      <w:marTop w:val="0"/>
      <w:marBottom w:val="0"/>
      <w:divBdr>
        <w:top w:val="none" w:sz="0" w:space="0" w:color="auto"/>
        <w:left w:val="none" w:sz="0" w:space="0" w:color="auto"/>
        <w:bottom w:val="none" w:sz="0" w:space="0" w:color="auto"/>
        <w:right w:val="none" w:sz="0" w:space="0" w:color="auto"/>
      </w:divBdr>
    </w:div>
    <w:div w:id="683017730">
      <w:bodyDiv w:val="1"/>
      <w:marLeft w:val="0"/>
      <w:marRight w:val="0"/>
      <w:marTop w:val="0"/>
      <w:marBottom w:val="0"/>
      <w:divBdr>
        <w:top w:val="none" w:sz="0" w:space="0" w:color="auto"/>
        <w:left w:val="none" w:sz="0" w:space="0" w:color="auto"/>
        <w:bottom w:val="none" w:sz="0" w:space="0" w:color="auto"/>
        <w:right w:val="none" w:sz="0" w:space="0" w:color="auto"/>
      </w:divBdr>
    </w:div>
    <w:div w:id="697434543">
      <w:bodyDiv w:val="1"/>
      <w:marLeft w:val="0"/>
      <w:marRight w:val="0"/>
      <w:marTop w:val="0"/>
      <w:marBottom w:val="0"/>
      <w:divBdr>
        <w:top w:val="none" w:sz="0" w:space="0" w:color="auto"/>
        <w:left w:val="none" w:sz="0" w:space="0" w:color="auto"/>
        <w:bottom w:val="none" w:sz="0" w:space="0" w:color="auto"/>
        <w:right w:val="none" w:sz="0" w:space="0" w:color="auto"/>
      </w:divBdr>
      <w:divsChild>
        <w:div w:id="270824320">
          <w:marLeft w:val="0"/>
          <w:marRight w:val="0"/>
          <w:marTop w:val="0"/>
          <w:marBottom w:val="0"/>
          <w:divBdr>
            <w:top w:val="none" w:sz="0" w:space="0" w:color="auto"/>
            <w:left w:val="none" w:sz="0" w:space="0" w:color="auto"/>
            <w:bottom w:val="none" w:sz="0" w:space="0" w:color="auto"/>
            <w:right w:val="none" w:sz="0" w:space="0" w:color="auto"/>
          </w:divBdr>
          <w:divsChild>
            <w:div w:id="1064573080">
              <w:marLeft w:val="-225"/>
              <w:marRight w:val="-225"/>
              <w:marTop w:val="0"/>
              <w:marBottom w:val="0"/>
              <w:divBdr>
                <w:top w:val="none" w:sz="0" w:space="0" w:color="auto"/>
                <w:left w:val="none" w:sz="0" w:space="0" w:color="auto"/>
                <w:bottom w:val="none" w:sz="0" w:space="0" w:color="auto"/>
                <w:right w:val="none" w:sz="0" w:space="0" w:color="auto"/>
              </w:divBdr>
              <w:divsChild>
                <w:div w:id="387266299">
                  <w:marLeft w:val="0"/>
                  <w:marRight w:val="0"/>
                  <w:marTop w:val="0"/>
                  <w:marBottom w:val="0"/>
                  <w:divBdr>
                    <w:top w:val="none" w:sz="0" w:space="0" w:color="auto"/>
                    <w:left w:val="none" w:sz="0" w:space="0" w:color="auto"/>
                    <w:bottom w:val="none" w:sz="0" w:space="0" w:color="auto"/>
                    <w:right w:val="none" w:sz="0" w:space="0" w:color="auto"/>
                  </w:divBdr>
                </w:div>
                <w:div w:id="393241131">
                  <w:marLeft w:val="0"/>
                  <w:marRight w:val="0"/>
                  <w:marTop w:val="0"/>
                  <w:marBottom w:val="0"/>
                  <w:divBdr>
                    <w:top w:val="none" w:sz="0" w:space="0" w:color="auto"/>
                    <w:left w:val="none" w:sz="0" w:space="0" w:color="auto"/>
                    <w:bottom w:val="none" w:sz="0" w:space="0" w:color="auto"/>
                    <w:right w:val="none" w:sz="0" w:space="0" w:color="auto"/>
                  </w:divBdr>
                  <w:divsChild>
                    <w:div w:id="868764965">
                      <w:marLeft w:val="0"/>
                      <w:marRight w:val="0"/>
                      <w:marTop w:val="0"/>
                      <w:marBottom w:val="0"/>
                      <w:divBdr>
                        <w:top w:val="none" w:sz="0" w:space="0" w:color="auto"/>
                        <w:left w:val="none" w:sz="0" w:space="0" w:color="auto"/>
                        <w:bottom w:val="none" w:sz="0" w:space="0" w:color="auto"/>
                        <w:right w:val="none" w:sz="0" w:space="0" w:color="auto"/>
                      </w:divBdr>
                      <w:divsChild>
                        <w:div w:id="462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7719">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0590415">
      <w:bodyDiv w:val="1"/>
      <w:marLeft w:val="0"/>
      <w:marRight w:val="0"/>
      <w:marTop w:val="0"/>
      <w:marBottom w:val="0"/>
      <w:divBdr>
        <w:top w:val="none" w:sz="0" w:space="0" w:color="auto"/>
        <w:left w:val="none" w:sz="0" w:space="0" w:color="auto"/>
        <w:bottom w:val="none" w:sz="0" w:space="0" w:color="auto"/>
        <w:right w:val="none" w:sz="0" w:space="0" w:color="auto"/>
      </w:divBdr>
      <w:divsChild>
        <w:div w:id="1067387348">
          <w:marLeft w:val="0"/>
          <w:marRight w:val="0"/>
          <w:marTop w:val="0"/>
          <w:marBottom w:val="0"/>
          <w:divBdr>
            <w:top w:val="none" w:sz="0" w:space="8" w:color="DDDDDD"/>
            <w:left w:val="none" w:sz="0" w:space="11" w:color="DDDDDD"/>
            <w:bottom w:val="single" w:sz="6" w:space="8" w:color="DDDDDD"/>
            <w:right w:val="none" w:sz="0" w:space="11" w:color="DDDDDD"/>
          </w:divBdr>
        </w:div>
        <w:div w:id="1398086799">
          <w:marLeft w:val="0"/>
          <w:marRight w:val="0"/>
          <w:marTop w:val="0"/>
          <w:marBottom w:val="0"/>
          <w:divBdr>
            <w:top w:val="none" w:sz="0" w:space="0" w:color="auto"/>
            <w:left w:val="none" w:sz="0" w:space="0" w:color="auto"/>
            <w:bottom w:val="none" w:sz="0" w:space="0" w:color="auto"/>
            <w:right w:val="none" w:sz="0" w:space="0" w:color="auto"/>
          </w:divBdr>
          <w:divsChild>
            <w:div w:id="347365498">
              <w:marLeft w:val="-225"/>
              <w:marRight w:val="-225"/>
              <w:marTop w:val="0"/>
              <w:marBottom w:val="0"/>
              <w:divBdr>
                <w:top w:val="none" w:sz="0" w:space="0" w:color="auto"/>
                <w:left w:val="none" w:sz="0" w:space="0" w:color="auto"/>
                <w:bottom w:val="none" w:sz="0" w:space="0" w:color="auto"/>
                <w:right w:val="none" w:sz="0" w:space="0" w:color="auto"/>
              </w:divBdr>
              <w:divsChild>
                <w:div w:id="191118478">
                  <w:marLeft w:val="0"/>
                  <w:marRight w:val="0"/>
                  <w:marTop w:val="0"/>
                  <w:marBottom w:val="0"/>
                  <w:divBdr>
                    <w:top w:val="none" w:sz="0" w:space="0" w:color="auto"/>
                    <w:left w:val="none" w:sz="0" w:space="0" w:color="auto"/>
                    <w:bottom w:val="none" w:sz="0" w:space="0" w:color="auto"/>
                    <w:right w:val="none" w:sz="0" w:space="0" w:color="auto"/>
                  </w:divBdr>
                </w:div>
                <w:div w:id="1529222149">
                  <w:marLeft w:val="0"/>
                  <w:marRight w:val="0"/>
                  <w:marTop w:val="0"/>
                  <w:marBottom w:val="0"/>
                  <w:divBdr>
                    <w:top w:val="none" w:sz="0" w:space="0" w:color="auto"/>
                    <w:left w:val="none" w:sz="0" w:space="0" w:color="auto"/>
                    <w:bottom w:val="none" w:sz="0" w:space="0" w:color="auto"/>
                    <w:right w:val="none" w:sz="0" w:space="0" w:color="auto"/>
                  </w:divBdr>
                  <w:divsChild>
                    <w:div w:id="777145392">
                      <w:marLeft w:val="0"/>
                      <w:marRight w:val="0"/>
                      <w:marTop w:val="0"/>
                      <w:marBottom w:val="0"/>
                      <w:divBdr>
                        <w:top w:val="none" w:sz="0" w:space="0" w:color="auto"/>
                        <w:left w:val="none" w:sz="0" w:space="0" w:color="auto"/>
                        <w:bottom w:val="none" w:sz="0" w:space="0" w:color="auto"/>
                        <w:right w:val="none" w:sz="0" w:space="0" w:color="auto"/>
                      </w:divBdr>
                      <w:divsChild>
                        <w:div w:id="6462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77095">
      <w:bodyDiv w:val="1"/>
      <w:marLeft w:val="0"/>
      <w:marRight w:val="0"/>
      <w:marTop w:val="0"/>
      <w:marBottom w:val="0"/>
      <w:divBdr>
        <w:top w:val="none" w:sz="0" w:space="0" w:color="auto"/>
        <w:left w:val="none" w:sz="0" w:space="0" w:color="auto"/>
        <w:bottom w:val="none" w:sz="0" w:space="0" w:color="auto"/>
        <w:right w:val="none" w:sz="0" w:space="0" w:color="auto"/>
      </w:divBdr>
    </w:div>
    <w:div w:id="839849486">
      <w:bodyDiv w:val="1"/>
      <w:marLeft w:val="0"/>
      <w:marRight w:val="0"/>
      <w:marTop w:val="0"/>
      <w:marBottom w:val="0"/>
      <w:divBdr>
        <w:top w:val="none" w:sz="0" w:space="0" w:color="auto"/>
        <w:left w:val="none" w:sz="0" w:space="0" w:color="auto"/>
        <w:bottom w:val="none" w:sz="0" w:space="0" w:color="auto"/>
        <w:right w:val="none" w:sz="0" w:space="0" w:color="auto"/>
      </w:divBdr>
    </w:div>
    <w:div w:id="856697846">
      <w:bodyDiv w:val="1"/>
      <w:marLeft w:val="0"/>
      <w:marRight w:val="0"/>
      <w:marTop w:val="0"/>
      <w:marBottom w:val="0"/>
      <w:divBdr>
        <w:top w:val="none" w:sz="0" w:space="0" w:color="auto"/>
        <w:left w:val="none" w:sz="0" w:space="0" w:color="auto"/>
        <w:bottom w:val="none" w:sz="0" w:space="0" w:color="auto"/>
        <w:right w:val="none" w:sz="0" w:space="0" w:color="auto"/>
      </w:divBdr>
    </w:div>
    <w:div w:id="893856768">
      <w:bodyDiv w:val="1"/>
      <w:marLeft w:val="0"/>
      <w:marRight w:val="0"/>
      <w:marTop w:val="0"/>
      <w:marBottom w:val="0"/>
      <w:divBdr>
        <w:top w:val="none" w:sz="0" w:space="0" w:color="auto"/>
        <w:left w:val="none" w:sz="0" w:space="0" w:color="auto"/>
        <w:bottom w:val="none" w:sz="0" w:space="0" w:color="auto"/>
        <w:right w:val="none" w:sz="0" w:space="0" w:color="auto"/>
      </w:divBdr>
    </w:div>
    <w:div w:id="909464166">
      <w:bodyDiv w:val="1"/>
      <w:marLeft w:val="0"/>
      <w:marRight w:val="0"/>
      <w:marTop w:val="0"/>
      <w:marBottom w:val="0"/>
      <w:divBdr>
        <w:top w:val="none" w:sz="0" w:space="0" w:color="auto"/>
        <w:left w:val="none" w:sz="0" w:space="0" w:color="auto"/>
        <w:bottom w:val="none" w:sz="0" w:space="0" w:color="auto"/>
        <w:right w:val="none" w:sz="0" w:space="0" w:color="auto"/>
      </w:divBdr>
    </w:div>
    <w:div w:id="915825554">
      <w:bodyDiv w:val="1"/>
      <w:marLeft w:val="0"/>
      <w:marRight w:val="0"/>
      <w:marTop w:val="0"/>
      <w:marBottom w:val="0"/>
      <w:divBdr>
        <w:top w:val="none" w:sz="0" w:space="0" w:color="auto"/>
        <w:left w:val="none" w:sz="0" w:space="0" w:color="auto"/>
        <w:bottom w:val="none" w:sz="0" w:space="0" w:color="auto"/>
        <w:right w:val="none" w:sz="0" w:space="0" w:color="auto"/>
      </w:divBdr>
    </w:div>
    <w:div w:id="1013265645">
      <w:bodyDiv w:val="1"/>
      <w:marLeft w:val="0"/>
      <w:marRight w:val="0"/>
      <w:marTop w:val="0"/>
      <w:marBottom w:val="0"/>
      <w:divBdr>
        <w:top w:val="none" w:sz="0" w:space="0" w:color="auto"/>
        <w:left w:val="none" w:sz="0" w:space="0" w:color="auto"/>
        <w:bottom w:val="none" w:sz="0" w:space="0" w:color="auto"/>
        <w:right w:val="none" w:sz="0" w:space="0" w:color="auto"/>
      </w:divBdr>
      <w:divsChild>
        <w:div w:id="287125252">
          <w:marLeft w:val="0"/>
          <w:marRight w:val="0"/>
          <w:marTop w:val="0"/>
          <w:marBottom w:val="0"/>
          <w:divBdr>
            <w:top w:val="none" w:sz="0" w:space="0" w:color="auto"/>
            <w:left w:val="none" w:sz="0" w:space="0" w:color="auto"/>
            <w:bottom w:val="none" w:sz="0" w:space="0" w:color="auto"/>
            <w:right w:val="none" w:sz="0" w:space="0" w:color="auto"/>
          </w:divBdr>
          <w:divsChild>
            <w:div w:id="807666218">
              <w:marLeft w:val="-225"/>
              <w:marRight w:val="-225"/>
              <w:marTop w:val="0"/>
              <w:marBottom w:val="0"/>
              <w:divBdr>
                <w:top w:val="none" w:sz="0" w:space="0" w:color="auto"/>
                <w:left w:val="none" w:sz="0" w:space="0" w:color="auto"/>
                <w:bottom w:val="none" w:sz="0" w:space="0" w:color="auto"/>
                <w:right w:val="none" w:sz="0" w:space="0" w:color="auto"/>
              </w:divBdr>
              <w:divsChild>
                <w:div w:id="104424462">
                  <w:marLeft w:val="0"/>
                  <w:marRight w:val="0"/>
                  <w:marTop w:val="0"/>
                  <w:marBottom w:val="0"/>
                  <w:divBdr>
                    <w:top w:val="none" w:sz="0" w:space="0" w:color="auto"/>
                    <w:left w:val="none" w:sz="0" w:space="0" w:color="auto"/>
                    <w:bottom w:val="none" w:sz="0" w:space="0" w:color="auto"/>
                    <w:right w:val="none" w:sz="0" w:space="0" w:color="auto"/>
                  </w:divBdr>
                </w:div>
                <w:div w:id="771391218">
                  <w:marLeft w:val="0"/>
                  <w:marRight w:val="0"/>
                  <w:marTop w:val="0"/>
                  <w:marBottom w:val="0"/>
                  <w:divBdr>
                    <w:top w:val="none" w:sz="0" w:space="0" w:color="auto"/>
                    <w:left w:val="none" w:sz="0" w:space="0" w:color="auto"/>
                    <w:bottom w:val="none" w:sz="0" w:space="0" w:color="auto"/>
                    <w:right w:val="none" w:sz="0" w:space="0" w:color="auto"/>
                  </w:divBdr>
                  <w:divsChild>
                    <w:div w:id="1050692431">
                      <w:marLeft w:val="0"/>
                      <w:marRight w:val="0"/>
                      <w:marTop w:val="0"/>
                      <w:marBottom w:val="0"/>
                      <w:divBdr>
                        <w:top w:val="none" w:sz="0" w:space="0" w:color="auto"/>
                        <w:left w:val="none" w:sz="0" w:space="0" w:color="auto"/>
                        <w:bottom w:val="none" w:sz="0" w:space="0" w:color="auto"/>
                        <w:right w:val="none" w:sz="0" w:space="0" w:color="auto"/>
                      </w:divBdr>
                      <w:divsChild>
                        <w:div w:id="15086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6179">
          <w:marLeft w:val="0"/>
          <w:marRight w:val="0"/>
          <w:marTop w:val="0"/>
          <w:marBottom w:val="0"/>
          <w:divBdr>
            <w:top w:val="none" w:sz="0" w:space="8" w:color="DDDDDD"/>
            <w:left w:val="none" w:sz="0" w:space="11" w:color="DDDDDD"/>
            <w:bottom w:val="single" w:sz="6" w:space="8" w:color="DDDDDD"/>
            <w:right w:val="none" w:sz="0" w:space="11" w:color="DDDDDD"/>
          </w:divBdr>
        </w:div>
      </w:divsChild>
    </w:div>
    <w:div w:id="1014772483">
      <w:bodyDiv w:val="1"/>
      <w:marLeft w:val="0"/>
      <w:marRight w:val="0"/>
      <w:marTop w:val="0"/>
      <w:marBottom w:val="0"/>
      <w:divBdr>
        <w:top w:val="none" w:sz="0" w:space="0" w:color="auto"/>
        <w:left w:val="none" w:sz="0" w:space="0" w:color="auto"/>
        <w:bottom w:val="none" w:sz="0" w:space="0" w:color="auto"/>
        <w:right w:val="none" w:sz="0" w:space="0" w:color="auto"/>
      </w:divBdr>
    </w:div>
    <w:div w:id="1024214914">
      <w:bodyDiv w:val="1"/>
      <w:marLeft w:val="0"/>
      <w:marRight w:val="0"/>
      <w:marTop w:val="0"/>
      <w:marBottom w:val="0"/>
      <w:divBdr>
        <w:top w:val="none" w:sz="0" w:space="0" w:color="auto"/>
        <w:left w:val="none" w:sz="0" w:space="0" w:color="auto"/>
        <w:bottom w:val="none" w:sz="0" w:space="0" w:color="auto"/>
        <w:right w:val="none" w:sz="0" w:space="0" w:color="auto"/>
      </w:divBdr>
    </w:div>
    <w:div w:id="1034891624">
      <w:bodyDiv w:val="1"/>
      <w:marLeft w:val="0"/>
      <w:marRight w:val="0"/>
      <w:marTop w:val="0"/>
      <w:marBottom w:val="0"/>
      <w:divBdr>
        <w:top w:val="none" w:sz="0" w:space="0" w:color="auto"/>
        <w:left w:val="none" w:sz="0" w:space="0" w:color="auto"/>
        <w:bottom w:val="none" w:sz="0" w:space="0" w:color="auto"/>
        <w:right w:val="none" w:sz="0" w:space="0" w:color="auto"/>
      </w:divBdr>
    </w:div>
    <w:div w:id="1070150773">
      <w:bodyDiv w:val="1"/>
      <w:marLeft w:val="0"/>
      <w:marRight w:val="0"/>
      <w:marTop w:val="0"/>
      <w:marBottom w:val="0"/>
      <w:divBdr>
        <w:top w:val="none" w:sz="0" w:space="0" w:color="auto"/>
        <w:left w:val="none" w:sz="0" w:space="0" w:color="auto"/>
        <w:bottom w:val="none" w:sz="0" w:space="0" w:color="auto"/>
        <w:right w:val="none" w:sz="0" w:space="0" w:color="auto"/>
      </w:divBdr>
    </w:div>
    <w:div w:id="1078940489">
      <w:bodyDiv w:val="1"/>
      <w:marLeft w:val="0"/>
      <w:marRight w:val="0"/>
      <w:marTop w:val="0"/>
      <w:marBottom w:val="0"/>
      <w:divBdr>
        <w:top w:val="none" w:sz="0" w:space="0" w:color="auto"/>
        <w:left w:val="none" w:sz="0" w:space="0" w:color="auto"/>
        <w:bottom w:val="none" w:sz="0" w:space="0" w:color="auto"/>
        <w:right w:val="none" w:sz="0" w:space="0" w:color="auto"/>
      </w:divBdr>
    </w:div>
    <w:div w:id="1090589183">
      <w:bodyDiv w:val="1"/>
      <w:marLeft w:val="0"/>
      <w:marRight w:val="0"/>
      <w:marTop w:val="0"/>
      <w:marBottom w:val="0"/>
      <w:divBdr>
        <w:top w:val="none" w:sz="0" w:space="0" w:color="auto"/>
        <w:left w:val="none" w:sz="0" w:space="0" w:color="auto"/>
        <w:bottom w:val="none" w:sz="0" w:space="0" w:color="auto"/>
        <w:right w:val="none" w:sz="0" w:space="0" w:color="auto"/>
      </w:divBdr>
    </w:div>
    <w:div w:id="1198856120">
      <w:bodyDiv w:val="1"/>
      <w:marLeft w:val="0"/>
      <w:marRight w:val="0"/>
      <w:marTop w:val="0"/>
      <w:marBottom w:val="0"/>
      <w:divBdr>
        <w:top w:val="none" w:sz="0" w:space="0" w:color="auto"/>
        <w:left w:val="none" w:sz="0" w:space="0" w:color="auto"/>
        <w:bottom w:val="none" w:sz="0" w:space="0" w:color="auto"/>
        <w:right w:val="none" w:sz="0" w:space="0" w:color="auto"/>
      </w:divBdr>
      <w:divsChild>
        <w:div w:id="1438062929">
          <w:marLeft w:val="0"/>
          <w:marRight w:val="0"/>
          <w:marTop w:val="0"/>
          <w:marBottom w:val="0"/>
          <w:divBdr>
            <w:top w:val="none" w:sz="0" w:space="0" w:color="auto"/>
            <w:left w:val="none" w:sz="0" w:space="0" w:color="auto"/>
            <w:bottom w:val="none" w:sz="0" w:space="0" w:color="auto"/>
            <w:right w:val="none" w:sz="0" w:space="0" w:color="auto"/>
          </w:divBdr>
          <w:divsChild>
            <w:div w:id="2010788142">
              <w:marLeft w:val="-225"/>
              <w:marRight w:val="-225"/>
              <w:marTop w:val="0"/>
              <w:marBottom w:val="0"/>
              <w:divBdr>
                <w:top w:val="none" w:sz="0" w:space="0" w:color="auto"/>
                <w:left w:val="none" w:sz="0" w:space="0" w:color="auto"/>
                <w:bottom w:val="none" w:sz="0" w:space="0" w:color="auto"/>
                <w:right w:val="none" w:sz="0" w:space="0" w:color="auto"/>
              </w:divBdr>
              <w:divsChild>
                <w:div w:id="8682671">
                  <w:marLeft w:val="0"/>
                  <w:marRight w:val="0"/>
                  <w:marTop w:val="0"/>
                  <w:marBottom w:val="0"/>
                  <w:divBdr>
                    <w:top w:val="none" w:sz="0" w:space="0" w:color="auto"/>
                    <w:left w:val="none" w:sz="0" w:space="0" w:color="auto"/>
                    <w:bottom w:val="none" w:sz="0" w:space="0" w:color="auto"/>
                    <w:right w:val="none" w:sz="0" w:space="0" w:color="auto"/>
                  </w:divBdr>
                  <w:divsChild>
                    <w:div w:id="1731996228">
                      <w:marLeft w:val="0"/>
                      <w:marRight w:val="0"/>
                      <w:marTop w:val="0"/>
                      <w:marBottom w:val="0"/>
                      <w:divBdr>
                        <w:top w:val="none" w:sz="0" w:space="0" w:color="auto"/>
                        <w:left w:val="none" w:sz="0" w:space="0" w:color="auto"/>
                        <w:bottom w:val="none" w:sz="0" w:space="0" w:color="auto"/>
                        <w:right w:val="none" w:sz="0" w:space="0" w:color="auto"/>
                      </w:divBdr>
                      <w:divsChild>
                        <w:div w:id="1114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462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17282754">
      <w:bodyDiv w:val="1"/>
      <w:marLeft w:val="0"/>
      <w:marRight w:val="0"/>
      <w:marTop w:val="0"/>
      <w:marBottom w:val="0"/>
      <w:divBdr>
        <w:top w:val="none" w:sz="0" w:space="0" w:color="auto"/>
        <w:left w:val="none" w:sz="0" w:space="0" w:color="auto"/>
        <w:bottom w:val="none" w:sz="0" w:space="0" w:color="auto"/>
        <w:right w:val="none" w:sz="0" w:space="0" w:color="auto"/>
      </w:divBdr>
    </w:div>
    <w:div w:id="1236815007">
      <w:bodyDiv w:val="1"/>
      <w:marLeft w:val="0"/>
      <w:marRight w:val="0"/>
      <w:marTop w:val="0"/>
      <w:marBottom w:val="0"/>
      <w:divBdr>
        <w:top w:val="none" w:sz="0" w:space="0" w:color="auto"/>
        <w:left w:val="none" w:sz="0" w:space="0" w:color="auto"/>
        <w:bottom w:val="none" w:sz="0" w:space="0" w:color="auto"/>
        <w:right w:val="none" w:sz="0" w:space="0" w:color="auto"/>
      </w:divBdr>
    </w:div>
    <w:div w:id="1288701448">
      <w:bodyDiv w:val="1"/>
      <w:marLeft w:val="0"/>
      <w:marRight w:val="0"/>
      <w:marTop w:val="0"/>
      <w:marBottom w:val="0"/>
      <w:divBdr>
        <w:top w:val="none" w:sz="0" w:space="0" w:color="auto"/>
        <w:left w:val="none" w:sz="0" w:space="0" w:color="auto"/>
        <w:bottom w:val="none" w:sz="0" w:space="0" w:color="auto"/>
        <w:right w:val="none" w:sz="0" w:space="0" w:color="auto"/>
      </w:divBdr>
    </w:div>
    <w:div w:id="1293975506">
      <w:bodyDiv w:val="1"/>
      <w:marLeft w:val="0"/>
      <w:marRight w:val="0"/>
      <w:marTop w:val="0"/>
      <w:marBottom w:val="0"/>
      <w:divBdr>
        <w:top w:val="none" w:sz="0" w:space="0" w:color="auto"/>
        <w:left w:val="none" w:sz="0" w:space="0" w:color="auto"/>
        <w:bottom w:val="none" w:sz="0" w:space="0" w:color="auto"/>
        <w:right w:val="none" w:sz="0" w:space="0" w:color="auto"/>
      </w:divBdr>
      <w:divsChild>
        <w:div w:id="169836441">
          <w:marLeft w:val="0"/>
          <w:marRight w:val="0"/>
          <w:marTop w:val="0"/>
          <w:marBottom w:val="0"/>
          <w:divBdr>
            <w:top w:val="none" w:sz="0" w:space="8" w:color="DDDDDD"/>
            <w:left w:val="none" w:sz="0" w:space="11" w:color="DDDDDD"/>
            <w:bottom w:val="single" w:sz="6" w:space="8" w:color="DDDDDD"/>
            <w:right w:val="none" w:sz="0" w:space="11" w:color="DDDDDD"/>
          </w:divBdr>
        </w:div>
        <w:div w:id="1362974865">
          <w:marLeft w:val="0"/>
          <w:marRight w:val="0"/>
          <w:marTop w:val="0"/>
          <w:marBottom w:val="0"/>
          <w:divBdr>
            <w:top w:val="none" w:sz="0" w:space="0" w:color="auto"/>
            <w:left w:val="none" w:sz="0" w:space="0" w:color="auto"/>
            <w:bottom w:val="none" w:sz="0" w:space="0" w:color="auto"/>
            <w:right w:val="none" w:sz="0" w:space="0" w:color="auto"/>
          </w:divBdr>
          <w:divsChild>
            <w:div w:id="2043361256">
              <w:marLeft w:val="-225"/>
              <w:marRight w:val="-225"/>
              <w:marTop w:val="0"/>
              <w:marBottom w:val="0"/>
              <w:divBdr>
                <w:top w:val="none" w:sz="0" w:space="0" w:color="auto"/>
                <w:left w:val="none" w:sz="0" w:space="0" w:color="auto"/>
                <w:bottom w:val="none" w:sz="0" w:space="0" w:color="auto"/>
                <w:right w:val="none" w:sz="0" w:space="0" w:color="auto"/>
              </w:divBdr>
              <w:divsChild>
                <w:div w:id="539561678">
                  <w:marLeft w:val="0"/>
                  <w:marRight w:val="0"/>
                  <w:marTop w:val="0"/>
                  <w:marBottom w:val="0"/>
                  <w:divBdr>
                    <w:top w:val="none" w:sz="0" w:space="0" w:color="auto"/>
                    <w:left w:val="none" w:sz="0" w:space="0" w:color="auto"/>
                    <w:bottom w:val="none" w:sz="0" w:space="0" w:color="auto"/>
                    <w:right w:val="none" w:sz="0" w:space="0" w:color="auto"/>
                  </w:divBdr>
                  <w:divsChild>
                    <w:div w:id="1130778447">
                      <w:marLeft w:val="0"/>
                      <w:marRight w:val="0"/>
                      <w:marTop w:val="0"/>
                      <w:marBottom w:val="0"/>
                      <w:divBdr>
                        <w:top w:val="none" w:sz="0" w:space="0" w:color="auto"/>
                        <w:left w:val="none" w:sz="0" w:space="0" w:color="auto"/>
                        <w:bottom w:val="none" w:sz="0" w:space="0" w:color="auto"/>
                        <w:right w:val="none" w:sz="0" w:space="0" w:color="auto"/>
                      </w:divBdr>
                      <w:divsChild>
                        <w:div w:id="2991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45988">
      <w:bodyDiv w:val="1"/>
      <w:marLeft w:val="0"/>
      <w:marRight w:val="0"/>
      <w:marTop w:val="0"/>
      <w:marBottom w:val="0"/>
      <w:divBdr>
        <w:top w:val="none" w:sz="0" w:space="0" w:color="auto"/>
        <w:left w:val="none" w:sz="0" w:space="0" w:color="auto"/>
        <w:bottom w:val="none" w:sz="0" w:space="0" w:color="auto"/>
        <w:right w:val="none" w:sz="0" w:space="0" w:color="auto"/>
      </w:divBdr>
    </w:div>
    <w:div w:id="1374504836">
      <w:bodyDiv w:val="1"/>
      <w:marLeft w:val="0"/>
      <w:marRight w:val="0"/>
      <w:marTop w:val="0"/>
      <w:marBottom w:val="0"/>
      <w:divBdr>
        <w:top w:val="none" w:sz="0" w:space="0" w:color="auto"/>
        <w:left w:val="none" w:sz="0" w:space="0" w:color="auto"/>
        <w:bottom w:val="none" w:sz="0" w:space="0" w:color="auto"/>
        <w:right w:val="none" w:sz="0" w:space="0" w:color="auto"/>
      </w:divBdr>
    </w:div>
    <w:div w:id="1432048325">
      <w:bodyDiv w:val="1"/>
      <w:marLeft w:val="0"/>
      <w:marRight w:val="0"/>
      <w:marTop w:val="0"/>
      <w:marBottom w:val="0"/>
      <w:divBdr>
        <w:top w:val="none" w:sz="0" w:space="0" w:color="auto"/>
        <w:left w:val="none" w:sz="0" w:space="0" w:color="auto"/>
        <w:bottom w:val="none" w:sz="0" w:space="0" w:color="auto"/>
        <w:right w:val="none" w:sz="0" w:space="0" w:color="auto"/>
      </w:divBdr>
    </w:div>
    <w:div w:id="1454909423">
      <w:bodyDiv w:val="1"/>
      <w:marLeft w:val="0"/>
      <w:marRight w:val="0"/>
      <w:marTop w:val="0"/>
      <w:marBottom w:val="0"/>
      <w:divBdr>
        <w:top w:val="none" w:sz="0" w:space="0" w:color="auto"/>
        <w:left w:val="none" w:sz="0" w:space="0" w:color="auto"/>
        <w:bottom w:val="none" w:sz="0" w:space="0" w:color="auto"/>
        <w:right w:val="none" w:sz="0" w:space="0" w:color="auto"/>
      </w:divBdr>
    </w:div>
    <w:div w:id="1476222124">
      <w:bodyDiv w:val="1"/>
      <w:marLeft w:val="0"/>
      <w:marRight w:val="0"/>
      <w:marTop w:val="0"/>
      <w:marBottom w:val="0"/>
      <w:divBdr>
        <w:top w:val="none" w:sz="0" w:space="0" w:color="auto"/>
        <w:left w:val="none" w:sz="0" w:space="0" w:color="auto"/>
        <w:bottom w:val="none" w:sz="0" w:space="0" w:color="auto"/>
        <w:right w:val="none" w:sz="0" w:space="0" w:color="auto"/>
      </w:divBdr>
    </w:div>
    <w:div w:id="1479762265">
      <w:bodyDiv w:val="1"/>
      <w:marLeft w:val="0"/>
      <w:marRight w:val="0"/>
      <w:marTop w:val="0"/>
      <w:marBottom w:val="0"/>
      <w:divBdr>
        <w:top w:val="none" w:sz="0" w:space="0" w:color="auto"/>
        <w:left w:val="none" w:sz="0" w:space="0" w:color="auto"/>
        <w:bottom w:val="none" w:sz="0" w:space="0" w:color="auto"/>
        <w:right w:val="none" w:sz="0" w:space="0" w:color="auto"/>
      </w:divBdr>
    </w:div>
    <w:div w:id="1522429531">
      <w:bodyDiv w:val="1"/>
      <w:marLeft w:val="0"/>
      <w:marRight w:val="0"/>
      <w:marTop w:val="0"/>
      <w:marBottom w:val="0"/>
      <w:divBdr>
        <w:top w:val="none" w:sz="0" w:space="0" w:color="auto"/>
        <w:left w:val="none" w:sz="0" w:space="0" w:color="auto"/>
        <w:bottom w:val="none" w:sz="0" w:space="0" w:color="auto"/>
        <w:right w:val="none" w:sz="0" w:space="0" w:color="auto"/>
      </w:divBdr>
    </w:div>
    <w:div w:id="1541866472">
      <w:bodyDiv w:val="1"/>
      <w:marLeft w:val="0"/>
      <w:marRight w:val="0"/>
      <w:marTop w:val="0"/>
      <w:marBottom w:val="0"/>
      <w:divBdr>
        <w:top w:val="none" w:sz="0" w:space="0" w:color="auto"/>
        <w:left w:val="none" w:sz="0" w:space="0" w:color="auto"/>
        <w:bottom w:val="none" w:sz="0" w:space="0" w:color="auto"/>
        <w:right w:val="none" w:sz="0" w:space="0" w:color="auto"/>
      </w:divBdr>
    </w:div>
    <w:div w:id="1611280723">
      <w:bodyDiv w:val="1"/>
      <w:marLeft w:val="0"/>
      <w:marRight w:val="0"/>
      <w:marTop w:val="0"/>
      <w:marBottom w:val="0"/>
      <w:divBdr>
        <w:top w:val="none" w:sz="0" w:space="0" w:color="auto"/>
        <w:left w:val="none" w:sz="0" w:space="0" w:color="auto"/>
        <w:bottom w:val="none" w:sz="0" w:space="0" w:color="auto"/>
        <w:right w:val="none" w:sz="0" w:space="0" w:color="auto"/>
      </w:divBdr>
    </w:div>
    <w:div w:id="1613659912">
      <w:bodyDiv w:val="1"/>
      <w:marLeft w:val="0"/>
      <w:marRight w:val="0"/>
      <w:marTop w:val="0"/>
      <w:marBottom w:val="0"/>
      <w:divBdr>
        <w:top w:val="none" w:sz="0" w:space="0" w:color="auto"/>
        <w:left w:val="none" w:sz="0" w:space="0" w:color="auto"/>
        <w:bottom w:val="none" w:sz="0" w:space="0" w:color="auto"/>
        <w:right w:val="none" w:sz="0" w:space="0" w:color="auto"/>
      </w:divBdr>
      <w:divsChild>
        <w:div w:id="1041436632">
          <w:marLeft w:val="0"/>
          <w:marRight w:val="0"/>
          <w:marTop w:val="0"/>
          <w:marBottom w:val="0"/>
          <w:divBdr>
            <w:top w:val="none" w:sz="0" w:space="0" w:color="auto"/>
            <w:left w:val="none" w:sz="0" w:space="0" w:color="auto"/>
            <w:bottom w:val="none" w:sz="0" w:space="0" w:color="auto"/>
            <w:right w:val="none" w:sz="0" w:space="0" w:color="auto"/>
          </w:divBdr>
          <w:divsChild>
            <w:div w:id="685641764">
              <w:marLeft w:val="-225"/>
              <w:marRight w:val="-225"/>
              <w:marTop w:val="0"/>
              <w:marBottom w:val="0"/>
              <w:divBdr>
                <w:top w:val="none" w:sz="0" w:space="0" w:color="auto"/>
                <w:left w:val="none" w:sz="0" w:space="0" w:color="auto"/>
                <w:bottom w:val="none" w:sz="0" w:space="0" w:color="auto"/>
                <w:right w:val="none" w:sz="0" w:space="0" w:color="auto"/>
              </w:divBdr>
              <w:divsChild>
                <w:div w:id="402921802">
                  <w:marLeft w:val="0"/>
                  <w:marRight w:val="0"/>
                  <w:marTop w:val="0"/>
                  <w:marBottom w:val="0"/>
                  <w:divBdr>
                    <w:top w:val="none" w:sz="0" w:space="0" w:color="auto"/>
                    <w:left w:val="none" w:sz="0" w:space="0" w:color="auto"/>
                    <w:bottom w:val="none" w:sz="0" w:space="0" w:color="auto"/>
                    <w:right w:val="none" w:sz="0" w:space="0" w:color="auto"/>
                  </w:divBdr>
                  <w:divsChild>
                    <w:div w:id="2074233858">
                      <w:marLeft w:val="0"/>
                      <w:marRight w:val="0"/>
                      <w:marTop w:val="0"/>
                      <w:marBottom w:val="0"/>
                      <w:divBdr>
                        <w:top w:val="none" w:sz="0" w:space="0" w:color="auto"/>
                        <w:left w:val="none" w:sz="0" w:space="0" w:color="auto"/>
                        <w:bottom w:val="none" w:sz="0" w:space="0" w:color="auto"/>
                        <w:right w:val="none" w:sz="0" w:space="0" w:color="auto"/>
                      </w:divBdr>
                      <w:divsChild>
                        <w:div w:id="1108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072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628271086">
      <w:bodyDiv w:val="1"/>
      <w:marLeft w:val="0"/>
      <w:marRight w:val="0"/>
      <w:marTop w:val="0"/>
      <w:marBottom w:val="0"/>
      <w:divBdr>
        <w:top w:val="none" w:sz="0" w:space="0" w:color="auto"/>
        <w:left w:val="none" w:sz="0" w:space="0" w:color="auto"/>
        <w:bottom w:val="none" w:sz="0" w:space="0" w:color="auto"/>
        <w:right w:val="none" w:sz="0" w:space="0" w:color="auto"/>
      </w:divBdr>
    </w:div>
    <w:div w:id="1651785733">
      <w:bodyDiv w:val="1"/>
      <w:marLeft w:val="0"/>
      <w:marRight w:val="0"/>
      <w:marTop w:val="0"/>
      <w:marBottom w:val="0"/>
      <w:divBdr>
        <w:top w:val="none" w:sz="0" w:space="0" w:color="auto"/>
        <w:left w:val="none" w:sz="0" w:space="0" w:color="auto"/>
        <w:bottom w:val="none" w:sz="0" w:space="0" w:color="auto"/>
        <w:right w:val="none" w:sz="0" w:space="0" w:color="auto"/>
      </w:divBdr>
    </w:div>
    <w:div w:id="1675376769">
      <w:bodyDiv w:val="1"/>
      <w:marLeft w:val="0"/>
      <w:marRight w:val="0"/>
      <w:marTop w:val="0"/>
      <w:marBottom w:val="0"/>
      <w:divBdr>
        <w:top w:val="none" w:sz="0" w:space="0" w:color="auto"/>
        <w:left w:val="none" w:sz="0" w:space="0" w:color="auto"/>
        <w:bottom w:val="none" w:sz="0" w:space="0" w:color="auto"/>
        <w:right w:val="none" w:sz="0" w:space="0" w:color="auto"/>
      </w:divBdr>
      <w:divsChild>
        <w:div w:id="899636700">
          <w:marLeft w:val="0"/>
          <w:marRight w:val="0"/>
          <w:marTop w:val="0"/>
          <w:marBottom w:val="300"/>
          <w:divBdr>
            <w:top w:val="none" w:sz="0" w:space="0" w:color="auto"/>
            <w:left w:val="none" w:sz="0" w:space="0" w:color="auto"/>
            <w:bottom w:val="none" w:sz="0" w:space="0" w:color="auto"/>
            <w:right w:val="none" w:sz="0" w:space="0" w:color="auto"/>
          </w:divBdr>
        </w:div>
      </w:divsChild>
    </w:div>
    <w:div w:id="1739396876">
      <w:bodyDiv w:val="1"/>
      <w:marLeft w:val="0"/>
      <w:marRight w:val="0"/>
      <w:marTop w:val="0"/>
      <w:marBottom w:val="0"/>
      <w:divBdr>
        <w:top w:val="none" w:sz="0" w:space="0" w:color="auto"/>
        <w:left w:val="none" w:sz="0" w:space="0" w:color="auto"/>
        <w:bottom w:val="none" w:sz="0" w:space="0" w:color="auto"/>
        <w:right w:val="none" w:sz="0" w:space="0" w:color="auto"/>
      </w:divBdr>
      <w:divsChild>
        <w:div w:id="437676569">
          <w:marLeft w:val="0"/>
          <w:marRight w:val="0"/>
          <w:marTop w:val="0"/>
          <w:marBottom w:val="0"/>
          <w:divBdr>
            <w:top w:val="none" w:sz="0" w:space="8" w:color="DDDDDD"/>
            <w:left w:val="none" w:sz="0" w:space="11" w:color="DDDDDD"/>
            <w:bottom w:val="single" w:sz="6" w:space="8" w:color="DDDDDD"/>
            <w:right w:val="none" w:sz="0" w:space="11" w:color="DDDDDD"/>
          </w:divBdr>
        </w:div>
        <w:div w:id="741756703">
          <w:marLeft w:val="0"/>
          <w:marRight w:val="0"/>
          <w:marTop w:val="0"/>
          <w:marBottom w:val="0"/>
          <w:divBdr>
            <w:top w:val="none" w:sz="0" w:space="0" w:color="auto"/>
            <w:left w:val="none" w:sz="0" w:space="0" w:color="auto"/>
            <w:bottom w:val="none" w:sz="0" w:space="0" w:color="auto"/>
            <w:right w:val="none" w:sz="0" w:space="0" w:color="auto"/>
          </w:divBdr>
          <w:divsChild>
            <w:div w:id="1638602838">
              <w:marLeft w:val="-225"/>
              <w:marRight w:val="-225"/>
              <w:marTop w:val="0"/>
              <w:marBottom w:val="0"/>
              <w:divBdr>
                <w:top w:val="none" w:sz="0" w:space="0" w:color="auto"/>
                <w:left w:val="none" w:sz="0" w:space="0" w:color="auto"/>
                <w:bottom w:val="none" w:sz="0" w:space="0" w:color="auto"/>
                <w:right w:val="none" w:sz="0" w:space="0" w:color="auto"/>
              </w:divBdr>
              <w:divsChild>
                <w:div w:id="2022774131">
                  <w:marLeft w:val="0"/>
                  <w:marRight w:val="0"/>
                  <w:marTop w:val="0"/>
                  <w:marBottom w:val="0"/>
                  <w:divBdr>
                    <w:top w:val="none" w:sz="0" w:space="0" w:color="auto"/>
                    <w:left w:val="none" w:sz="0" w:space="0" w:color="auto"/>
                    <w:bottom w:val="none" w:sz="0" w:space="0" w:color="auto"/>
                    <w:right w:val="none" w:sz="0" w:space="0" w:color="auto"/>
                  </w:divBdr>
                  <w:divsChild>
                    <w:div w:id="604505245">
                      <w:marLeft w:val="0"/>
                      <w:marRight w:val="0"/>
                      <w:marTop w:val="0"/>
                      <w:marBottom w:val="0"/>
                      <w:divBdr>
                        <w:top w:val="none" w:sz="0" w:space="0" w:color="auto"/>
                        <w:left w:val="none" w:sz="0" w:space="0" w:color="auto"/>
                        <w:bottom w:val="none" w:sz="0" w:space="0" w:color="auto"/>
                        <w:right w:val="none" w:sz="0" w:space="0" w:color="auto"/>
                      </w:divBdr>
                      <w:divsChild>
                        <w:div w:id="12178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0158">
      <w:bodyDiv w:val="1"/>
      <w:marLeft w:val="0"/>
      <w:marRight w:val="0"/>
      <w:marTop w:val="0"/>
      <w:marBottom w:val="0"/>
      <w:divBdr>
        <w:top w:val="none" w:sz="0" w:space="0" w:color="auto"/>
        <w:left w:val="none" w:sz="0" w:space="0" w:color="auto"/>
        <w:bottom w:val="none" w:sz="0" w:space="0" w:color="auto"/>
        <w:right w:val="none" w:sz="0" w:space="0" w:color="auto"/>
      </w:divBdr>
    </w:div>
    <w:div w:id="1756511445">
      <w:bodyDiv w:val="1"/>
      <w:marLeft w:val="0"/>
      <w:marRight w:val="0"/>
      <w:marTop w:val="0"/>
      <w:marBottom w:val="0"/>
      <w:divBdr>
        <w:top w:val="none" w:sz="0" w:space="0" w:color="auto"/>
        <w:left w:val="none" w:sz="0" w:space="0" w:color="auto"/>
        <w:bottom w:val="none" w:sz="0" w:space="0" w:color="auto"/>
        <w:right w:val="none" w:sz="0" w:space="0" w:color="auto"/>
      </w:divBdr>
    </w:div>
    <w:div w:id="1772121279">
      <w:bodyDiv w:val="1"/>
      <w:marLeft w:val="0"/>
      <w:marRight w:val="0"/>
      <w:marTop w:val="0"/>
      <w:marBottom w:val="0"/>
      <w:divBdr>
        <w:top w:val="none" w:sz="0" w:space="0" w:color="auto"/>
        <w:left w:val="none" w:sz="0" w:space="0" w:color="auto"/>
        <w:bottom w:val="none" w:sz="0" w:space="0" w:color="auto"/>
        <w:right w:val="none" w:sz="0" w:space="0" w:color="auto"/>
      </w:divBdr>
      <w:divsChild>
        <w:div w:id="2002539562">
          <w:marLeft w:val="0"/>
          <w:marRight w:val="0"/>
          <w:marTop w:val="0"/>
          <w:marBottom w:val="0"/>
          <w:divBdr>
            <w:top w:val="none" w:sz="0" w:space="0" w:color="auto"/>
            <w:left w:val="none" w:sz="0" w:space="0" w:color="auto"/>
            <w:bottom w:val="none" w:sz="0" w:space="0" w:color="auto"/>
            <w:right w:val="none" w:sz="0" w:space="0" w:color="auto"/>
          </w:divBdr>
          <w:divsChild>
            <w:div w:id="23681784">
              <w:marLeft w:val="-225"/>
              <w:marRight w:val="-225"/>
              <w:marTop w:val="0"/>
              <w:marBottom w:val="0"/>
              <w:divBdr>
                <w:top w:val="none" w:sz="0" w:space="0" w:color="auto"/>
                <w:left w:val="none" w:sz="0" w:space="0" w:color="auto"/>
                <w:bottom w:val="none" w:sz="0" w:space="0" w:color="auto"/>
                <w:right w:val="none" w:sz="0" w:space="0" w:color="auto"/>
              </w:divBdr>
              <w:divsChild>
                <w:div w:id="906187635">
                  <w:marLeft w:val="0"/>
                  <w:marRight w:val="0"/>
                  <w:marTop w:val="0"/>
                  <w:marBottom w:val="0"/>
                  <w:divBdr>
                    <w:top w:val="none" w:sz="0" w:space="0" w:color="auto"/>
                    <w:left w:val="none" w:sz="0" w:space="0" w:color="auto"/>
                    <w:bottom w:val="none" w:sz="0" w:space="0" w:color="auto"/>
                    <w:right w:val="none" w:sz="0" w:space="0" w:color="auto"/>
                  </w:divBdr>
                  <w:divsChild>
                    <w:div w:id="382754243">
                      <w:marLeft w:val="0"/>
                      <w:marRight w:val="0"/>
                      <w:marTop w:val="0"/>
                      <w:marBottom w:val="0"/>
                      <w:divBdr>
                        <w:top w:val="none" w:sz="0" w:space="0" w:color="auto"/>
                        <w:left w:val="none" w:sz="0" w:space="0" w:color="auto"/>
                        <w:bottom w:val="none" w:sz="0" w:space="0" w:color="auto"/>
                        <w:right w:val="none" w:sz="0" w:space="0" w:color="auto"/>
                      </w:divBdr>
                      <w:divsChild>
                        <w:div w:id="3345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02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28208503">
      <w:bodyDiv w:val="1"/>
      <w:marLeft w:val="0"/>
      <w:marRight w:val="0"/>
      <w:marTop w:val="0"/>
      <w:marBottom w:val="0"/>
      <w:divBdr>
        <w:top w:val="none" w:sz="0" w:space="0" w:color="auto"/>
        <w:left w:val="none" w:sz="0" w:space="0" w:color="auto"/>
        <w:bottom w:val="none" w:sz="0" w:space="0" w:color="auto"/>
        <w:right w:val="none" w:sz="0" w:space="0" w:color="auto"/>
      </w:divBdr>
      <w:divsChild>
        <w:div w:id="1261454967">
          <w:marLeft w:val="0"/>
          <w:marRight w:val="0"/>
          <w:marTop w:val="0"/>
          <w:marBottom w:val="345"/>
          <w:divBdr>
            <w:top w:val="none" w:sz="0" w:space="0" w:color="auto"/>
            <w:left w:val="none" w:sz="0" w:space="0" w:color="auto"/>
            <w:bottom w:val="none" w:sz="0" w:space="0" w:color="auto"/>
            <w:right w:val="none" w:sz="0" w:space="0" w:color="auto"/>
          </w:divBdr>
          <w:divsChild>
            <w:div w:id="186911222">
              <w:marLeft w:val="-255"/>
              <w:marRight w:val="0"/>
              <w:marTop w:val="0"/>
              <w:marBottom w:val="0"/>
              <w:divBdr>
                <w:top w:val="none" w:sz="0" w:space="0" w:color="auto"/>
                <w:left w:val="none" w:sz="0" w:space="0" w:color="auto"/>
                <w:bottom w:val="none" w:sz="0" w:space="0" w:color="auto"/>
                <w:right w:val="none" w:sz="0" w:space="0" w:color="auto"/>
              </w:divBdr>
            </w:div>
            <w:div w:id="326901971">
              <w:marLeft w:val="-255"/>
              <w:marRight w:val="0"/>
              <w:marTop w:val="0"/>
              <w:marBottom w:val="0"/>
              <w:divBdr>
                <w:top w:val="none" w:sz="0" w:space="0" w:color="auto"/>
                <w:left w:val="none" w:sz="0" w:space="0" w:color="auto"/>
                <w:bottom w:val="none" w:sz="0" w:space="0" w:color="auto"/>
                <w:right w:val="none" w:sz="0" w:space="0" w:color="auto"/>
              </w:divBdr>
            </w:div>
          </w:divsChild>
        </w:div>
        <w:div w:id="1741439606">
          <w:marLeft w:val="15"/>
          <w:marRight w:val="0"/>
          <w:marTop w:val="0"/>
          <w:marBottom w:val="0"/>
          <w:divBdr>
            <w:top w:val="none" w:sz="0" w:space="0" w:color="auto"/>
            <w:left w:val="none" w:sz="0" w:space="0" w:color="auto"/>
            <w:bottom w:val="single" w:sz="6" w:space="5" w:color="DCDCDC"/>
            <w:right w:val="none" w:sz="0" w:space="0" w:color="auto"/>
          </w:divBdr>
        </w:div>
      </w:divsChild>
    </w:div>
    <w:div w:id="1880703645">
      <w:bodyDiv w:val="1"/>
      <w:marLeft w:val="0"/>
      <w:marRight w:val="0"/>
      <w:marTop w:val="0"/>
      <w:marBottom w:val="0"/>
      <w:divBdr>
        <w:top w:val="none" w:sz="0" w:space="0" w:color="auto"/>
        <w:left w:val="none" w:sz="0" w:space="0" w:color="auto"/>
        <w:bottom w:val="none" w:sz="0" w:space="0" w:color="auto"/>
        <w:right w:val="none" w:sz="0" w:space="0" w:color="auto"/>
      </w:divBdr>
      <w:divsChild>
        <w:div w:id="454718135">
          <w:marLeft w:val="0"/>
          <w:marRight w:val="0"/>
          <w:marTop w:val="0"/>
          <w:marBottom w:val="0"/>
          <w:divBdr>
            <w:top w:val="none" w:sz="0" w:space="8" w:color="DDDDDD"/>
            <w:left w:val="none" w:sz="0" w:space="11" w:color="DDDDDD"/>
            <w:bottom w:val="single" w:sz="6" w:space="8" w:color="DDDDDD"/>
            <w:right w:val="none" w:sz="0" w:space="11" w:color="DDDDDD"/>
          </w:divBdr>
        </w:div>
        <w:div w:id="1074818652">
          <w:marLeft w:val="0"/>
          <w:marRight w:val="0"/>
          <w:marTop w:val="0"/>
          <w:marBottom w:val="0"/>
          <w:divBdr>
            <w:top w:val="none" w:sz="0" w:space="0" w:color="auto"/>
            <w:left w:val="none" w:sz="0" w:space="0" w:color="auto"/>
            <w:bottom w:val="none" w:sz="0" w:space="0" w:color="auto"/>
            <w:right w:val="none" w:sz="0" w:space="0" w:color="auto"/>
          </w:divBdr>
          <w:divsChild>
            <w:div w:id="116222805">
              <w:marLeft w:val="-225"/>
              <w:marRight w:val="-225"/>
              <w:marTop w:val="0"/>
              <w:marBottom w:val="0"/>
              <w:divBdr>
                <w:top w:val="none" w:sz="0" w:space="0" w:color="auto"/>
                <w:left w:val="none" w:sz="0" w:space="0" w:color="auto"/>
                <w:bottom w:val="none" w:sz="0" w:space="0" w:color="auto"/>
                <w:right w:val="none" w:sz="0" w:space="0" w:color="auto"/>
              </w:divBdr>
              <w:divsChild>
                <w:div w:id="283512286">
                  <w:marLeft w:val="0"/>
                  <w:marRight w:val="0"/>
                  <w:marTop w:val="0"/>
                  <w:marBottom w:val="0"/>
                  <w:divBdr>
                    <w:top w:val="none" w:sz="0" w:space="0" w:color="auto"/>
                    <w:left w:val="none" w:sz="0" w:space="0" w:color="auto"/>
                    <w:bottom w:val="none" w:sz="0" w:space="0" w:color="auto"/>
                    <w:right w:val="none" w:sz="0" w:space="0" w:color="auto"/>
                  </w:divBdr>
                </w:div>
                <w:div w:id="1521238905">
                  <w:marLeft w:val="0"/>
                  <w:marRight w:val="0"/>
                  <w:marTop w:val="0"/>
                  <w:marBottom w:val="0"/>
                  <w:divBdr>
                    <w:top w:val="none" w:sz="0" w:space="0" w:color="auto"/>
                    <w:left w:val="none" w:sz="0" w:space="0" w:color="auto"/>
                    <w:bottom w:val="none" w:sz="0" w:space="0" w:color="auto"/>
                    <w:right w:val="none" w:sz="0" w:space="0" w:color="auto"/>
                  </w:divBdr>
                  <w:divsChild>
                    <w:div w:id="393894981">
                      <w:marLeft w:val="0"/>
                      <w:marRight w:val="0"/>
                      <w:marTop w:val="0"/>
                      <w:marBottom w:val="0"/>
                      <w:divBdr>
                        <w:top w:val="none" w:sz="0" w:space="0" w:color="auto"/>
                        <w:left w:val="none" w:sz="0" w:space="0" w:color="auto"/>
                        <w:bottom w:val="none" w:sz="0" w:space="0" w:color="auto"/>
                        <w:right w:val="none" w:sz="0" w:space="0" w:color="auto"/>
                      </w:divBdr>
                      <w:divsChild>
                        <w:div w:id="20729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058370">
      <w:bodyDiv w:val="1"/>
      <w:marLeft w:val="0"/>
      <w:marRight w:val="0"/>
      <w:marTop w:val="0"/>
      <w:marBottom w:val="0"/>
      <w:divBdr>
        <w:top w:val="none" w:sz="0" w:space="0" w:color="auto"/>
        <w:left w:val="none" w:sz="0" w:space="0" w:color="auto"/>
        <w:bottom w:val="none" w:sz="0" w:space="0" w:color="auto"/>
        <w:right w:val="none" w:sz="0" w:space="0" w:color="auto"/>
      </w:divBdr>
    </w:div>
    <w:div w:id="1912234130">
      <w:bodyDiv w:val="1"/>
      <w:marLeft w:val="0"/>
      <w:marRight w:val="0"/>
      <w:marTop w:val="0"/>
      <w:marBottom w:val="0"/>
      <w:divBdr>
        <w:top w:val="none" w:sz="0" w:space="0" w:color="auto"/>
        <w:left w:val="none" w:sz="0" w:space="0" w:color="auto"/>
        <w:bottom w:val="none" w:sz="0" w:space="0" w:color="auto"/>
        <w:right w:val="none" w:sz="0" w:space="0" w:color="auto"/>
      </w:divBdr>
    </w:div>
    <w:div w:id="1997370540">
      <w:bodyDiv w:val="1"/>
      <w:marLeft w:val="0"/>
      <w:marRight w:val="0"/>
      <w:marTop w:val="0"/>
      <w:marBottom w:val="0"/>
      <w:divBdr>
        <w:top w:val="none" w:sz="0" w:space="0" w:color="auto"/>
        <w:left w:val="none" w:sz="0" w:space="0" w:color="auto"/>
        <w:bottom w:val="none" w:sz="0" w:space="0" w:color="auto"/>
        <w:right w:val="none" w:sz="0" w:space="0" w:color="auto"/>
      </w:divBdr>
    </w:div>
    <w:div w:id="2037922327">
      <w:bodyDiv w:val="1"/>
      <w:marLeft w:val="0"/>
      <w:marRight w:val="0"/>
      <w:marTop w:val="0"/>
      <w:marBottom w:val="0"/>
      <w:divBdr>
        <w:top w:val="none" w:sz="0" w:space="0" w:color="auto"/>
        <w:left w:val="none" w:sz="0" w:space="0" w:color="auto"/>
        <w:bottom w:val="none" w:sz="0" w:space="0" w:color="auto"/>
        <w:right w:val="none" w:sz="0" w:space="0" w:color="auto"/>
      </w:divBdr>
      <w:divsChild>
        <w:div w:id="416292952">
          <w:marLeft w:val="0"/>
          <w:marRight w:val="0"/>
          <w:marTop w:val="0"/>
          <w:marBottom w:val="0"/>
          <w:divBdr>
            <w:top w:val="none" w:sz="0" w:space="8" w:color="DDDDDD"/>
            <w:left w:val="none" w:sz="0" w:space="11" w:color="DDDDDD"/>
            <w:bottom w:val="single" w:sz="6" w:space="8" w:color="DDDDDD"/>
            <w:right w:val="none" w:sz="0" w:space="11" w:color="DDDDDD"/>
          </w:divBdr>
        </w:div>
        <w:div w:id="449712763">
          <w:marLeft w:val="0"/>
          <w:marRight w:val="0"/>
          <w:marTop w:val="0"/>
          <w:marBottom w:val="0"/>
          <w:divBdr>
            <w:top w:val="none" w:sz="0" w:space="0" w:color="auto"/>
            <w:left w:val="none" w:sz="0" w:space="0" w:color="auto"/>
            <w:bottom w:val="none" w:sz="0" w:space="0" w:color="auto"/>
            <w:right w:val="none" w:sz="0" w:space="0" w:color="auto"/>
          </w:divBdr>
          <w:divsChild>
            <w:div w:id="937521674">
              <w:marLeft w:val="-225"/>
              <w:marRight w:val="-225"/>
              <w:marTop w:val="0"/>
              <w:marBottom w:val="0"/>
              <w:divBdr>
                <w:top w:val="none" w:sz="0" w:space="0" w:color="auto"/>
                <w:left w:val="none" w:sz="0" w:space="0" w:color="auto"/>
                <w:bottom w:val="none" w:sz="0" w:space="0" w:color="auto"/>
                <w:right w:val="none" w:sz="0" w:space="0" w:color="auto"/>
              </w:divBdr>
              <w:divsChild>
                <w:div w:id="1460227599">
                  <w:marLeft w:val="0"/>
                  <w:marRight w:val="0"/>
                  <w:marTop w:val="0"/>
                  <w:marBottom w:val="0"/>
                  <w:divBdr>
                    <w:top w:val="none" w:sz="0" w:space="0" w:color="auto"/>
                    <w:left w:val="none" w:sz="0" w:space="0" w:color="auto"/>
                    <w:bottom w:val="none" w:sz="0" w:space="0" w:color="auto"/>
                    <w:right w:val="none" w:sz="0" w:space="0" w:color="auto"/>
                  </w:divBdr>
                  <w:divsChild>
                    <w:div w:id="2002001557">
                      <w:marLeft w:val="0"/>
                      <w:marRight w:val="0"/>
                      <w:marTop w:val="0"/>
                      <w:marBottom w:val="0"/>
                      <w:divBdr>
                        <w:top w:val="none" w:sz="0" w:space="0" w:color="auto"/>
                        <w:left w:val="none" w:sz="0" w:space="0" w:color="auto"/>
                        <w:bottom w:val="none" w:sz="0" w:space="0" w:color="auto"/>
                        <w:right w:val="none" w:sz="0" w:space="0" w:color="auto"/>
                      </w:divBdr>
                      <w:divsChild>
                        <w:div w:id="12732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6951">
      <w:bodyDiv w:val="1"/>
      <w:marLeft w:val="0"/>
      <w:marRight w:val="0"/>
      <w:marTop w:val="0"/>
      <w:marBottom w:val="0"/>
      <w:divBdr>
        <w:top w:val="none" w:sz="0" w:space="0" w:color="auto"/>
        <w:left w:val="none" w:sz="0" w:space="0" w:color="auto"/>
        <w:bottom w:val="none" w:sz="0" w:space="0" w:color="auto"/>
        <w:right w:val="none" w:sz="0" w:space="0" w:color="auto"/>
      </w:divBdr>
    </w:div>
    <w:div w:id="2095545765">
      <w:bodyDiv w:val="1"/>
      <w:marLeft w:val="0"/>
      <w:marRight w:val="0"/>
      <w:marTop w:val="0"/>
      <w:marBottom w:val="0"/>
      <w:divBdr>
        <w:top w:val="none" w:sz="0" w:space="0" w:color="auto"/>
        <w:left w:val="none" w:sz="0" w:space="0" w:color="auto"/>
        <w:bottom w:val="none" w:sz="0" w:space="0" w:color="auto"/>
        <w:right w:val="none" w:sz="0" w:space="0" w:color="auto"/>
      </w:divBdr>
    </w:div>
    <w:div w:id="2099252336">
      <w:bodyDiv w:val="1"/>
      <w:marLeft w:val="0"/>
      <w:marRight w:val="0"/>
      <w:marTop w:val="0"/>
      <w:marBottom w:val="0"/>
      <w:divBdr>
        <w:top w:val="none" w:sz="0" w:space="0" w:color="auto"/>
        <w:left w:val="none" w:sz="0" w:space="0" w:color="auto"/>
        <w:bottom w:val="none" w:sz="0" w:space="0" w:color="auto"/>
        <w:right w:val="none" w:sz="0" w:space="0" w:color="auto"/>
      </w:divBdr>
    </w:div>
    <w:div w:id="213143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297F8-D70C-4E5C-97BA-F88385A0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74</Pages>
  <Words>16662</Words>
  <Characters>94976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dcterms:created xsi:type="dcterms:W3CDTF">2017-06-06T11:37:00Z</dcterms:created>
  <dcterms:modified xsi:type="dcterms:W3CDTF">2017-07-26T10:33:00Z</dcterms:modified>
</cp:coreProperties>
</file>